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8897" w14:textId="99e8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қазынашылық атқарылуы және оларға кассалық қызмет көрсету рәсімдерін, қазынашылық есепке алу және мониторинг рәсімдерін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27 маусымдағы № 328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114-бабының </w:t>
      </w:r>
      <w:r>
        <w:rPr>
          <w:rFonts w:ascii="Times New Roman"/>
          <w:b w:val="false"/>
          <w:i w:val="false"/>
          <w:color w:val="000000"/>
          <w:sz w:val="28"/>
        </w:rPr>
        <w:t>4-тармағына</w:t>
      </w:r>
      <w:r>
        <w:rPr>
          <w:rFonts w:ascii="Times New Roman"/>
          <w:b w:val="false"/>
          <w:i w:val="false"/>
          <w:color w:val="000000"/>
          <w:sz w:val="28"/>
        </w:rPr>
        <w:t xml:space="preserve"> және 117-бабының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Бюджеттің қазынашылық атқарылуы және оларға кассалық қызмет көрсету рәсімдері, қазынашылық есепке алу және </w:t>
      </w:r>
      <w:r>
        <w:rPr>
          <w:rFonts w:ascii="Times New Roman"/>
          <w:b w:val="false"/>
          <w:i w:val="false"/>
          <w:color w:val="000000"/>
          <w:sz w:val="28"/>
        </w:rPr>
        <w:t>мониторинг рәсімдері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0" w:id="4"/>
    <w:p>
      <w:pPr>
        <w:spacing w:after="0"/>
        <w:ind w:left="0"/>
        <w:jc w:val="both"/>
      </w:pPr>
      <w:r>
        <w:rPr>
          <w:rFonts w:ascii="Times New Roman"/>
          <w:b w:val="false"/>
          <w:i w:val="false"/>
          <w:color w:val="000000"/>
          <w:sz w:val="28"/>
        </w:rPr>
        <w:t>
      2) осы бұйрықтың ресми жарияланған кейін Қазақстан Республикасы Қаржы министрлігінің интернет-ресурсында орналастырылуын.</w:t>
      </w:r>
    </w:p>
    <w:bookmarkEnd w:id="4"/>
    <w:bookmarkStart w:name="z11" w:id="5"/>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328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Бюджеттің қазынашылық атқарылуы және оларға кассалық қызмет көрсету рәсімдері, қазынашылық есепке алу және мониторинг рәсімдері</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Бюджеттің қазынашылық атқарылуы және оларға кассалық қызмет көрсету рәсімдері, қазынашылық есепке алу және мониторинг рәсімдері (бұдан әрі – Рәсімдер) Қазақстан Республикасы Бюджет кодексінің (бұдан әрі – Бюджет кодексі) 101-бабының </w:t>
      </w:r>
      <w:r>
        <w:rPr>
          <w:rFonts w:ascii="Times New Roman"/>
          <w:b w:val="false"/>
          <w:i w:val="false"/>
          <w:color w:val="000000"/>
          <w:sz w:val="28"/>
        </w:rPr>
        <w:t>8-тармағына,</w:t>
      </w:r>
      <w:r>
        <w:rPr>
          <w:rFonts w:ascii="Times New Roman"/>
          <w:b w:val="false"/>
          <w:i w:val="false"/>
          <w:color w:val="000000"/>
          <w:sz w:val="28"/>
        </w:rPr>
        <w:t xml:space="preserve"> 114-бабының </w:t>
      </w:r>
      <w:r>
        <w:rPr>
          <w:rFonts w:ascii="Times New Roman"/>
          <w:b w:val="false"/>
          <w:i w:val="false"/>
          <w:color w:val="000000"/>
          <w:sz w:val="28"/>
        </w:rPr>
        <w:t>4-тармағына</w:t>
      </w:r>
      <w:r>
        <w:rPr>
          <w:rFonts w:ascii="Times New Roman"/>
          <w:b w:val="false"/>
          <w:i w:val="false"/>
          <w:color w:val="000000"/>
          <w:sz w:val="28"/>
        </w:rPr>
        <w:t xml:space="preserve"> және 117-бабының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республикалық және жергілікті бюджеттің атқарылуы және оған кассалық қызмет көрсету тәртібін, мемлекеттік мекемелердің және уәкілетті мемлекеттік органдардың бюджетке түсімдердің түсуін қамтамасыз ету, бюджеттік бағдарламаларды (кіші бағдарламаларды) іске асыру, сондай-ақ бюджеттің тапшылығын қаржыландыру (профицитті пайдалану) жөніндегі іс-шаралар кешенін орындау бойынша іс-қимыл тәртібін айқындайды.</w:t>
      </w:r>
    </w:p>
    <w:bookmarkEnd w:id="8"/>
    <w:bookmarkStart w:name="z17" w:id="9"/>
    <w:p>
      <w:pPr>
        <w:spacing w:after="0"/>
        <w:ind w:left="0"/>
        <w:jc w:val="both"/>
      </w:pPr>
      <w:r>
        <w:rPr>
          <w:rFonts w:ascii="Times New Roman"/>
          <w:b w:val="false"/>
          <w:i w:val="false"/>
          <w:color w:val="000000"/>
          <w:sz w:val="28"/>
        </w:rPr>
        <w:t>
      2. Мемлекеттік мекемелерге, бюджеттік бағдарламалар әкімшілеріне, уәкілетті органдарға, квазимемлекеттік сектор субъектілеріне, қаржылық қолдау операторларына, дербес білім беру ұйымдарына, әлеуметтік медициналық сақтандыру қорына, мемлекет кепілдік берген қарызды тартқан қарыз алушыларға, қазынашылық сүйемелдеу шеңберінде бас мердігерлерге, мемлекеттік сатып алу саласындағы бірыңғай операторға мемлекеттік қазынашылық пен мемлекеттік қазынашылық органдары қызмет көрсетуді "Қазынашылық-клиент" ақпараттық жүйесі арқылы жүзеге асырады.</w:t>
      </w:r>
    </w:p>
    <w:bookmarkEnd w:id="9"/>
    <w:bookmarkStart w:name="z18" w:id="10"/>
    <w:p>
      <w:pPr>
        <w:spacing w:after="0"/>
        <w:ind w:left="0"/>
        <w:jc w:val="both"/>
      </w:pPr>
      <w:r>
        <w:rPr>
          <w:rFonts w:ascii="Times New Roman"/>
          <w:b w:val="false"/>
          <w:i w:val="false"/>
          <w:color w:val="000000"/>
          <w:sz w:val="28"/>
        </w:rPr>
        <w:t xml:space="preserve">
      Бюджет кодексінің 101-бабының </w:t>
      </w:r>
      <w:r>
        <w:rPr>
          <w:rFonts w:ascii="Times New Roman"/>
          <w:b w:val="false"/>
          <w:i w:val="false"/>
          <w:color w:val="000000"/>
          <w:sz w:val="28"/>
        </w:rPr>
        <w:t>8-тармағына</w:t>
      </w:r>
      <w:r>
        <w:rPr>
          <w:rFonts w:ascii="Times New Roman"/>
          <w:b w:val="false"/>
          <w:i w:val="false"/>
          <w:color w:val="000000"/>
          <w:sz w:val="28"/>
        </w:rPr>
        <w:t xml:space="preserve"> сәйкес, осы Рәсімдердің 2-тармағының бірінші бөлігінің талаптары арнаулы мемлекеттік органдардың бюджетті атқару рәсімдеріне және білім беру саласындағы пилоттық ұлттық жобаны іске асыру кезінде бюджетті атқару рәсімдеріне қолданылмайды.</w:t>
      </w:r>
    </w:p>
    <w:bookmarkEnd w:id="10"/>
    <w:bookmarkStart w:name="z19" w:id="11"/>
    <w:p>
      <w:pPr>
        <w:spacing w:after="0"/>
        <w:ind w:left="0"/>
        <w:jc w:val="both"/>
      </w:pPr>
      <w:r>
        <w:rPr>
          <w:rFonts w:ascii="Times New Roman"/>
          <w:b w:val="false"/>
          <w:i w:val="false"/>
          <w:color w:val="000000"/>
          <w:sz w:val="28"/>
        </w:rPr>
        <w:t xml:space="preserve">
      Қазақстан Республикасының мемлекеттік сатып алу туралы заңнамасына сәйкес, осы Рәсімдердің 2-тармағының бірінші бөлігінің талаптары Қазақстан Республикасының мемлекеттік құпиялар және (немесе) таратылуы шектеулі қызметтік ақпаратты қамтитын заңнамаға сәйкес, Қазақстан Республикасы Үкіметінің 2022 жылғы 24 маусымдағы № 429 "Мәліметтерді таратылуы шектелген қызметтік ақпаратқа жатқызу және онымен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құпияларды құрайтын мәліметтерге қолданылмайды.</w:t>
      </w:r>
    </w:p>
    <w:bookmarkEnd w:id="11"/>
    <w:bookmarkStart w:name="z20" w:id="12"/>
    <w:p>
      <w:pPr>
        <w:spacing w:after="0"/>
        <w:ind w:left="0"/>
        <w:jc w:val="both"/>
      </w:pPr>
      <w:r>
        <w:rPr>
          <w:rFonts w:ascii="Times New Roman"/>
          <w:b w:val="false"/>
          <w:i w:val="false"/>
          <w:color w:val="000000"/>
          <w:sz w:val="28"/>
        </w:rPr>
        <w:t>
      Осы Рәсімдердің 2-тармағының екінші және үшінші бөліктерінде көзделген жағдайларда мемлекеттік қазынашылыққа және мемлекеттік қазынашылық органдарына осы Рәсімдерде белгіленген құжаттарды ұсыну қағаз жеткізгіштерде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2-тарау. Міндеттемелер бойынша қаржыландырудың жиынтық жоспарын, төлемдер бойынша түсімдер мен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жеке қаржыландыру жоспарларын жасау және жүргізу тәртібі</w:t>
      </w:r>
    </w:p>
    <w:bookmarkEnd w:id="13"/>
    <w:bookmarkStart w:name="z22" w:id="14"/>
    <w:p>
      <w:pPr>
        <w:spacing w:after="0"/>
        <w:ind w:left="0"/>
        <w:jc w:val="left"/>
      </w:pPr>
      <w:r>
        <w:rPr>
          <w:rFonts w:ascii="Times New Roman"/>
          <w:b/>
          <w:i w:val="false"/>
          <w:color w:val="000000"/>
        </w:rPr>
        <w:t xml:space="preserve"> 1-параграф. Қаржыландыру жоспарларының түрлері</w:t>
      </w:r>
    </w:p>
    <w:bookmarkEnd w:id="14"/>
    <w:bookmarkStart w:name="z23" w:id="15"/>
    <w:p>
      <w:pPr>
        <w:spacing w:after="0"/>
        <w:ind w:left="0"/>
        <w:jc w:val="both"/>
      </w:pPr>
      <w:r>
        <w:rPr>
          <w:rFonts w:ascii="Times New Roman"/>
          <w:b w:val="false"/>
          <w:i w:val="false"/>
          <w:color w:val="000000"/>
          <w:sz w:val="28"/>
        </w:rPr>
        <w:t>
      3. Бюджеттің атқарылуы үшін қаржыландыру жоспарларының мынадай түрлерін:</w:t>
      </w:r>
    </w:p>
    <w:bookmarkEnd w:id="15"/>
    <w:p>
      <w:pPr>
        <w:spacing w:after="0"/>
        <w:ind w:left="0"/>
        <w:jc w:val="both"/>
      </w:pPr>
      <w:r>
        <w:rPr>
          <w:rFonts w:ascii="Times New Roman"/>
          <w:b w:val="false"/>
          <w:i w:val="false"/>
          <w:color w:val="000000"/>
          <w:sz w:val="28"/>
        </w:rPr>
        <w:t>
      мемлекеттік мекемелер – мемлекеттік мекеменің міндеттемелер бойынша қаржыландырудың жеке жоспарын (бұдан әрі – міндеттемелер бойынша жеке жоспар) және мемлекеттік мекеменің төлемдер бойынша қаржыландырудың жеке жоспарын (бұдан әрі – төлемдер бойынша жеке жоспар);</w:t>
      </w:r>
    </w:p>
    <w:p>
      <w:pPr>
        <w:spacing w:after="0"/>
        <w:ind w:left="0"/>
        <w:jc w:val="both"/>
      </w:pPr>
      <w:r>
        <w:rPr>
          <w:rFonts w:ascii="Times New Roman"/>
          <w:b w:val="false"/>
          <w:i w:val="false"/>
          <w:color w:val="000000"/>
          <w:sz w:val="28"/>
        </w:rPr>
        <w:t>
      бюджеттік бағдарламалар әкімшісі – міндеттемелер бойынша қаржыландыру жоспарын және төлемдер бойынша қаржыландыру жоспарын (бұдан әрі – бюджеттік бағдарламалар әкімшісінің қаржыландыру жоспары);</w:t>
      </w:r>
    </w:p>
    <w:p>
      <w:pPr>
        <w:spacing w:after="0"/>
        <w:ind w:left="0"/>
        <w:jc w:val="both"/>
      </w:pPr>
      <w:r>
        <w:rPr>
          <w:rFonts w:ascii="Times New Roman"/>
          <w:b w:val="false"/>
          <w:i w:val="false"/>
          <w:color w:val="000000"/>
          <w:sz w:val="28"/>
        </w:rPr>
        <w:t>
      мемлекеттік қазынашылық және бюджетті атқару жөніндегі жергілікті уәкілетті орган, тиісті әкімшілік-аумақтық бірлік әкімінің аппараты – түсімдердің және төлемдер бойынша қаржыландырудың жиынтық жоспарын, міндеттемелер бойынша қаржыландырудың жиынтық жоспарын әзірлейді.</w:t>
      </w:r>
    </w:p>
    <w:p>
      <w:pPr>
        <w:spacing w:after="0"/>
        <w:ind w:left="0"/>
        <w:jc w:val="both"/>
      </w:pPr>
      <w:r>
        <w:rPr>
          <w:rFonts w:ascii="Times New Roman"/>
          <w:b w:val="false"/>
          <w:i w:val="false"/>
          <w:color w:val="000000"/>
          <w:sz w:val="28"/>
        </w:rPr>
        <w:t>
      Жеке қаржыландыру жоспарлары, бюджеттік бағдарламалар әкімшілерін қаржыландыру жоспарлары, түсімдердің және төлемдер бойынша қаржыландырудың жиынтық жоспары, міндеттемелер бойынша қаржыландырудың жиынтық жоспары кезекті қаржы жылына арналған республикалық бюджет туралы Қазақстан Республикасының Заңына және (немесе)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шешіміне, мемлекеттік органдардың даму жоспарларына, астананың, облыстың, республикалық маңызы бар қаланың даму жоспарларына, квазимемлекеттік сектор субъектілерінің даму жоспарларына және (немесе) іс-шаралар жоспарларына, бюджеттік бағдарламалар әкімшілерінің бюджеттік бағдарламаларына, бюджеттік бағдарламалар әкімшілерінің бюджеттік сұранымына (бұдан әрі – бюджеттік сұранымы), Қазақстан Республикасының бірыңғай бюджеттік сыныптамасына,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Рәсімдерде белгіленген тәртіппен әзірленеді.</w:t>
      </w:r>
    </w:p>
    <w:p>
      <w:pPr>
        <w:spacing w:after="0"/>
        <w:ind w:left="0"/>
        <w:jc w:val="both"/>
      </w:pPr>
      <w:r>
        <w:rPr>
          <w:rFonts w:ascii="Times New Roman"/>
          <w:b w:val="false"/>
          <w:i w:val="false"/>
          <w:color w:val="000000"/>
          <w:sz w:val="28"/>
        </w:rPr>
        <w:t>
      Қаржыландырудың жеке жоспарлары бөлшек қалдықтары бар, үтірден кейін бір белгісі бар сандармен мың теңгемен қалыптастырылады, бюджеттік бағдарламалардың әкімшілерін қаржыландыру жоспарлары, бюджетке түсетін түсімдердің жиынтық жоспары, түсімдердің және төлемдер бойынша қаржыландырудың жиынтық жоспары, міндеттемелер бойынша қаржыландырудың жиынтық жоспары бөлшек қалдықсыз бүтін сандармен мың теңгемен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9" w:id="16"/>
    <w:p>
      <w:pPr>
        <w:spacing w:after="0"/>
        <w:ind w:left="0"/>
        <w:jc w:val="left"/>
      </w:pPr>
      <w:r>
        <w:rPr>
          <w:rFonts w:ascii="Times New Roman"/>
          <w:b/>
          <w:i w:val="false"/>
          <w:color w:val="000000"/>
        </w:rPr>
        <w:t xml:space="preserve"> 2-параграф. Қаржыландырудың жеке жоспарларын, бюджеттік бағдарламалар әкімшілерінің міндеттемелер мен төлемдер бойынша қаржыландыру жоспарларын және түсімдер жоспарларын жасау және бекіту тәртібі</w:t>
      </w:r>
    </w:p>
    <w:bookmarkEnd w:id="16"/>
    <w:bookmarkStart w:name="z30" w:id="17"/>
    <w:p>
      <w:pPr>
        <w:spacing w:after="0"/>
        <w:ind w:left="0"/>
        <w:jc w:val="both"/>
      </w:pPr>
      <w:r>
        <w:rPr>
          <w:rFonts w:ascii="Times New Roman"/>
          <w:b w:val="false"/>
          <w:i w:val="false"/>
          <w:color w:val="000000"/>
          <w:sz w:val="28"/>
        </w:rPr>
        <w:t>
      4. Бюджеттің атқарылу процесінде қаржыландырудың жеке жоспары мемлекеттік мекеменің негізгі құжаты болып табылады, ол:</w:t>
      </w:r>
    </w:p>
    <w:bookmarkEnd w:id="17"/>
    <w:bookmarkStart w:name="z31" w:id="18"/>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шығыстардың функционалдық және экономикалық сыныптамасына сай міндеттемелер бойынша жеке жоспар, төлемдер бойынша жеке жоспар нысанында қалыптастырылады.</w:t>
      </w:r>
    </w:p>
    <w:bookmarkEnd w:id="18"/>
    <w:bookmarkStart w:name="z32" w:id="19"/>
    <w:p>
      <w:pPr>
        <w:spacing w:after="0"/>
        <w:ind w:left="0"/>
        <w:jc w:val="both"/>
      </w:pPr>
      <w:r>
        <w:rPr>
          <w:rFonts w:ascii="Times New Roman"/>
          <w:b w:val="false"/>
          <w:i w:val="false"/>
          <w:color w:val="000000"/>
          <w:sz w:val="28"/>
        </w:rPr>
        <w:t>
      5. Міндеттемелер бойынша жеке жоспар бюджеттік бағдарламалардың (кіші бағдарламалардың) іс-шараларын іске асыруға арналған бюджет қаражатының жылдық көлемдері шегінде ақшалай түрдегі мемлекеттік мекеме қабылдаған міндеттемелердің ай сайынғы көлемдерін анықтайды.</w:t>
      </w:r>
    </w:p>
    <w:bookmarkEnd w:id="19"/>
    <w:bookmarkStart w:name="z33" w:id="20"/>
    <w:p>
      <w:pPr>
        <w:spacing w:after="0"/>
        <w:ind w:left="0"/>
        <w:jc w:val="both"/>
      </w:pPr>
      <w:r>
        <w:rPr>
          <w:rFonts w:ascii="Times New Roman"/>
          <w:b w:val="false"/>
          <w:i w:val="false"/>
          <w:color w:val="000000"/>
          <w:sz w:val="28"/>
        </w:rPr>
        <w:t>
      6. Төлемдер бойынша жеке жоспар қабылданған міндеттемелерді орындау есебінен төлемдерді жүзеге асыру үшін мемлекеттік мекемеге қажетті бюджет қаражатының жылдық көлемдері шегінде бюджет қаражатының ай сайынғы көлемін анықтайды.</w:t>
      </w:r>
    </w:p>
    <w:bookmarkEnd w:id="20"/>
    <w:bookmarkStart w:name="z34" w:id="21"/>
    <w:p>
      <w:pPr>
        <w:spacing w:after="0"/>
        <w:ind w:left="0"/>
        <w:jc w:val="both"/>
      </w:pPr>
      <w:r>
        <w:rPr>
          <w:rFonts w:ascii="Times New Roman"/>
          <w:b w:val="false"/>
          <w:i w:val="false"/>
          <w:color w:val="000000"/>
          <w:sz w:val="28"/>
        </w:rPr>
        <w:t>
      7. Міндеттемелер мен төлемдер бойынша жеке қаржыландыру жоспарларының жобаларын мемлекеттік мекемелер шығыстардың функционалдық және экономикалық сыныптамалары бойынша мынадай талаптардың негізінде әзірлейді:</w:t>
      </w:r>
    </w:p>
    <w:bookmarkEnd w:id="21"/>
    <w:p>
      <w:pPr>
        <w:spacing w:after="0"/>
        <w:ind w:left="0"/>
        <w:jc w:val="both"/>
      </w:pPr>
      <w:r>
        <w:rPr>
          <w:rFonts w:ascii="Times New Roman"/>
          <w:b w:val="false"/>
          <w:i w:val="false"/>
          <w:color w:val="000000"/>
          <w:sz w:val="28"/>
        </w:rPr>
        <w:t>
      бюджет комиссиясы мақұлдаған және бюджетті бекіткен немесе бекіту немесе нақтылау кезінде қабылданған шешімдерді ескере отырып пысықталған бюджеттік сұранымда ұсынылған бюджеттік бағдарламалар (кіші бағдарламалар) бойынша шығыстардың есептері;</w:t>
      </w:r>
    </w:p>
    <w:p>
      <w:pPr>
        <w:spacing w:after="0"/>
        <w:ind w:left="0"/>
        <w:jc w:val="both"/>
      </w:pPr>
      <w:r>
        <w:rPr>
          <w:rFonts w:ascii="Times New Roman"/>
          <w:b w:val="false"/>
          <w:i w:val="false"/>
          <w:color w:val="000000"/>
          <w:sz w:val="28"/>
        </w:rPr>
        <w:t>
      бюджеттік бағдарламаларды (кіші бағдарламаларды) іске асыру мақсатында қабылданған нормативтік құқықтық актілер;</w:t>
      </w:r>
    </w:p>
    <w:p>
      <w:pPr>
        <w:spacing w:after="0"/>
        <w:ind w:left="0"/>
        <w:jc w:val="both"/>
      </w:pPr>
      <w:r>
        <w:rPr>
          <w:rFonts w:ascii="Times New Roman"/>
          <w:b w:val="false"/>
          <w:i w:val="false"/>
          <w:color w:val="000000"/>
          <w:sz w:val="28"/>
        </w:rPr>
        <w:t>
      басқа да нормативтік құқықтық актілер;</w:t>
      </w:r>
    </w:p>
    <w:p>
      <w:pPr>
        <w:spacing w:after="0"/>
        <w:ind w:left="0"/>
        <w:jc w:val="both"/>
      </w:pPr>
      <w:r>
        <w:rPr>
          <w:rFonts w:ascii="Times New Roman"/>
          <w:b w:val="false"/>
          <w:i w:val="false"/>
          <w:color w:val="000000"/>
          <w:sz w:val="28"/>
        </w:rPr>
        <w:t>
      міндеттемелерді уақтылы қабылдауды және орындауды қамтамасыз ету;</w:t>
      </w:r>
    </w:p>
    <w:p>
      <w:pPr>
        <w:spacing w:after="0"/>
        <w:ind w:left="0"/>
        <w:jc w:val="both"/>
      </w:pPr>
      <w:r>
        <w:rPr>
          <w:rFonts w:ascii="Times New Roman"/>
          <w:b w:val="false"/>
          <w:i w:val="false"/>
          <w:color w:val="000000"/>
          <w:sz w:val="28"/>
        </w:rPr>
        <w:t>
      өткен қаржы жылдарында міндеттемелер мен төлемдер бойынша қаржыландырудың жеке жоспарларының орындалу серпіні негізінде;</w:t>
      </w:r>
    </w:p>
    <w:p>
      <w:pPr>
        <w:spacing w:after="0"/>
        <w:ind w:left="0"/>
        <w:jc w:val="both"/>
      </w:pPr>
      <w:r>
        <w:rPr>
          <w:rFonts w:ascii="Times New Roman"/>
          <w:b w:val="false"/>
          <w:i w:val="false"/>
          <w:color w:val="000000"/>
          <w:sz w:val="28"/>
        </w:rPr>
        <w:t>
      шығыстардың экономикалық сыныптамасы ерекшеліктерінің құрылымын ескере отырып әзірлейді.</w:t>
      </w:r>
    </w:p>
    <w:bookmarkStart w:name="z41" w:id="22"/>
    <w:p>
      <w:pPr>
        <w:spacing w:after="0"/>
        <w:ind w:left="0"/>
        <w:jc w:val="both"/>
      </w:pPr>
      <w:r>
        <w:rPr>
          <w:rFonts w:ascii="Times New Roman"/>
          <w:b w:val="false"/>
          <w:i w:val="false"/>
          <w:color w:val="000000"/>
          <w:sz w:val="28"/>
        </w:rPr>
        <w:t>
      Экономикалық сыныптама ерекшеліктері тұрғысынан міндеттемелер бойынша қаржыландырудың жеке жоспарының жылдық сомасын айлар бойынша бөлу міндеттемелерді қабылдау мерзіміне, операциялық жоспарда көзделген іс-шараларды орындау мерзіміне немесе мемлекеттік сатып алу бойынша конкурстық рәсімдерді өткізу мерзіміне, жұмыстарды жүргізу маусымдылығына, бюджеттік бағдарламаларды (кіші бағдарламаларды) іске асыру үшін нормативтік құқықтық актілерді қабылдау мерзіміне сәйкес келуі тиіс.</w:t>
      </w:r>
    </w:p>
    <w:bookmarkEnd w:id="22"/>
    <w:bookmarkStart w:name="z42" w:id="23"/>
    <w:p>
      <w:pPr>
        <w:spacing w:after="0"/>
        <w:ind w:left="0"/>
        <w:jc w:val="both"/>
      </w:pPr>
      <w:r>
        <w:rPr>
          <w:rFonts w:ascii="Times New Roman"/>
          <w:b w:val="false"/>
          <w:i w:val="false"/>
          <w:color w:val="000000"/>
          <w:sz w:val="28"/>
        </w:rPr>
        <w:t>
      Төлемдер бойынша қаржыландырудың жеке жоспарының жылдық сомасын айлар бойынша бөлу әрбір бюджеттік бағдарлама (кіші бағдарлама) бойынша тиісті қаржы жылы ішінде іс-шараларды іске асыру мерзіміне сәйкес алынатын тауарлар (жұмыстар, қызметтер) бойынша төлемдерді жүзеге асыру мерзіміне сәйкес келуі және аванстық төлемдерді төлеудің болжамды мерзімін ескеруі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8. Жаңа инвестициялық жобаларды іске асыру және бағдарламалық құжаттарда көзделген міндеттерді орындау мақсатында заңды тұлғалардың жарғылық капиталдарын арттыруға бағытталған бюджеттік бағдарламаларды іске асыратын бюджеттік бағдарламалар әкімшілері даму жоспарына немесе мемлекеттік органның бюджеттік бағдарламасына (кіші бағдарламасына) сәйкес міндеттемелер мен төлемдер бойынша жеке қаржыландыру жоспарларын жасайды.</w:t>
      </w:r>
    </w:p>
    <w:bookmarkEnd w:id="24"/>
    <w:bookmarkStart w:name="z44" w:id="25"/>
    <w:p>
      <w:pPr>
        <w:spacing w:after="0"/>
        <w:ind w:left="0"/>
        <w:jc w:val="both"/>
      </w:pPr>
      <w:r>
        <w:rPr>
          <w:rFonts w:ascii="Times New Roman"/>
          <w:b w:val="false"/>
          <w:i w:val="false"/>
          <w:color w:val="000000"/>
          <w:sz w:val="28"/>
        </w:rPr>
        <w:t>
      9. Жеке қаржыландыру жоспарларының жобаларына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мұндайлар болмаған жағдайда ‒ мемлекеттік мекеменің басшысы немесе ол уәкілеттік берген адам, мемлекеттік мекеменің оларды жасауға жауапты құрылымдық бөлімшесінің басшысы, ал соңғылары болмаған кезде-тиісті бұйрықтармен міндеттерді орындау жүктелген адамдар қол қояды) және мемлекеттік мекеменің елтаңбалы мөрінің бедерімен расталады, жоғарыда көрсетілген тұлғалар қол қойған жеке қаржыландыру жоспарлары жобаларының ай сайынғы бөлінуінің есептеулері мен негіздемелері жеке қаржыландыру жоспарларының жобаларымен бірге оларды бекіту және бюджеттік бағдарламалар әкімшілерінің қаржыландыру жоспарларын әзірлеу үшін белгіленген мерзімдерде бюджеттік бағдарламалар әкімшілеріне беріледі.</w:t>
      </w:r>
    </w:p>
    <w:bookmarkEnd w:id="25"/>
    <w:bookmarkStart w:name="z45" w:id="26"/>
    <w:p>
      <w:pPr>
        <w:spacing w:after="0"/>
        <w:ind w:left="0"/>
        <w:jc w:val="both"/>
      </w:pPr>
      <w:r>
        <w:rPr>
          <w:rFonts w:ascii="Times New Roman"/>
          <w:b w:val="false"/>
          <w:i w:val="false"/>
          <w:color w:val="000000"/>
          <w:sz w:val="28"/>
        </w:rPr>
        <w:t>
      10. Мемлекеттік мекеме жеке қаржыландыру жоспарлары жобаларының жасалу дұрыстығын, дәйектілігін және олардың тиісті бюджеттік бағдарлама әкімшісіне уақтылы берілуін қамтамасыз етеді.</w:t>
      </w:r>
    </w:p>
    <w:bookmarkEnd w:id="26"/>
    <w:bookmarkStart w:name="z46" w:id="27"/>
    <w:p>
      <w:pPr>
        <w:spacing w:after="0"/>
        <w:ind w:left="0"/>
        <w:jc w:val="both"/>
      </w:pPr>
      <w:r>
        <w:rPr>
          <w:rFonts w:ascii="Times New Roman"/>
          <w:b w:val="false"/>
          <w:i w:val="false"/>
          <w:color w:val="000000"/>
          <w:sz w:val="28"/>
        </w:rPr>
        <w:t xml:space="preserve">
      11. Бюджеттік бағдарламалар әкімшілерінің міндеттемелері мен төлемдері бойынша қаржыландыру жоспарлары осы Рәсімдерге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шығыстардың функционалдық және экономикалық сыныптамасына сәйкес міндеттемелер мен төлемдер бойынша қаржыландырудың жеке жоспарларын жиынтықтау жолымен қалыптастырылады.</w:t>
      </w:r>
    </w:p>
    <w:bookmarkEnd w:id="27"/>
    <w:bookmarkStart w:name="z47" w:id="28"/>
    <w:p>
      <w:pPr>
        <w:spacing w:after="0"/>
        <w:ind w:left="0"/>
        <w:jc w:val="both"/>
      </w:pPr>
      <w:r>
        <w:rPr>
          <w:rFonts w:ascii="Times New Roman"/>
          <w:b w:val="false"/>
          <w:i w:val="false"/>
          <w:color w:val="000000"/>
          <w:sz w:val="28"/>
        </w:rPr>
        <w:t>
      Бюджеттік бағдарламалар бойынша бюджеттік бағдарламалар әкімшісін қаржыландыру жоспарларының жылдық сомасы кезекті қаржы жылына арналған республикалық бюджет туралы Қазақстан Республикасының Заңымен және (немесе) мәслихаттың кезекті қаржы жылына арналған жергілікті бюджет туралы шешімімен бекітілген сомаларына сәйкес келеді.</w:t>
      </w:r>
    </w:p>
    <w:bookmarkEnd w:id="28"/>
    <w:bookmarkStart w:name="z48" w:id="29"/>
    <w:p>
      <w:pPr>
        <w:spacing w:after="0"/>
        <w:ind w:left="0"/>
        <w:jc w:val="both"/>
      </w:pPr>
      <w:r>
        <w:rPr>
          <w:rFonts w:ascii="Times New Roman"/>
          <w:b w:val="false"/>
          <w:i w:val="false"/>
          <w:color w:val="000000"/>
          <w:sz w:val="28"/>
        </w:rPr>
        <w:t>
      Міндеттемелер бойынша қаржыландыру жоспарының, бюджеттік бағдарламалар әкімшілерінің төлемдер бойынша қаржыландыру жоспарының жылдық сомалары:</w:t>
      </w:r>
    </w:p>
    <w:bookmarkEnd w:id="29"/>
    <w:bookmarkStart w:name="z49" w:id="30"/>
    <w:p>
      <w:pPr>
        <w:spacing w:after="0"/>
        <w:ind w:left="0"/>
        <w:jc w:val="both"/>
      </w:pPr>
      <w:r>
        <w:rPr>
          <w:rFonts w:ascii="Times New Roman"/>
          <w:b w:val="false"/>
          <w:i w:val="false"/>
          <w:color w:val="000000"/>
          <w:sz w:val="28"/>
        </w:rPr>
        <w:t>
      бюджеттік бағдарламалар деңгейінде – бекітілген (нақтыланған, түзетілген) бюджеттің бюджеттік бағдарламасы бойынша шығыс сомасына;</w:t>
      </w:r>
    </w:p>
    <w:bookmarkEnd w:id="30"/>
    <w:bookmarkStart w:name="z50" w:id="31"/>
    <w:p>
      <w:pPr>
        <w:spacing w:after="0"/>
        <w:ind w:left="0"/>
        <w:jc w:val="both"/>
      </w:pPr>
      <w:r>
        <w:rPr>
          <w:rFonts w:ascii="Times New Roman"/>
          <w:b w:val="false"/>
          <w:i w:val="false"/>
          <w:color w:val="000000"/>
          <w:sz w:val="28"/>
        </w:rPr>
        <w:t>
      бюджеттік кіші бағдарламалар деңгейінде – бекітілген (қайта бекітілген) бюджеттік бағдарламаның бюджеттік кіші бағдарламасы бойынша шығыс сомасына сәйкес келеді.</w:t>
      </w:r>
    </w:p>
    <w:bookmarkEnd w:id="31"/>
    <w:bookmarkStart w:name="z51" w:id="32"/>
    <w:p>
      <w:pPr>
        <w:spacing w:after="0"/>
        <w:ind w:left="0"/>
        <w:jc w:val="both"/>
      </w:pPr>
      <w:r>
        <w:rPr>
          <w:rFonts w:ascii="Times New Roman"/>
          <w:b w:val="false"/>
          <w:i w:val="false"/>
          <w:color w:val="000000"/>
          <w:sz w:val="28"/>
        </w:rPr>
        <w:t>
      12. Бюджеттік бағдарламалар әкімшісі Қазақстан Республикасы Үкіметінің немесе жергілікті атқарушы органның республикалық бюджет туралы Қазақстан Республикасының Заңын іске асыру туралы қаулысы немесе кезекті қаржы жылына арналған жергілікті бюджет туралы мәслихаттың шешімі қабылданғаннан кейін бес жұмыс күні ішінде мемлекеттік қазынашылыққа, бюджетті атқару жөніндегі жергілікті уәкілетті органға, тиісті әкімшілік-аумақтық бірлік әкімінің аппараттына айларға бөле отырып, жоспарларды айға бөлу негіздемесімен бірге:</w:t>
      </w:r>
    </w:p>
    <w:bookmarkEnd w:id="32"/>
    <w:p>
      <w:pPr>
        <w:spacing w:after="0"/>
        <w:ind w:left="0"/>
        <w:jc w:val="both"/>
      </w:pPr>
      <w:r>
        <w:rPr>
          <w:rFonts w:ascii="Times New Roman"/>
          <w:b w:val="false"/>
          <w:i w:val="false"/>
          <w:color w:val="000000"/>
          <w:sz w:val="28"/>
        </w:rPr>
        <w:t>
      бюджеттік бағдарламалар деңгейінде бюджет шығыстарының функционалдық сыныптамасына сәйкес бюджеттік бағдарламалар әкімшісінің қаржыландыру жоспарларының жобаларын;</w:t>
      </w:r>
    </w:p>
    <w:p>
      <w:pPr>
        <w:spacing w:after="0"/>
        <w:ind w:left="0"/>
        <w:jc w:val="both"/>
      </w:pPr>
      <w:r>
        <w:rPr>
          <w:rFonts w:ascii="Times New Roman"/>
          <w:b w:val="false"/>
          <w:i w:val="false"/>
          <w:color w:val="000000"/>
          <w:sz w:val="28"/>
        </w:rPr>
        <w:t>
      қаржыландырудың жеке жоспарларының жобаларын ұсынады.</w:t>
      </w:r>
    </w:p>
    <w:p>
      <w:pPr>
        <w:spacing w:after="0"/>
        <w:ind w:left="0"/>
        <w:jc w:val="both"/>
      </w:pPr>
      <w:r>
        <w:rPr>
          <w:rFonts w:ascii="Times New Roman"/>
          <w:b w:val="false"/>
          <w:i w:val="false"/>
          <w:color w:val="000000"/>
          <w:sz w:val="28"/>
        </w:rPr>
        <w:t>
      Төмен тұрған бюджеттерге берілетін нысаналы трансферттер бойынша, сондай-ақ бюджеттік бағдарламалардың әкімшілерінің бюджеттік кредиттер бойынша қаржыландыру жоспарларының жобаларын бюджеттік бағдарламалар әкімшілері мемлекеттік қазынашылыққа, бюджетті атқару жөніндегі жергілікті уәкілетті органға, тиісті әкімшілік-аумақтық бірлік әкімдері аппараттарына тұтастай бюджеттік бағдарлама (кіші бағдарлама) бойынша да, сол сияқты төмен тұрған бюджеттер бойынша да ұсынады. Осы бюджеттік бағдарламалар (кіші бағдарламалар) бойынша қаржыландыру жоспарларының жобаларына астана, облыс, республикалық маңызы бар қаланың, ауданның (облыстық маңызы бар қаланың), аудандық маңызы бар қала, ауыл, кент, ауылдық округ әкімімен немесе төмен тұрған бюджетті атқару жөніндегі уәкілетті органның басшысы қол қойған әрбір төмен тұрған бюджетті қаржыландыру жоспарлары жобаларының көшірмелері қоса беріледі.</w:t>
      </w:r>
    </w:p>
    <w:p>
      <w:pPr>
        <w:spacing w:after="0"/>
        <w:ind w:left="0"/>
        <w:jc w:val="both"/>
      </w:pPr>
      <w:r>
        <w:rPr>
          <w:rFonts w:ascii="Times New Roman"/>
          <w:b w:val="false"/>
          <w:i w:val="false"/>
          <w:color w:val="000000"/>
          <w:sz w:val="28"/>
        </w:rPr>
        <w:t>
      Бюджеттік бағдарламалар әкімшісін қаржыландыру жоспарларының жобаларын бюджеттік бағдарламалар әкімшісі осы Рәсімдерде белгіленген форматта қағаз және электрондық тасығыштарда, жеке қаржыландыру жоспарларының жобаларын – тек электрондық тасығыштарда ғана ұсынады.</w:t>
      </w:r>
    </w:p>
    <w:p>
      <w:pPr>
        <w:spacing w:after="0"/>
        <w:ind w:left="0"/>
        <w:jc w:val="both"/>
      </w:pPr>
      <w:r>
        <w:rPr>
          <w:rFonts w:ascii="Times New Roman"/>
          <w:b w:val="false"/>
          <w:i w:val="false"/>
          <w:color w:val="000000"/>
          <w:sz w:val="28"/>
        </w:rPr>
        <w:t>
      Бюджеттік бағдарлама әкімшісі бюджеттік бағдарламалар әкімшілерін қаржыландыру жоспарлары мен қаржыландырудың жеке жоспарлары жобаларының шынайылығын, дұрыс ресімделуін және мемлекеттік қазынашылыққа, бюджетті атқару жөніндегі жергілікті уәкілетті органға, тиісті әкімшілік-аумақтық бірлік әкімінің аппаратына уақтылы ұсынылуын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57" w:id="33"/>
    <w:p>
      <w:pPr>
        <w:spacing w:after="0"/>
        <w:ind w:left="0"/>
        <w:jc w:val="both"/>
      </w:pPr>
      <w:r>
        <w:rPr>
          <w:rFonts w:ascii="Times New Roman"/>
          <w:b w:val="false"/>
          <w:i w:val="false"/>
          <w:color w:val="000000"/>
          <w:sz w:val="28"/>
        </w:rPr>
        <w:t>
      13. Түсімдер жоспарының жобаларын жасау үшін бюджетті атқару жөніндегі уәкілетті орган кірістер бойынша түсімдердің, бюджет кредиттерін өтеудің, мемлекеттің қаржы активтерін сатудан түсетін түсімдердің және қарыздардың болжамдық жылдық сомасын бекіту туралы бұйрықты, сондай-ақ ерекшеліктер бөлінісінде Қазақстан Республикасының Ұлттық қорына жіберілетін, бюджетке түсетін түсімдердің жылдық көлемін бекіту туралы бұйрықты (бұдан әрі – бұйрық) бекітеді. Бюджеттің кіріс бөлігі түсімдерінің болжамдық жылдық сомасын ерекшеліктер бойынша бөлу кірістердің жалпы көлемінен ағымдағы қаржы жылының іс жүзіндегі (күтілетін) түсімдерінің үлес салмағы және бірқатар жылға іс жүзіндегі түсімдер серпіні назарға алына отырып, жүзеге асырылады.</w:t>
      </w:r>
    </w:p>
    <w:bookmarkEnd w:id="33"/>
    <w:bookmarkStart w:name="z58" w:id="34"/>
    <w:p>
      <w:pPr>
        <w:spacing w:after="0"/>
        <w:ind w:left="0"/>
        <w:jc w:val="both"/>
      </w:pPr>
      <w:r>
        <w:rPr>
          <w:rFonts w:ascii="Times New Roman"/>
          <w:b w:val="false"/>
          <w:i w:val="false"/>
          <w:color w:val="000000"/>
          <w:sz w:val="28"/>
        </w:rPr>
        <w:t>
      Іс жүзіндегі (күтілетін) түсімдердегі кірістердің үлес салмағы мен серпінін есептеген кезде жоспарланбаған (біржолғы) сипаттағы түсімдер алып тасталады.</w:t>
      </w:r>
    </w:p>
    <w:bookmarkEnd w:id="34"/>
    <w:bookmarkStart w:name="z59" w:id="35"/>
    <w:p>
      <w:pPr>
        <w:spacing w:after="0"/>
        <w:ind w:left="0"/>
        <w:jc w:val="both"/>
      </w:pPr>
      <w:r>
        <w:rPr>
          <w:rFonts w:ascii="Times New Roman"/>
          <w:b w:val="false"/>
          <w:i w:val="false"/>
          <w:color w:val="000000"/>
          <w:sz w:val="28"/>
        </w:rPr>
        <w:t>
      Болжамдық жылдық сомасын ерекшеліктер бойынша бөлу кезінде салық және Қазахстан Республикасының салық және кеден заңнамаларына сәйкес және басқа да міндетті төлемдерді төлеу мөлшерлемелері мен мерзімдері ескеріледі.</w:t>
      </w:r>
    </w:p>
    <w:bookmarkEnd w:id="35"/>
    <w:bookmarkStart w:name="z60" w:id="36"/>
    <w:p>
      <w:pPr>
        <w:spacing w:after="0"/>
        <w:ind w:left="0"/>
        <w:jc w:val="both"/>
      </w:pPr>
      <w:r>
        <w:rPr>
          <w:rFonts w:ascii="Times New Roman"/>
          <w:b w:val="false"/>
          <w:i w:val="false"/>
          <w:color w:val="000000"/>
          <w:sz w:val="28"/>
        </w:rPr>
        <w:t>
      Бюджеттің атқару жөніндегі уәкілетті орган бұйрықты әзірлеген кезде қажет болған жағдайда, салық және бюджетке түсетін басқа да түсімдерді өндіріп алуға жауапты уәкілетті органдардан ерекшеліктер тұрғысынан кірістер түсімдерінің болжамды сомасы бойынша ұсыныс сұратады.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37"/>
    <w:p>
      <w:pPr>
        <w:spacing w:after="0"/>
        <w:ind w:left="0"/>
        <w:jc w:val="both"/>
      </w:pPr>
      <w:r>
        <w:rPr>
          <w:rFonts w:ascii="Times New Roman"/>
          <w:b w:val="false"/>
          <w:i w:val="false"/>
          <w:color w:val="000000"/>
          <w:sz w:val="28"/>
        </w:rPr>
        <w:t>
      14. Кезекті қаржы жылына арналған түсімдердің жылдық болжам сомасын және Қазақстан Республикасының Ұлттық қорына жіберілген бюджетке түсетін түсімдердің жылдық көлемін, кезекті қаржы жылына арналған республикалық бюджет туралы Қазақстан Республикасының Заңы және мәслихаттардың жергілікті бюджеттер туралы шешімдері негізінде, оларды қабылданғаннан кейін бес жұмыс күні ішінде, бюджетті атқару жөніндегі уәкілетті орган жүзеге асырады және бюджеттік сыныптаманың тиісті кодтары бойынша түсімдер жоспарының жобасын жасау үшін салық және бюджетке түсетін басқа да міндетті түсімдерді, салықтық емес түсімдерді, негізгі капиталды сатудан түсетін,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органдарға жібереді.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38"/>
    <w:p>
      <w:pPr>
        <w:spacing w:after="0"/>
        <w:ind w:left="0"/>
        <w:jc w:val="both"/>
      </w:pPr>
      <w:r>
        <w:rPr>
          <w:rFonts w:ascii="Times New Roman"/>
          <w:b w:val="false"/>
          <w:i w:val="false"/>
          <w:color w:val="000000"/>
          <w:sz w:val="28"/>
        </w:rPr>
        <w:t>
      15. Бюджетке түсетін түсімдердің жоспары және ерекшеліктер бойынша бекітілген Қазақстан Республикасының Ұлттық қорына жіберілетін бюджетке түсетін түсімдердің жылдық көлемі тиісті бюджет түсімдерінің сомасына және кезекті қаржы жылына арналған республикалық бюджет туралы Қазақстан Республикасының Заңымен немесе мәслихаттың кезекті қаржы жылына арналған жергілікті бюджет туралы шешімінде бекітілген түсімдердің санаттары, сыныптары және кіші сыныптары бойынша Қазақстан Республикасы Ұлттық қорына жіберілетін бюджетке түсетін түсімдердің көлеміне, ал ерекшеліктер бөлінісінде бюджет атқару жөніндегі уәкілетті органның бұйрығына сәйкес келуі тиіс.</w:t>
      </w:r>
    </w:p>
    <w:bookmarkEnd w:id="38"/>
    <w:bookmarkStart w:name="z63" w:id="39"/>
    <w:p>
      <w:pPr>
        <w:spacing w:after="0"/>
        <w:ind w:left="0"/>
        <w:jc w:val="both"/>
      </w:pPr>
      <w:r>
        <w:rPr>
          <w:rFonts w:ascii="Times New Roman"/>
          <w:b w:val="false"/>
          <w:i w:val="false"/>
          <w:color w:val="000000"/>
          <w:sz w:val="28"/>
        </w:rPr>
        <w:t xml:space="preserve">
      Салықтық, салықтық емес түсімдерді, негізгі капиталды сатудан түсетін түсімдерді,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 бюджетті атқару жөніндегі уәкілетті органға осы Рәсімдерге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айлар бөлінісінде Қазақстан Республикасы Бірыңғай бюджеттік сыныптамасының бюджет түсімдерінің сыныптамасына сәйкес қалыптастырылған түсімдер жоспарларының жобаларын ұсынады.</w:t>
      </w:r>
    </w:p>
    <w:bookmarkEnd w:id="39"/>
    <w:bookmarkStart w:name="z64" w:id="40"/>
    <w:p>
      <w:pPr>
        <w:spacing w:after="0"/>
        <w:ind w:left="0"/>
        <w:jc w:val="both"/>
      </w:pPr>
      <w:r>
        <w:rPr>
          <w:rFonts w:ascii="Times New Roman"/>
          <w:b w:val="false"/>
          <w:i w:val="false"/>
          <w:color w:val="000000"/>
          <w:sz w:val="28"/>
        </w:rPr>
        <w:t>
      Осы жобалар бюджетті атқару жөніндегі уәкілетті органның бұйрығы қабылданғаннан кейін екі жұмыс күннің ішінде 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41"/>
    <w:p>
      <w:pPr>
        <w:spacing w:after="0"/>
        <w:ind w:left="0"/>
        <w:jc w:val="both"/>
      </w:pPr>
      <w:r>
        <w:rPr>
          <w:rFonts w:ascii="Times New Roman"/>
          <w:b w:val="false"/>
          <w:i w:val="false"/>
          <w:color w:val="000000"/>
          <w:sz w:val="28"/>
        </w:rPr>
        <w:t>
      16. Бюджеттік алымдар түсімдерінің жоспарларын республикалық бюджет туралы Қазақстан Республикасының Заңына немесе кезекті қаржы жылына арналған жергілікті бюджет туралы мәслихаттың шешіміне сәйкес және осы Рәсімдердің 5-тарауының 5-параграфында анықталатын тәртіппен төмен тұрған бюджеттерден алынатын бюджеттік алымдарды ай сайынғы аудару мөлшерін және төмен тұрған бюджеттер кірістерінің ай сайынғы болжамдық көлемін қолдана отырып, есеп айырысулар негізінде жоғары тұрған бюджетті атқару жөніндегі уәкілетті орган қалыптастырады.</w:t>
      </w:r>
    </w:p>
    <w:bookmarkEnd w:id="41"/>
    <w:bookmarkStart w:name="z66" w:id="42"/>
    <w:p>
      <w:pPr>
        <w:spacing w:after="0"/>
        <w:ind w:left="0"/>
        <w:jc w:val="both"/>
      </w:pPr>
      <w:r>
        <w:rPr>
          <w:rFonts w:ascii="Times New Roman"/>
          <w:b w:val="false"/>
          <w:i w:val="false"/>
          <w:color w:val="000000"/>
          <w:sz w:val="28"/>
        </w:rPr>
        <w:t>
      Кірістер түсімдерін, бюджеттік кредиттерді өтеуді, қаржы активтерді сатудан түскен түсімдерді және қарыздарды айлар бойынша бөлуді Қазақстан Республикасының заңдарына сәйкес бюджетке төленетін төлемдерді төлеудің белгіленген мерзімдерін, өткен жылдарға бюджетке түсетін түсімдер серпінін, мемлекеттік бағалы қағаздардың кірістілік серпінін және бағалы қағаздар нарығындағы сұраныстар пен ұсыныстар деңгейін талдауды, жасалған кредиттік шарттар, қарыз шарттары, гранттар туралы келісімдер талаптарын негізге ала отырып, бюджетті атқару жөніндегі уәкілетті орган жүргізеді.</w:t>
      </w:r>
    </w:p>
    <w:bookmarkEnd w:id="42"/>
    <w:bookmarkStart w:name="z67" w:id="43"/>
    <w:p>
      <w:pPr>
        <w:spacing w:after="0"/>
        <w:ind w:left="0"/>
        <w:jc w:val="both"/>
      </w:pPr>
      <w:r>
        <w:rPr>
          <w:rFonts w:ascii="Times New Roman"/>
          <w:b w:val="false"/>
          <w:i w:val="false"/>
          <w:color w:val="000000"/>
          <w:sz w:val="28"/>
        </w:rPr>
        <w:t>
      Жоғары тұрған бюджеттен төмен тұрған бюджетке берілген бюджеттік кредиттер бойынша сыйақылар бойынша жоғары тұрған бюджеттің төмен тұрған бюджетке берілген бюджеттік кредиттерді өтеу бойынша жоспарлардың жобаларын бюджетті атқару жөніндегі уәкілетті орган аталған түсімдердің коды бойынша тұтастай және сол сияқты төмен тұрған бюджеттер бойынша жасайды.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8" w:id="44"/>
    <w:p>
      <w:pPr>
        <w:spacing w:after="0"/>
        <w:ind w:left="0"/>
        <w:jc w:val="left"/>
      </w:pPr>
      <w:r>
        <w:rPr>
          <w:rFonts w:ascii="Times New Roman"/>
          <w:b/>
          <w:i w:val="false"/>
          <w:color w:val="000000"/>
        </w:rPr>
        <w:t xml:space="preserve"> 3-параграф. Түсімдердің және төлемдер бойынша қаржыландырудың жиынтық жоспарын, міндеттемелер бойынша қаржыландырудың жиынтық жоспарын жасаудың және бекітудің тәртібі</w:t>
      </w:r>
    </w:p>
    <w:bookmarkEnd w:id="44"/>
    <w:bookmarkStart w:name="z69" w:id="45"/>
    <w:p>
      <w:pPr>
        <w:spacing w:after="0"/>
        <w:ind w:left="0"/>
        <w:jc w:val="both"/>
      </w:pPr>
      <w:r>
        <w:rPr>
          <w:rFonts w:ascii="Times New Roman"/>
          <w:b w:val="false"/>
          <w:i w:val="false"/>
          <w:color w:val="000000"/>
          <w:sz w:val="28"/>
        </w:rPr>
        <w:t xml:space="preserve">
      17. Түсімдердің және төлемдер бойынша қаржыландырудың жиынтық жоспары, міндеттемелер бойынша қаржыландырудың жиынтық жоспары бюджетке түсетін түсімдердің жиынтық жоспары жобасының, бюджеттік бағдарламалар әкімшілерінің міндеттемелері мен төлемдері бойынша осы Рәсімдерге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нысандар бойынша, қаржыландыру жоспарларының жобалары негізінде жасалады.</w:t>
      </w:r>
    </w:p>
    <w:bookmarkEnd w:id="45"/>
    <w:bookmarkStart w:name="z70" w:id="46"/>
    <w:p>
      <w:pPr>
        <w:spacing w:after="0"/>
        <w:ind w:left="0"/>
        <w:jc w:val="both"/>
      </w:pPr>
      <w:r>
        <w:rPr>
          <w:rFonts w:ascii="Times New Roman"/>
          <w:b w:val="false"/>
          <w:i w:val="false"/>
          <w:color w:val="000000"/>
          <w:sz w:val="28"/>
        </w:rPr>
        <w:t xml:space="preserve">
      Түсімдердің және төлемдер бойынша қаржыландырудың жиынтық жоспары бюджет түсімдері сыныптамасының санаттары, сыныптары, кіші сыныптары және ерекшеліктері бойынша жасалатын түсімдердің жиынтық жоспарынан және бюджет шығыстары функционалдық сыныптамасының функционалдық топтары, бюджеттік бағдарламалардың әкімшілері және бюджеттік бағдарламалар бойынша жасалатын төлемдер бойынша қаржыландырудың жиынтық жоспарынан тұрады. Түсімдердің және төлемдер бойынша қаржыландырудың жиынтық жоспары осы Рәсімдерге 20-қосымшаға сәйкес нысан бойынша жасалады. </w:t>
      </w:r>
    </w:p>
    <w:bookmarkEnd w:id="46"/>
    <w:bookmarkStart w:name="z71" w:id="47"/>
    <w:p>
      <w:pPr>
        <w:spacing w:after="0"/>
        <w:ind w:left="0"/>
        <w:jc w:val="both"/>
      </w:pPr>
      <w:r>
        <w:rPr>
          <w:rFonts w:ascii="Times New Roman"/>
          <w:b w:val="false"/>
          <w:i w:val="false"/>
          <w:color w:val="000000"/>
          <w:sz w:val="28"/>
        </w:rPr>
        <w:t>
      Бұл ретте міндеттемелер бойынша қаржыландырудың жиынтық жоспарының, түсімдердің және төлемдер бойынша қаржыландырудың жиынтық жоспарының жылдық сомалары бекітілген (нақтыланған, түзетілген) бюджеттің түсімдері мен шығыстарының сомаларына сәйкес келеді.</w:t>
      </w:r>
    </w:p>
    <w:bookmarkEnd w:id="47"/>
    <w:bookmarkStart w:name="z72" w:id="48"/>
    <w:p>
      <w:pPr>
        <w:spacing w:after="0"/>
        <w:ind w:left="0"/>
        <w:jc w:val="both"/>
      </w:pPr>
      <w:r>
        <w:rPr>
          <w:rFonts w:ascii="Times New Roman"/>
          <w:b w:val="false"/>
          <w:i w:val="false"/>
          <w:color w:val="000000"/>
          <w:sz w:val="28"/>
        </w:rPr>
        <w:t xml:space="preserve">
      18. Мемлекеттік қазынашылық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республикалық бюджет туралы Қазақстан Республикасының Заңын іске асыру туралы қаулысы қабылданғаннан кейін он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48"/>
    <w:p>
      <w:pPr>
        <w:spacing w:after="0"/>
        <w:ind w:left="0"/>
        <w:jc w:val="both"/>
      </w:pPr>
      <w:r>
        <w:rPr>
          <w:rFonts w:ascii="Times New Roman"/>
          <w:b w:val="false"/>
          <w:i w:val="false"/>
          <w:color w:val="000000"/>
          <w:sz w:val="28"/>
        </w:rPr>
        <w:t>
      Астананың, облыстың, республикалық маңызы бар қаланың бюджетті атқару жөніндегі жергілікті уәкілетті органы Бюджет кодексінің 105-бабының 5-тармағына сәйкес астананың, облыстың, республикалық маңызы бар қаланың әкімі жергілікті бюджет туралы астананың, облыстық, республикалық маңызы бар қаланың мәслихат шешімін іске асыру туралы қаулы қабылдағаннан кейін сегіз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p>
      <w:pPr>
        <w:spacing w:after="0"/>
        <w:ind w:left="0"/>
        <w:jc w:val="both"/>
      </w:pPr>
      <w:r>
        <w:rPr>
          <w:rFonts w:ascii="Times New Roman"/>
          <w:b w:val="false"/>
          <w:i w:val="false"/>
          <w:color w:val="000000"/>
          <w:sz w:val="28"/>
        </w:rPr>
        <w:t xml:space="preserve">
      Аудандық (облыстық маңызы бар қала) бюджетті атқару жөніндегі жергілікті уәкілетті орган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 (облыстық маңызы бар қала) әкімінің аппараты жергілікті бюджет туралы аудандық мәслихат шешімін іске асыру туралы қаулы қабылдағаннан кейін бес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p>
      <w:pPr>
        <w:spacing w:after="0"/>
        <w:ind w:left="0"/>
        <w:jc w:val="both"/>
      </w:pPr>
      <w:r>
        <w:rPr>
          <w:rFonts w:ascii="Times New Roman"/>
          <w:b w:val="false"/>
          <w:i w:val="false"/>
          <w:color w:val="000000"/>
          <w:sz w:val="28"/>
        </w:rPr>
        <w:t xml:space="preserve">
      Тиісті әкімшілік-аумақтық бірлік әкімінің аппараты Қазақстан Республикасы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маңызы бар қала, ауыл, кент, ауылдық округ әкімінің аудандық (облыстық маңызы бар қала) мәслихаттың жергілікті бюджет туралы шешімін іске асыру туралы шешімі қабылданғаннан кейін бес жұмыс күні ішінде түсімдер мен төлемдер бойынша қаржыландырудың жиынтық жоспарын, міндеттемелер бойынша қаржыландырудың жиынтық жоспарын жасайды, бекітеді және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76" w:id="49"/>
    <w:p>
      <w:pPr>
        <w:spacing w:after="0"/>
        <w:ind w:left="0"/>
        <w:jc w:val="both"/>
      </w:pPr>
      <w:r>
        <w:rPr>
          <w:rFonts w:ascii="Times New Roman"/>
          <w:b w:val="false"/>
          <w:i w:val="false"/>
          <w:color w:val="000000"/>
          <w:sz w:val="28"/>
        </w:rPr>
        <w:t>
      19. Түсімдердің және төлемдер бойынша қаржыландырудың жиынтық жоспары, міндеттемелер бойынша қаржыландырудың жиынтық жоспары мемлекеттік қазынашылық және бюджетті атқару жөніндегі уәкілетті орган түсімдердің және төлемдер бойынша қаржыландырудың жиынтық жоспарына, міндеттемелер бойынша қаржыландырудың жиынтық жоспарына енгізу үшін қабылдаған бюджеттік бағдарламалар әкімшілерінің міндеттемелер мен төлемдер бойынша қаржыландыру жоспарларының жобаларын жиынтықтау жолымен және мынадай шарттарды ескере отырып жасалады:</w:t>
      </w:r>
    </w:p>
    <w:bookmarkEnd w:id="49"/>
    <w:bookmarkStart w:name="z77" w:id="50"/>
    <w:p>
      <w:pPr>
        <w:spacing w:after="0"/>
        <w:ind w:left="0"/>
        <w:jc w:val="both"/>
      </w:pPr>
      <w:r>
        <w:rPr>
          <w:rFonts w:ascii="Times New Roman"/>
          <w:b w:val="false"/>
          <w:i w:val="false"/>
          <w:color w:val="000000"/>
          <w:sz w:val="28"/>
        </w:rPr>
        <w:t>
      1) міндеттемелер мен төлемдер бойынша қаржыландырудың жиынтық жоспарларындағы бюджеттік бағдарламалардың жылдық сомасы қабылданған республикалық бюджет туралы Қазақстан Республикасының Заңына сәйкес келуі тиіс, ал жергілікті бюджеттік бағдарламалар бойынша жылдық сома кезекті қаржы жылына арналған жергілікті бюджет туралы мәслихаттың шешіміне сәйкес келуі тиіс;</w:t>
      </w:r>
    </w:p>
    <w:bookmarkEnd w:id="50"/>
    <w:bookmarkStart w:name="z78" w:id="51"/>
    <w:p>
      <w:pPr>
        <w:spacing w:after="0"/>
        <w:ind w:left="0"/>
        <w:jc w:val="both"/>
      </w:pPr>
      <w:r>
        <w:rPr>
          <w:rFonts w:ascii="Times New Roman"/>
          <w:b w:val="false"/>
          <w:i w:val="false"/>
          <w:color w:val="000000"/>
          <w:sz w:val="28"/>
        </w:rPr>
        <w:t>
      2) міндеттемелер мен төлемдер бойынша қаржыландырудың жеке жоспарлары шығыстарының жиын сомасы міндеттемелер мен төлемдер бойынша қаржыландырудың жиынтық жоспарларындағы бюджеттік бағдарламалар сомасына сәйкес келуі тиіс;</w:t>
      </w:r>
    </w:p>
    <w:bookmarkEnd w:id="51"/>
    <w:bookmarkStart w:name="z79" w:id="52"/>
    <w:p>
      <w:pPr>
        <w:spacing w:after="0"/>
        <w:ind w:left="0"/>
        <w:jc w:val="both"/>
      </w:pPr>
      <w:r>
        <w:rPr>
          <w:rFonts w:ascii="Times New Roman"/>
          <w:b w:val="false"/>
          <w:i w:val="false"/>
          <w:color w:val="000000"/>
          <w:sz w:val="28"/>
        </w:rPr>
        <w:t>
      3) жоғары тұрған бюджеттен төмен тұрған бюджетке берілетін трансферттер мен кредиттердің сомасы төмен тұрған бюджеттің түсімдер және төлемдер бойынша қаржыландырудың жиынтық жоспарындағы сияқты дәл сондай көлемде және дәл сол айларда жоғары тұрған бюджеттің қаржыландырудың жиынтық жоспарларында ескеріледі;</w:t>
      </w:r>
    </w:p>
    <w:bookmarkEnd w:id="52"/>
    <w:bookmarkStart w:name="z80" w:id="53"/>
    <w:p>
      <w:pPr>
        <w:spacing w:after="0"/>
        <w:ind w:left="0"/>
        <w:jc w:val="both"/>
      </w:pPr>
      <w:r>
        <w:rPr>
          <w:rFonts w:ascii="Times New Roman"/>
          <w:b w:val="false"/>
          <w:i w:val="false"/>
          <w:color w:val="000000"/>
          <w:sz w:val="28"/>
        </w:rPr>
        <w:t>
      4) төмен тұрған бюджеттен жоғары тұрған бюджетке берілетін трансферттер, кредиттерді қайтару сомасы және жоғары тұрған бюджеттен алынған кредиттер бойынша төмен тұрған бюджет төлеген сыйақы сомасы жоғары тұрған бюджеттің түсімдері бойынша жиынтық жоспарындағы сияқты дәл сол көлемде және дәл сол айларда төмен тұрған бюджеттің қаржыландырудың жиынтық жоспарларында ескеріледі;</w:t>
      </w:r>
    </w:p>
    <w:bookmarkEnd w:id="53"/>
    <w:bookmarkStart w:name="z81" w:id="54"/>
    <w:p>
      <w:pPr>
        <w:spacing w:after="0"/>
        <w:ind w:left="0"/>
        <w:jc w:val="both"/>
      </w:pPr>
      <w:r>
        <w:rPr>
          <w:rFonts w:ascii="Times New Roman"/>
          <w:b w:val="false"/>
          <w:i w:val="false"/>
          <w:color w:val="000000"/>
          <w:sz w:val="28"/>
        </w:rPr>
        <w:t>
      5) төлемдер бойынша жоспарлардың сомасы жылдың басынан басталған кезеңде сол қаржы жылының кезеңіне міндеттемелер бойынша жоспарлардың сомасынан аспаған кезде міндеттемелер бойынша қаржыландыру жоспары мен төлемдер бойынша қаржыландыру жоспары арасындағы арақатынастың сақталуы.</w:t>
      </w:r>
    </w:p>
    <w:bookmarkEnd w:id="54"/>
    <w:bookmarkStart w:name="z82" w:id="55"/>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теңгерімделуі тиіс, бұл жыл басынан өсу қорытындысымен айлар бойынша түсімдерден шығыстардың артуына жол бермеуді білдіреді.</w:t>
      </w:r>
    </w:p>
    <w:bookmarkEnd w:id="55"/>
    <w:bookmarkStart w:name="z83" w:id="56"/>
    <w:p>
      <w:pPr>
        <w:spacing w:after="0"/>
        <w:ind w:left="0"/>
        <w:jc w:val="both"/>
      </w:pPr>
      <w:r>
        <w:rPr>
          <w:rFonts w:ascii="Times New Roman"/>
          <w:b w:val="false"/>
          <w:i w:val="false"/>
          <w:color w:val="000000"/>
          <w:sz w:val="28"/>
        </w:rPr>
        <w:t>
      20. Түсімдердің және төлемдер бойынша қаржыландырудың жиынтық жоспарын қалыптастыру кезінде айлар бойынша шығыстар түсімдерден асып кеткен жағдайда мемлекеттік қазынашылық немесе бюджетті атқару жөніндегі жергілікті уәкілетті орган шығыстарды ай сайын бөлуді қайта бөлу үшін шығыстар бойынша жоспарлы тағайындауларды азайту қажет сомалар мен айларды көрсете отырып, бюджеттік бағдарламалар әкімшілеріне міндеттемелер мен төлемдер бойынша қаржыландыру жоспарларының жобаларын қайтарады.</w:t>
      </w:r>
    </w:p>
    <w:bookmarkEnd w:id="56"/>
    <w:p>
      <w:pPr>
        <w:spacing w:after="0"/>
        <w:ind w:left="0"/>
        <w:jc w:val="both"/>
      </w:pPr>
      <w:r>
        <w:rPr>
          <w:rFonts w:ascii="Times New Roman"/>
          <w:b w:val="false"/>
          <w:i w:val="false"/>
          <w:color w:val="000000"/>
          <w:sz w:val="28"/>
        </w:rPr>
        <w:t>
      Бюджеттік бағдарламалар әкімшісі бір күн мерзімде мемлекеттік қазынашылыққа немесе бюджетті атқару жөніндегі жергілікті уәкілетті органға міндеттемелер мен төлемдер бойынша бюджеттік бағдарламалар әкімшісін қаржыландыру жоспарының түзетілген жобасын ұсынады.</w:t>
      </w:r>
    </w:p>
    <w:p>
      <w:pPr>
        <w:spacing w:after="0"/>
        <w:ind w:left="0"/>
        <w:jc w:val="both"/>
      </w:pPr>
      <w:r>
        <w:rPr>
          <w:rFonts w:ascii="Times New Roman"/>
          <w:b w:val="false"/>
          <w:i w:val="false"/>
          <w:color w:val="000000"/>
          <w:sz w:val="28"/>
        </w:rPr>
        <w:t>
      Республикалық бюджеттік бағдарламалардың әкімшілері төлемдер бойынша түзетілген жоспарлы тағайындауларды ұсынғаннан кейін теңгерімдеуді жүзеге асыру мүмкін болмаған кезде болжамды тапшылықты жабу мемлекеттік бағалы қағаздарды шығару жолымен жоспарланады.</w:t>
      </w:r>
    </w:p>
    <w:p>
      <w:pPr>
        <w:spacing w:after="0"/>
        <w:ind w:left="0"/>
        <w:jc w:val="both"/>
      </w:pPr>
      <w:r>
        <w:rPr>
          <w:rFonts w:ascii="Times New Roman"/>
          <w:b w:val="false"/>
          <w:i w:val="false"/>
          <w:color w:val="000000"/>
          <w:sz w:val="28"/>
        </w:rPr>
        <w:t>
      Мемлекеттік қазынашылық қарыздар бойынша түсімдер жоспарының орындалуына жауапты бюджетті атқару жөніндегі орталық уәкілетті органның құрылымдық бөлімшесіне республикалық бюджеттік бағдарламалар әкімшілері жоспарлаған шығыстар сомасының түсімдердің жоспарлы сомасынан қандай кезеңдерде және қандай көлемде асып түсетінін хабарлайды. Өз кезегінде, қарыздар бойынша түсімдер жоспарының орындалуына жауапты бюджетті атқару жөніндегі орталық уәкілетті органның құрылымдық бөлімшесі түсімдердің және төлемдер бойынша қаржыландырудың жиынтық жоспарының теңгерімділігіне қол жеткізу мақсатында тиісті кезеңдерге арналған қарыздар бойынша жоспар сомасын қайта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57"/>
    <w:p>
      <w:pPr>
        <w:spacing w:after="0"/>
        <w:ind w:left="0"/>
        <w:jc w:val="both"/>
      </w:pPr>
      <w:r>
        <w:rPr>
          <w:rFonts w:ascii="Times New Roman"/>
          <w:b w:val="false"/>
          <w:i w:val="false"/>
          <w:color w:val="000000"/>
          <w:sz w:val="28"/>
        </w:rPr>
        <w:t>
      21. Бастапқы қалыптастырылған және бекітілген жиынтық жоспарлар электрондық дерекқор көшірмесі түрінде қаржы жылының соңына дейін сақталады, оған өзгерістер енгізуге жол берілмейді.</w:t>
      </w:r>
    </w:p>
    <w:bookmarkEnd w:id="57"/>
    <w:bookmarkStart w:name="z89" w:id="58"/>
    <w:p>
      <w:pPr>
        <w:spacing w:after="0"/>
        <w:ind w:left="0"/>
        <w:jc w:val="both"/>
      </w:pPr>
      <w:r>
        <w:rPr>
          <w:rFonts w:ascii="Times New Roman"/>
          <w:b w:val="false"/>
          <w:i w:val="false"/>
          <w:color w:val="000000"/>
          <w:sz w:val="28"/>
        </w:rPr>
        <w:t>
      22. Астананың, облыстардың, республикалық маңызы бар қалалардың, бюджеттерін атқару жөніндегі уәкілетті орган кезекті қаржы жылына арналған республикалық бюджет туралы Қазақстан Республикасы заңын іске асыру туралы Үкіметтің қаулысын бекіткеннен кейін үш жұмыс күні ішінде төмен тұрған бюджеттерге трансферттер мен бюджеттік кредиттерді аударуға байланысты бюджеттік бағдарламаларға әкімшілік ететін орталық атқарушы органға айлар бойынша бөлінген оларға көзделген трансферттер мен бюджеттік кредиттер сомасын 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0" w:id="59"/>
    <w:p>
      <w:pPr>
        <w:spacing w:after="0"/>
        <w:ind w:left="0"/>
        <w:jc w:val="both"/>
      </w:pPr>
      <w:r>
        <w:rPr>
          <w:rFonts w:ascii="Times New Roman"/>
          <w:b w:val="false"/>
          <w:i w:val="false"/>
          <w:color w:val="000000"/>
          <w:sz w:val="28"/>
        </w:rPr>
        <w:t>
      23. Аудандық (облыстық маңызы бар қала) бюджеттерін атқару жөніндегі уәкілетті орган облыстық бюджеттер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облыстық бюджеттен аудандық (облыстық маңызы бар қала) бюджеттеріне, берілетін трансферттер мен бюджеттік кредиттер сомасын береді.</w:t>
      </w:r>
    </w:p>
    <w:bookmarkEnd w:id="59"/>
    <w:p>
      <w:pPr>
        <w:spacing w:after="0"/>
        <w:ind w:left="0"/>
        <w:jc w:val="both"/>
      </w:pPr>
      <w:r>
        <w:rPr>
          <w:rFonts w:ascii="Times New Roman"/>
          <w:b w:val="false"/>
          <w:i w:val="false"/>
          <w:color w:val="000000"/>
          <w:sz w:val="28"/>
        </w:rPr>
        <w:t>
      Тиісті әкімшілік-аумақтық бірлік әкімінің аппараты аудан (облыстық маңызы бар қала) бюджеттері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аудан (облыстық маңызы бар қала) бюджеттерінен аудандық маңызы бар қала, ауыл, кент, ауылдық округ бюджеттеріне берілетін трансферттер мен бюджеттік кредиттер сомасын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0"/>
    <w:p>
      <w:pPr>
        <w:spacing w:after="0"/>
        <w:ind w:left="0"/>
        <w:jc w:val="both"/>
      </w:pPr>
      <w:r>
        <w:rPr>
          <w:rFonts w:ascii="Times New Roman"/>
          <w:b w:val="false"/>
          <w:i w:val="false"/>
          <w:color w:val="000000"/>
          <w:sz w:val="28"/>
        </w:rPr>
        <w:t>
      24. Мемлекеттік қазынашылықтың басшысы немесе ол уәкілеттік берген тұлға бекітетін түсімдердің және төлемдер бойынша қаржыландырудың жиынтық жоспарына, республикалық бюджет бойынша міндеттемелер бойынша қаржыландырудың жиынтық жоспарына олардың жасалуына жауапты құрылымдық бөлімшенің басшысы қол қояды және мемлекеттік қазынашылықтың елтаңбалық мөрімен куәландырылады.</w:t>
      </w:r>
    </w:p>
    <w:bookmarkEnd w:id="60"/>
    <w:p>
      <w:pPr>
        <w:spacing w:after="0"/>
        <w:ind w:left="0"/>
        <w:jc w:val="both"/>
      </w:pPr>
      <w:r>
        <w:rPr>
          <w:rFonts w:ascii="Times New Roman"/>
          <w:b w:val="false"/>
          <w:i w:val="false"/>
          <w:color w:val="000000"/>
          <w:sz w:val="28"/>
        </w:rPr>
        <w:t>
      Бюджетті атқару жөніндегі жергілікті уәкілетті органның басшысы немесе ол уәкілеттік берген тұлға бекітетін түсімдердің және төлемдер бойынша қаржыландырудың жиынтық жоспарына, тиісті жергілікті бюджет бойынша міндеттемелер бойынша қаржыландырудың жиынтық жоспарына олардың жасалуына жауапты құрылымдық бөлімшенің басшысы қол қояды және бюджетті атқару жөніндегі жергілікті уәкілетті органның елтаңбалы мөрімен куәландырылады.</w:t>
      </w:r>
    </w:p>
    <w:p>
      <w:pPr>
        <w:spacing w:after="0"/>
        <w:ind w:left="0"/>
        <w:jc w:val="both"/>
      </w:pPr>
      <w:r>
        <w:rPr>
          <w:rFonts w:ascii="Times New Roman"/>
          <w:b w:val="false"/>
          <w:i w:val="false"/>
          <w:color w:val="000000"/>
          <w:sz w:val="28"/>
        </w:rPr>
        <w:t>
      Тиісті әкімшілік-аумақтық бірлік әкімі аппаратының басшысы бекітетін түсімдердің және төлемдер бойынша қаржыландырудың жиынтық жоспарына, аудандық маңызы бар қала, кент, ауыл және ауылдық округ бюджет бойынша міндеттемелер бойынша қаржыландырудың жиынтық жоспарына олардың жасалуына жауапты құрылымдық бөлімшенің басшысы қол қояды және тиісті әкімшілік-аумақтық бірлік әкімі аппаратының елтаңбалы мөрімен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61"/>
    <w:p>
      <w:pPr>
        <w:spacing w:after="0"/>
        <w:ind w:left="0"/>
        <w:jc w:val="both"/>
      </w:pPr>
      <w:r>
        <w:rPr>
          <w:rFonts w:ascii="Times New Roman"/>
          <w:b w:val="false"/>
          <w:i w:val="false"/>
          <w:color w:val="000000"/>
          <w:sz w:val="28"/>
        </w:rPr>
        <w:t>
      25. Мемлекеттік қазынашылық, жоғары тұрған бюджетті атқару жөніндегі уәкілетті орган түсімдердің және төлемдер бойынша қаржыландырудың жиынтық жоспары, міндеттемелер бойынша қаржыландырудың жиынтық жоспары бекітілгеннен кейін 2 жұмыс күні ішінде бюджеттік алулар, жоғары тұрған бюджеттен төмен тұрған бюджетке берілген кредиттер мен кредиттерді қайтару бойынша сыйақылар сомасын айлар бойынша бөлуді төмен тұрған бюджетті атқару жөніндегі уәкілетті органға айлар бойынша бөлінген қаржыландырудың жиынтық жоспарларымен бекітілген міндеттемелер мен төлемдер бойынша бюджеттік бағдарламаларды қаржыландырудың жылдық сомаларын бюджеттік бағдарламалардың әкімшілерінің қаперіне жеткізеді.</w:t>
      </w:r>
    </w:p>
    <w:bookmarkEnd w:id="61"/>
    <w:bookmarkStart w:name="z95" w:id="62"/>
    <w:p>
      <w:pPr>
        <w:spacing w:after="0"/>
        <w:ind w:left="0"/>
        <w:jc w:val="both"/>
      </w:pPr>
      <w:r>
        <w:rPr>
          <w:rFonts w:ascii="Times New Roman"/>
          <w:b w:val="false"/>
          <w:i w:val="false"/>
          <w:color w:val="000000"/>
          <w:sz w:val="28"/>
        </w:rPr>
        <w:t>
      Жоғары тұрған бюджеттің бюджеттік бағдарламаларының әкімшілері міндеттемелер мен төлемдер бойынша қаржыландыру жоспарлары бекітілгеннен кейін екі жұмыс күні ішінде төмен тұрған бюджетті атқару жөніндегі уәкілетті органға және алушы өңірлер бөлінісінде мемлекеттік қазынашылыққа жоғары тұрған бюджеттен нысаналы трансферттер мен кредиттердің сомаларын ай бойынша бөлуді жеткізеді.</w:t>
      </w:r>
    </w:p>
    <w:bookmarkEnd w:id="62"/>
    <w:bookmarkStart w:name="z96" w:id="63"/>
    <w:p>
      <w:pPr>
        <w:spacing w:after="0"/>
        <w:ind w:left="0"/>
        <w:jc w:val="both"/>
      </w:pPr>
      <w:r>
        <w:rPr>
          <w:rFonts w:ascii="Times New Roman"/>
          <w:b w:val="false"/>
          <w:i w:val="false"/>
          <w:color w:val="000000"/>
          <w:sz w:val="28"/>
        </w:rPr>
        <w:t>
      26. Түсімдердің және төлемдер бойынша қаржыландырудың жиынтық жоспары, міндеттемелер бойынша қаржыландырудың жиынтық жоспары бекітілгеннен кейін бюджетті атқару жөніндегі орталық уәкілетті орган екі жұмыс күні ішінде салық және бюджетке төленетін басқа да міндетті төлемдердің орындалуын бақылауды қамтамасыз ететін мемлекеттік органдарға қаржыландырудың жиынтық жоспарымен бекітілген республикалық бюджетке түсетін кірістердің түсімдері жоспарының айлар бойынша бөлінісін жібереді.</w:t>
      </w:r>
    </w:p>
    <w:bookmarkEnd w:id="63"/>
    <w:bookmarkStart w:name="z97" w:id="64"/>
    <w:p>
      <w:pPr>
        <w:spacing w:after="0"/>
        <w:ind w:left="0"/>
        <w:jc w:val="both"/>
      </w:pPr>
      <w:r>
        <w:rPr>
          <w:rFonts w:ascii="Times New Roman"/>
          <w:b w:val="false"/>
          <w:i w:val="false"/>
          <w:color w:val="000000"/>
          <w:sz w:val="28"/>
        </w:rPr>
        <w:t>
      27.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екі жұмыс күнi iшiнде бюджеттiк бағдарламалардың әкiмшiлерiн қаржыландыру жоспарларын және мiндеттемелер мен төлемдер бойынша қаржыландырудың жеке жоспарларын бекiтедi. Жеке қаржыландыру жоспарларын бюджеттiк бағдарламалар әкiмшiсі ведомстволық бағынысты барлық мемлекеттік мекемелер бойынша бір мезгілде:</w:t>
      </w:r>
    </w:p>
    <w:bookmarkEnd w:id="64"/>
    <w:bookmarkStart w:name="z98" w:id="65"/>
    <w:p>
      <w:pPr>
        <w:spacing w:after="0"/>
        <w:ind w:left="0"/>
        <w:jc w:val="both"/>
      </w:pPr>
      <w:r>
        <w:rPr>
          <w:rFonts w:ascii="Times New Roman"/>
          <w:b w:val="false"/>
          <w:i w:val="false"/>
          <w:color w:val="000000"/>
          <w:sz w:val="28"/>
        </w:rPr>
        <w:t>
      республикалық бюджет бойынша өзiнiң орналасқан орны бойынша мемлекеттік қазынашылық органдарына осы Рәсімдерге 24-қосымшаға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 цифрлық қолтаңбасымен қол қойылған осы Рәсімдерге 3 және 6-қосымшаларға сәйкес нысандар бойынша электрондық түрлерін;</w:t>
      </w:r>
    </w:p>
    <w:bookmarkEnd w:id="65"/>
    <w:bookmarkStart w:name="z99" w:id="66"/>
    <w:p>
      <w:pPr>
        <w:spacing w:after="0"/>
        <w:ind w:left="0"/>
        <w:jc w:val="both"/>
      </w:pPr>
      <w:r>
        <w:rPr>
          <w:rFonts w:ascii="Times New Roman"/>
          <w:b w:val="false"/>
          <w:i w:val="false"/>
          <w:color w:val="000000"/>
          <w:sz w:val="28"/>
        </w:rPr>
        <w:t>
      барлау және қарсы барлау қызметін жүзеге асыратын, қорғалатын тұлғалардың және объектілердің қауіпсіздігін қамтамасыз ететін мемлекеттік органдар бойынша, сондай-ақ қорғаныс саласындағы құпиялауға жататын мәліметтер тізбесіне кіретін мемлекеттік мекемелер бойынша өзiнiң орналасқан орны бойынша мемлекеттік қазынашылық органына осы Рәсімдерге 23-қосымшаға сәйкес нысан бойынша екі данадағы тiзiлiммен бiрге осы Рәсімдерге 2 және 5-қосымшаларға сәйкес қағаз және магнит тасығыштарында;</w:t>
      </w:r>
    </w:p>
    <w:bookmarkEnd w:id="66"/>
    <w:bookmarkStart w:name="z100" w:id="67"/>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ұсынады;</w:t>
      </w:r>
    </w:p>
    <w:bookmarkEnd w:id="67"/>
    <w:bookmarkStart w:name="z101" w:id="68"/>
    <w:p>
      <w:pPr>
        <w:spacing w:after="0"/>
        <w:ind w:left="0"/>
        <w:jc w:val="both"/>
      </w:pPr>
      <w:r>
        <w:rPr>
          <w:rFonts w:ascii="Times New Roman"/>
          <w:b w:val="false"/>
          <w:i w:val="false"/>
          <w:color w:val="000000"/>
          <w:sz w:val="28"/>
        </w:rPr>
        <w:t>
      аудандық маңызы бар қала, ауыл, кент, ауылдық округ бюджеттері бойынша – тиісті әкімшілік-аумақтық бірліктер әкімдері аппараттарына.</w:t>
      </w:r>
    </w:p>
    <w:bookmarkEnd w:id="68"/>
    <w:bookmarkStart w:name="z102" w:id="69"/>
    <w:p>
      <w:pPr>
        <w:spacing w:after="0"/>
        <w:ind w:left="0"/>
        <w:jc w:val="both"/>
      </w:pPr>
      <w:r>
        <w:rPr>
          <w:rFonts w:ascii="Times New Roman"/>
          <w:b w:val="false"/>
          <w:i w:val="false"/>
          <w:color w:val="000000"/>
          <w:sz w:val="28"/>
        </w:rPr>
        <w:t>
      Бюджеттік бағдарламалар әкімшілерін қаржыландыру жоспарларын және қаржыландырудың жеке жоспарларын орталық атқарушы орган аппаратының басшысы (белгіленген тәртіппен орталық атқарушы орган аппараты басшысының өкілеттіктері жүктелген лауазымды адам), ал олар болмаған жағдайда ‒ бюджеттік бағдарламалар әкімшісінің басшысы бекітеді.</w:t>
      </w:r>
    </w:p>
    <w:bookmarkEnd w:id="69"/>
    <w:bookmarkStart w:name="z103" w:id="70"/>
    <w:p>
      <w:pPr>
        <w:spacing w:after="0"/>
        <w:ind w:left="0"/>
        <w:jc w:val="both"/>
      </w:pPr>
      <w:r>
        <w:rPr>
          <w:rFonts w:ascii="Times New Roman"/>
          <w:b w:val="false"/>
          <w:i w:val="false"/>
          <w:color w:val="000000"/>
          <w:sz w:val="28"/>
        </w:rPr>
        <w:t>
      Бюджеттік бағдарламалар әкімшісінің басшысы немесе ол уәкілеттік берген адам, орталық атқарушы органның аппарат басшысы (белгіленген тәртіппен орталық атқарушы органның аппарат басшысының өкілеттіктері жүктелген лауазымды адам) болмаған жағдайда, бюджеттік бағдарламалар әкімшілерінің қаржыландыру жоспарларын және қаржыландырудың жеке жоспарларын бұйрыққа сәйкес олардың міндеттерін атқаратын адамдар бекітеді.</w:t>
      </w:r>
    </w:p>
    <w:bookmarkEnd w:id="70"/>
    <w:bookmarkStart w:name="z104" w:id="71"/>
    <w:p>
      <w:pPr>
        <w:spacing w:after="0"/>
        <w:ind w:left="0"/>
        <w:jc w:val="both"/>
      </w:pPr>
      <w:r>
        <w:rPr>
          <w:rFonts w:ascii="Times New Roman"/>
          <w:b w:val="false"/>
          <w:i w:val="false"/>
          <w:color w:val="000000"/>
          <w:sz w:val="28"/>
        </w:rPr>
        <w:t>
      Бюджеттi атқару жөнiндегi жергiлiктi уәкiлеттi орган, аудандық маңызы бар қала, ауыл, кент, ауылдық округ әкім аппараты бюджеттік бағдарлама әкiмшiсi барлық мемлекеттік мекемелер бойынша бекiтiлген қаржыландырудың жеке жоспарларын ұсынғаннан кейін бес жұмыс күні iшiнде міндеттемелер мен төлемдер бойынша барлық қаржыландырудың жеке жоспарлары жалпы сомасының Қазақстан Республикасы Бірыңғай бюджеттік сыныптамасының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келуін тексеруді жүргiзедi және осы Рәсімдерге 15, 17 және 19-қосымшаларға сәйкес нысандар бойынша қаржыландырудың жиынтық жоспарының электронды үлгілерімен осы Рәсімдерге 25-қосымшаға сәйкес бекітілген жоспардың электронды үлгісі және осы Рәсімдерге 24-қосымшаға сәйкес нысан бойынша тізілімге тіркелген, бюджетті атқару жөніндегі уәкілетті орган басшысының және бюджетті атқару жөніндегі уәкілетті органның жиынтық жоспарларды жасау үшін жауапты құрылымдық бөлімшесі басшысының электрондық цифрлық қолтаңбасымен қол қойылған осы Рәсімдерге 3 және 6-қосымшаларға сәйкес нысандар бойынша жеке қаржыландыру жоспарлары беріледі.</w:t>
      </w:r>
    </w:p>
    <w:bookmarkEnd w:id="71"/>
    <w:bookmarkStart w:name="z105" w:id="72"/>
    <w:p>
      <w:pPr>
        <w:spacing w:after="0"/>
        <w:ind w:left="0"/>
        <w:jc w:val="both"/>
      </w:pPr>
      <w:r>
        <w:rPr>
          <w:rFonts w:ascii="Times New Roman"/>
          <w:b w:val="false"/>
          <w:i w:val="false"/>
          <w:color w:val="000000"/>
          <w:sz w:val="28"/>
        </w:rPr>
        <w:t>
      Бюджеттi атқару жөнiндегi жергiлiктi уәкілетті орган, аудандық маңызы бар қала, ауыл, кент, ауылдық округ әкім аппараты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мемлекеттік қазынашылық органына уақтылы ұсынылуын қамтамасыз етедi.</w:t>
      </w:r>
    </w:p>
    <w:bookmarkEnd w:id="72"/>
    <w:bookmarkStart w:name="z106" w:id="73"/>
    <w:p>
      <w:pPr>
        <w:spacing w:after="0"/>
        <w:ind w:left="0"/>
        <w:jc w:val="both"/>
      </w:pPr>
      <w:r>
        <w:rPr>
          <w:rFonts w:ascii="Times New Roman"/>
          <w:b w:val="false"/>
          <w:i w:val="false"/>
          <w:color w:val="000000"/>
          <w:sz w:val="28"/>
        </w:rPr>
        <w:t>
      Мемлекеттік қазынашылық органы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бес жұмыс күнi iшiнде барлық мемлекеттiк мекемелер бойынша Қазақстан Республикасы Бірыңғай бюджеттік сыныптамасының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Қазақстан Республикасы Бірыңғай бюджеттік сыныптамасының әрбiр бағдарламасы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енгiзедi (жүктейді).</w:t>
      </w:r>
    </w:p>
    <w:bookmarkEnd w:id="73"/>
    <w:bookmarkStart w:name="z107" w:id="74"/>
    <w:p>
      <w:pPr>
        <w:spacing w:after="0"/>
        <w:ind w:left="0"/>
        <w:jc w:val="both"/>
      </w:pPr>
      <w:r>
        <w:rPr>
          <w:rFonts w:ascii="Times New Roman"/>
          <w:b w:val="false"/>
          <w:i w:val="false"/>
          <w:color w:val="000000"/>
          <w:sz w:val="28"/>
        </w:rPr>
        <w:t>
      Мемлекеттік қазынашылық органы бюджеттi атқару жөнiндегi жергiлiктi уәкiлеттi органдар, аудандық маңызы бар қала, ауыл, кент, ауылдық округ әкім аппараттарымен барлық мемлекеттiк мекемелер бойынша Қазақстан Республикасы бірыңғай бюджеттік сыныптамасының кодтарына қаржыландырудың жеке жоспарларын ұсынғаннан кейiн бес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Қазақстан Республикасы бірыңғай бюджеттік сыныптамасының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астананың және республикалық маңызы бар қаланың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қазынашылықтың бiрiктiрiлген ақпараттық жүйесiне енгiзедi (жүктейдi).</w:t>
      </w:r>
    </w:p>
    <w:bookmarkEnd w:id="74"/>
    <w:bookmarkStart w:name="z108" w:id="75"/>
    <w:p>
      <w:pPr>
        <w:spacing w:after="0"/>
        <w:ind w:left="0"/>
        <w:jc w:val="both"/>
      </w:pPr>
      <w:r>
        <w:rPr>
          <w:rFonts w:ascii="Times New Roman"/>
          <w:b w:val="false"/>
          <w:i w:val="false"/>
          <w:color w:val="000000"/>
          <w:sz w:val="28"/>
        </w:rPr>
        <w:t>
      Орындауға қабылдаған кезде мемлекеттік қазынашылық органдарының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жергілікті атқарушы органдардың жергілікті бюджеттерді іске асыру туралы қаулыларына, кезекті қаржы жылына арналған жергілікті бюджет туралы аудан (облыстық маңызы бар қала) маслихатының шешімін іске асыру туралы аудандық маңызы бар қала, ауыл, кент, ауылдық округ әкімінің шешімдеріне сәйкестігі тұрғысынан тексеруді жүзеге асырады.</w:t>
      </w:r>
    </w:p>
    <w:bookmarkEnd w:id="75"/>
    <w:bookmarkStart w:name="z109" w:id="76"/>
    <w:p>
      <w:pPr>
        <w:spacing w:after="0"/>
        <w:ind w:left="0"/>
        <w:jc w:val="both"/>
      </w:pPr>
      <w:r>
        <w:rPr>
          <w:rFonts w:ascii="Times New Roman"/>
          <w:b w:val="false"/>
          <w:i w:val="false"/>
          <w:color w:val="000000"/>
          <w:sz w:val="28"/>
        </w:rPr>
        <w:t>
      Мемлекеттік қазынашылық органы белгіленген талаптарды орындамаған кезде жеке қаржыландыру жоспарлары "Қазынашылық-клиент" ақпараттық жүйесі бойынша қабылданбайды,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 бойынша – осы Рәсімдердің тиісті тармақтарына сілтеме жасап, себептерін көрсете отырып, түзету үшін қайтарылады.</w:t>
      </w:r>
    </w:p>
    <w:bookmarkEnd w:id="76"/>
    <w:bookmarkStart w:name="z110" w:id="77"/>
    <w:p>
      <w:pPr>
        <w:spacing w:after="0"/>
        <w:ind w:left="0"/>
        <w:jc w:val="both"/>
      </w:pPr>
      <w:r>
        <w:rPr>
          <w:rFonts w:ascii="Times New Roman"/>
          <w:b w:val="false"/>
          <w:i w:val="false"/>
          <w:color w:val="000000"/>
          <w:sz w:val="28"/>
        </w:rPr>
        <w:t>
      Жеке қаржыландыру жоспарлары кері қайтарылған сәттен бастап, республикалық бюджет бойынша – республикалық бюджеттік бағдарламалардың әкімшілері, жергілікті бюджет бойынша – бюджетті атқарудың жергілікті уәкілетті орган түзетілгендерін келесі жұмыс күнінен кешіктірмей ("Қазынашылық-клиент" ақпараттық жүйесінде қызмет көрсетілген жағдайда – электрондық нұсқасын) ұсынады.</w:t>
      </w:r>
    </w:p>
    <w:bookmarkEnd w:id="77"/>
    <w:bookmarkStart w:name="z111" w:id="78"/>
    <w:p>
      <w:pPr>
        <w:spacing w:after="0"/>
        <w:ind w:left="0"/>
        <w:jc w:val="both"/>
      </w:pPr>
      <w:r>
        <w:rPr>
          <w:rFonts w:ascii="Times New Roman"/>
          <w:b w:val="false"/>
          <w:i w:val="false"/>
          <w:color w:val="000000"/>
          <w:sz w:val="28"/>
        </w:rPr>
        <w:t xml:space="preserve">
      "Қазынашылық-клиент" ақпараттық жүйесі арқылы бюджеттік бағдарламалар әкімшілері және бюджетті атқару жөніндегі жергілікті уәкілетті органдар осы Рәсімдерге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"Міндеттемелер/ Төлемдер бойынша қаржыландырудың жиынтық жоспары" 3-04-есептерін және осы Рәсімдерге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"Міндеттемелер/Төлемдер бойынша қаржыландырудың жеке жоспары" 3-02-есептерін қалыптастырады, мемлекеттік мекемелер осы Рәсімдерге 22-қосымшаға сәйкес нысан бойынша "Міндеттемелер/Төлемдер бойынша қаржыландырудың жеке жоспары" 3-04-есептерін қалыптастырады.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12" w:id="79"/>
    <w:p>
      <w:pPr>
        <w:spacing w:after="0"/>
        <w:ind w:left="0"/>
        <w:jc w:val="both"/>
      </w:pPr>
      <w:r>
        <w:rPr>
          <w:rFonts w:ascii="Times New Roman"/>
          <w:b w:val="false"/>
          <w:i w:val="false"/>
          <w:color w:val="000000"/>
          <w:sz w:val="28"/>
        </w:rPr>
        <w:t>
      28. Түсімдердің және төлемдер бойынша қаржыландырудың жиынтық жоспары, міндеттемелер бойынша қаржыландырудың жиынтық жоспары бекітілгеннен кейін төмен тұрған бюджеттерді атқару жөніндегі уәкілетті орган үш жұмыс күні ішінде жоғары тұрған бюджетті атқару жөніндегі уәкілетті органға тиісті бюджеттерге түсетін кірістердің (ерекшеліктер деңгейіне дейін) жоспарының бекітілген айлар бойынша бөлінуін жібереді.</w:t>
      </w:r>
    </w:p>
    <w:bookmarkEnd w:id="79"/>
    <w:bookmarkStart w:name="z113" w:id="80"/>
    <w:p>
      <w:pPr>
        <w:spacing w:after="0"/>
        <w:ind w:left="0"/>
        <w:jc w:val="both"/>
      </w:pPr>
      <w:r>
        <w:rPr>
          <w:rFonts w:ascii="Times New Roman"/>
          <w:b w:val="false"/>
          <w:i w:val="false"/>
          <w:color w:val="000000"/>
          <w:sz w:val="28"/>
        </w:rPr>
        <w:t>
      29. Бюджетті атқару жөніндегі орталық уәкілетті орган бюджетті атқару жөніндегі жергілікті уәкілетті органнан алынған кірістер түсімдерінің жиынтық жоспарларын (ерекшеліктер деңгейіне дейін) екі жұмыс күні ішінде салық және бюджетке төленетін басқа да міндетті төлемдердің түсуін қамтамасыз ету саласында басшылықты жүзеге асыратын мемлекеттік органға жеткізеді.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81"/>
    <w:p>
      <w:pPr>
        <w:spacing w:after="0"/>
        <w:ind w:left="0"/>
        <w:jc w:val="both"/>
      </w:pPr>
      <w:r>
        <w:rPr>
          <w:rFonts w:ascii="Times New Roman"/>
          <w:b w:val="false"/>
          <w:i w:val="false"/>
          <w:color w:val="000000"/>
          <w:sz w:val="28"/>
        </w:rPr>
        <w:t xml:space="preserve">
      30. Бюджет кодексінің 90 және 91-баптарының 4-тармақтарында белгіленген жағдайларда, мемлекеттік қазынашылық немесе жергілікті бюджетті атқару жөніндегі уәкілетті орган кезекті қаржы жылының бірінші тоқсанына арналған түсімдердің және төлемдер бойынша қаржыландырудың жиынтық жоспарын, міндеттемелер бойынша қаржыландырудың жиынтық жоспарын Рәсімдердің 3, 4, 5, 6, 7, 8, 9, 10, 11, 12, 13, 14, 15, 16, 17, 18, 19, 20, 21, 22, 23, 24, 25, 26, 27, 28, 29 және 30-тармақтарында белгіленген тәртіппен және мерзімдерде кезекті қаржы жылына арналған республикалық және жергілікті бюджеттер болжамының төрттен бір бөлігі көлемінде жасайды. </w:t>
      </w:r>
    </w:p>
    <w:bookmarkEnd w:id="81"/>
    <w:bookmarkStart w:name="z115" w:id="82"/>
    <w:p>
      <w:pPr>
        <w:spacing w:after="0"/>
        <w:ind w:left="0"/>
        <w:jc w:val="left"/>
      </w:pPr>
      <w:r>
        <w:rPr>
          <w:rFonts w:ascii="Times New Roman"/>
          <w:b/>
          <w:i w:val="false"/>
          <w:color w:val="000000"/>
        </w:rPr>
        <w:t xml:space="preserve"> 4-параграф. Қаржыландырудың жеке жоспарына, түсімдердің жиынтық жоспарына және міндеттемелер мен төлемдер бойынша қаржыландырудың жиынтық жоспарларына өзгерістер енгізу тәртібі</w:t>
      </w:r>
    </w:p>
    <w:bookmarkEnd w:id="82"/>
    <w:bookmarkStart w:name="z116" w:id="83"/>
    <w:p>
      <w:pPr>
        <w:spacing w:after="0"/>
        <w:ind w:left="0"/>
        <w:jc w:val="both"/>
      </w:pPr>
      <w:r>
        <w:rPr>
          <w:rFonts w:ascii="Times New Roman"/>
          <w:b w:val="false"/>
          <w:i w:val="false"/>
          <w:color w:val="000000"/>
          <w:sz w:val="28"/>
        </w:rPr>
        <w:t>
      31. Түсімдердің және төлемдер бойынша қаржыландырудың жиынтық жоспарына, міндеттемелер бойынша қаржыландырудың жиынтық жоспарына, бюджетке түсетін түсімдердің жиынтық жоспарына, бюджеттік бағдарламалар әкімшілерінің міндеттемелері мен төлемдері бойынша қаржыландыру жоспарына, қаржыландырудың жеке жоспарына өзгерістер мен толықтырулар енгізу Қазақстан Республикасының бюджет заңнамасында айқындалған жағдайларда, сондай-ақ бағамдық айырмашылықтың өзгеруіне байланысты үкіметтік борышты өтеу жөніндегі міндеттемелер өзгерген кезде, бөлінетін бюджеттік бағдарламаларды бөлген кезде, республикалық және жергілікті бюджеттердің ай сайынғы түсімдері мен шығыстарын түзетуді және бюджеттік бағдарламалар әкімшілерінің қаржыландыру жоспарларындағы және қаржыландырудың жеке жоспарларындағы бір бюджеттік бағдарламаның ішіндегі кіші бағдарлама мен шығыстардың экономикалық сыныптамасының ерекшеліктері арасында соманы түзетуді талап ететін факторлар пайда болған кезде жүргізіледі.</w:t>
      </w:r>
    </w:p>
    <w:bookmarkEnd w:id="83"/>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бюджеттік бағдарламалардың әкімшілерінен алынған есепке және өзгерістер негіздемесіне қоса берілетін міндеттемелер мен төлемдер бойынша қаржыландыру жоспарын өзгертуге өтінімдер негізінде және салықтық, кедендік және бюджетке түсетін басқа да міндетті төлемдердің атқарылуын бақылауды жүзеге асыратын мемлекеттік органдардан алынған есепке және өзгерістер негіздемесіне қоса берілетін кірістер түсімдерінің жоспарларын өзгертуге өтінімдер негізінде мемлекеттік қазынашылық, бюджетті атқару жөніндегі жергілікті уәкілетті орган, тиісті әкімшілік-аумақтық бірлік әкімінің аппараты қалыптастыратын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 туралы анықтамалар арқылы жүзеге асырылады. Бұл ретте кіріс түсімдерінің жоспарларын өзгертуге арналған өтінімдер ағымдағы айдың жиырма бесі күнінен кейін келесі жұмыс күні беріледі.</w:t>
      </w:r>
    </w:p>
    <w:p>
      <w:pPr>
        <w:spacing w:after="0"/>
        <w:ind w:left="0"/>
        <w:jc w:val="both"/>
      </w:pPr>
      <w:r>
        <w:rPr>
          <w:rFonts w:ascii="Times New Roman"/>
          <w:b w:val="false"/>
          <w:i w:val="false"/>
          <w:color w:val="000000"/>
          <w:sz w:val="28"/>
        </w:rPr>
        <w:t>
      Қаржыландырудың жеке жоспарына өзгерістер мен толықтырулар енгізу мемлекеттік мекемелерден алынған есептемелер және өзгерістер негіздемесі қоса берілген міндеттемелер мен төлемдер бойынша қаржыландырудың жеке жоспарын өзгертуге өтінімдер (бұдан әрі – мемлекеттік мекеменің өтінімі) негізінде бюджеттік бағдарламалар әкімшілері қалыптастыратын Қазақстан Республикасының Бірыңғай бюджеттік сыныптамасына сәйкес жасалған қаржыландырудың жеке жоспарына өзгерістер мен толықтырулар енгізу туралы анықтамалар арқылы жүзеге асырылады.</w:t>
      </w:r>
    </w:p>
    <w:p>
      <w:pPr>
        <w:spacing w:after="0"/>
        <w:ind w:left="0"/>
        <w:jc w:val="both"/>
      </w:pPr>
      <w:r>
        <w:rPr>
          <w:rFonts w:ascii="Times New Roman"/>
          <w:b w:val="false"/>
          <w:i w:val="false"/>
          <w:color w:val="000000"/>
          <w:sz w:val="28"/>
        </w:rPr>
        <w:t xml:space="preserve">
      Өтінімдер мен анықтамалардағы өзгерістер сомасы мың теңгемен, бөлшек қалдығы бар, үтірден кейін бір белгіден аспайтын санмен көрсетіледі. Өтінімдер мен анықтамалар осы Рәсімдерге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нысандар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84"/>
    <w:p>
      <w:pPr>
        <w:spacing w:after="0"/>
        <w:ind w:left="0"/>
        <w:jc w:val="both"/>
      </w:pPr>
      <w:r>
        <w:rPr>
          <w:rFonts w:ascii="Times New Roman"/>
          <w:b w:val="false"/>
          <w:i w:val="false"/>
          <w:color w:val="000000"/>
          <w:sz w:val="28"/>
        </w:rPr>
        <w:t>
      32. Мемлекеттiк мекемелер мемлекеттiк мекеменiң өтiнiмдерiн қалыптастыру және оны бекiту үшiн бюджеттiк бағдарламалар әкiмшiсiне жiберу жолымен тиiстi бюджеттiк бағдарлама (кiшi бағдарлама) бойынша қаржыландыру жоспарының бекiтiлген жылдық сомасы шегiнде шығыстардың экономикалық сыныптамасы ерекшелiктерi жөніндегі соманы кемiтудi (арттыруды) талап ететiн факторлар туындаған жағдайда, мiндеттемелер мен төлемдер бойынша қаржыландырудың жеке жоспарына бюджет шығыстарының экономикалық сыныптамасына сәйкес өзгерiстер енгiзе алады.</w:t>
      </w:r>
    </w:p>
    <w:bookmarkEnd w:id="84"/>
    <w:bookmarkStart w:name="z121" w:id="85"/>
    <w:p>
      <w:pPr>
        <w:spacing w:after="0"/>
        <w:ind w:left="0"/>
        <w:jc w:val="both"/>
      </w:pPr>
      <w:r>
        <w:rPr>
          <w:rFonts w:ascii="Times New Roman"/>
          <w:b w:val="false"/>
          <w:i w:val="false"/>
          <w:color w:val="000000"/>
          <w:sz w:val="28"/>
        </w:rPr>
        <w:t>
      33. Қаржыландырудың жиынтық жоспарларына, берілетін нысаналы трансферттер мен кредиттер бойынша, әлеуметтік төлемдер (зейнетақылар мен жәрдемақылар) бойынша жоғары тұрған бюджетті қаржыландыру жоспарларына өзгерістер енгізу, атқарушылық құжаттарды орындау, Қазақстан Республикасының бірыңғай бюджеттік сыныптамасына өзгерістер енгізу, бөлінетін бюджеттік бағдарламаларды, мемлекеттік борышқа қызмет көрсету және оны өтеу жөніндегі бюджеттік бағдарламаларды бөлу, сондай-ақ блоктық бюджеттеуге қатысатын бюджеттік бағдарламалар әкімшісінің бөлінген бюджет қаражатын қайта бөлу жағдайларын қоспағанда, мемлекеттік мекемелердің міндеттемелері мен төлемдері бойынша қаржыландырудың жеке жоспарларына айына бір реттен асырмай, ал ағымдағы қаржы жылының соңғы айында – ағымдағы айдың жиырмасы күнінен кешіктірмей екі реттен асырмай өзгерістер енгізуге жол беріледі.</w:t>
      </w:r>
    </w:p>
    <w:bookmarkEnd w:id="85"/>
    <w:p>
      <w:pPr>
        <w:spacing w:after="0"/>
        <w:ind w:left="0"/>
        <w:jc w:val="both"/>
      </w:pPr>
      <w:r>
        <w:rPr>
          <w:rFonts w:ascii="Times New Roman"/>
          <w:b w:val="false"/>
          <w:i w:val="false"/>
          <w:color w:val="000000"/>
          <w:sz w:val="28"/>
        </w:rPr>
        <w:t xml:space="preserve">
      Бұл ретте, "Блоктық бюджеттеуді іске асыру (ендіру) қағидаларын және блоктық бюджеттеуге қатысатын мемлекеттік органдар мен жергілікті атқарушы органдардың тізбесін бекіту туралы" Қазақстан Республикасы Үкіметінің 2025 жылғы 8 тамыздағы № 602 </w:t>
      </w:r>
      <w:r>
        <w:rPr>
          <w:rFonts w:ascii="Times New Roman"/>
          <w:b w:val="false"/>
          <w:i w:val="false"/>
          <w:color w:val="000000"/>
          <w:sz w:val="28"/>
        </w:rPr>
        <w:t>қаулысына</w:t>
      </w:r>
      <w:r>
        <w:rPr>
          <w:rFonts w:ascii="Times New Roman"/>
          <w:b w:val="false"/>
          <w:i w:val="false"/>
          <w:color w:val="000000"/>
          <w:sz w:val="28"/>
        </w:rPr>
        <w:t xml:space="preserve"> сәйкес блоктық бюджеттеуге қатысатын бюджеттік бағдарламалар әкімшісі міндеттемелер мен төлемдер бойынша жеке қаржыландыру жоспарларына өзгерістер енгізуді ағымдағы қаржы жылының соңғы айында ағымдағы айдың жиырмасыншы күнінен кешіктірілмей екі реттен асырмай жүзеге асыра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86"/>
    <w:p>
      <w:pPr>
        <w:spacing w:after="0"/>
        <w:ind w:left="0"/>
        <w:jc w:val="both"/>
      </w:pPr>
      <w:r>
        <w:rPr>
          <w:rFonts w:ascii="Times New Roman"/>
          <w:b w:val="false"/>
          <w:i w:val="false"/>
          <w:color w:val="000000"/>
          <w:sz w:val="28"/>
        </w:rPr>
        <w:t>
      34. Бюджеттiк бағдарламалардың әкiмшiлерi бюджеттiк бағдарлама бойынша шығыстардың жылдық және ай сайынғы көлемдерiн қозғамайтын шығыстардың экономикалық сыныптамасының ерекшелiктерiне және бюджеттiк бағдарламалардың кiшi бағдарламаларына қатысты мiндеттемелер мен төлемдер бойынша қаржыландыру жоспарларына, қаржыландырудың жеке жоспарларына өзгерiстерді дербес енгiзедi.</w:t>
      </w:r>
    </w:p>
    <w:bookmarkEnd w:id="86"/>
    <w:bookmarkStart w:name="z123" w:id="87"/>
    <w:p>
      <w:pPr>
        <w:spacing w:after="0"/>
        <w:ind w:left="0"/>
        <w:jc w:val="both"/>
      </w:pPr>
      <w:r>
        <w:rPr>
          <w:rFonts w:ascii="Times New Roman"/>
          <w:b w:val="false"/>
          <w:i w:val="false"/>
          <w:color w:val="000000"/>
          <w:sz w:val="28"/>
        </w:rPr>
        <w:t>
      Қорғалатын тұлғалар мен объектілердің қауіпсіздігін қамтамасыз ететін барлау және қарсы барлау қызметін жүзеге асыратын, сондай-ақ құпия мәліметтер тізбесіне кіретін қорғаныс саласындағы мемлекеттік мекемелердің қауіпсіздігін қамтамасыз ететін мемлекеттік органдар жеке қаржыландыру жоспарларына өзгерістер енгізу үшін осы Рәсімдерге 35 және 37-қосымшаларға сәйкес нысандар бойынша анықтаманы үш данада қалыптастырады.</w:t>
      </w:r>
    </w:p>
    <w:bookmarkEnd w:id="87"/>
    <w:bookmarkStart w:name="z124" w:id="88"/>
    <w:p>
      <w:pPr>
        <w:spacing w:after="0"/>
        <w:ind w:left="0"/>
        <w:jc w:val="both"/>
      </w:pPr>
      <w:r>
        <w:rPr>
          <w:rFonts w:ascii="Times New Roman"/>
          <w:b w:val="false"/>
          <w:i w:val="false"/>
          <w:color w:val="000000"/>
          <w:sz w:val="28"/>
        </w:rPr>
        <w:t>
      Анықтамалардағы өзгерiстер сомасы үтiрден кейiн бiр белгiден аспайтын бөлшек қалдығы бар сандармен мың теңгемен көрсетiледi.</w:t>
      </w:r>
    </w:p>
    <w:bookmarkEnd w:id="88"/>
    <w:bookmarkStart w:name="z125" w:id="89"/>
    <w:p>
      <w:pPr>
        <w:spacing w:after="0"/>
        <w:ind w:left="0"/>
        <w:jc w:val="both"/>
      </w:pPr>
      <w:r>
        <w:rPr>
          <w:rFonts w:ascii="Times New Roman"/>
          <w:b w:val="false"/>
          <w:i w:val="false"/>
          <w:color w:val="000000"/>
          <w:sz w:val="28"/>
        </w:rPr>
        <w:t xml:space="preserve">
      35. Бюджеттiк бағдарламалардың әкiмшiсi мемлекеттiк мекемелердiң өтiнiмдерi негiзiнде төлемдер мен мiндеттемелер бойынша бюджеттiк бағдарламалардың әкiмшiсiн қаржыландыру жоспарларын өзгертуге анықтама және мемлекеттiк мекемелердi қаржыландырудың жеке жоспарларына өзгерiстер енгiзу туралы анықтама (бұдан әрi – қаржыландырудың жеке жоспарына өзгерiстер енгiзу туралы анықтама) қалыптастырады. </w:t>
      </w:r>
    </w:p>
    <w:bookmarkEnd w:id="89"/>
    <w:p>
      <w:pPr>
        <w:spacing w:after="0"/>
        <w:ind w:left="0"/>
        <w:jc w:val="both"/>
      </w:pPr>
      <w:r>
        <w:rPr>
          <w:rFonts w:ascii="Times New Roman"/>
          <w:b w:val="false"/>
          <w:i w:val="false"/>
          <w:color w:val="000000"/>
          <w:sz w:val="28"/>
        </w:rPr>
        <w:t xml:space="preserve">
      Бюджеттiк бағдарламалар әкiмшiсi қаржыландырудың жеке жоспарына өзгерiстер енгiзу туралы анықтаманы қалыптастырғанға және мемлекеттiк мекеменiң өтiнiмiн қарағанға дейiн өзi орналасқан жерi бойынша мемлекеттік қазынашылық органына тиiстi шығыстарды оқшаулауды жүзеге асыру қажеттiлiгi туралы хатпен өтiнiш жасайды. </w:t>
      </w:r>
    </w:p>
    <w:p>
      <w:pPr>
        <w:spacing w:after="0"/>
        <w:ind w:left="0"/>
        <w:jc w:val="both"/>
      </w:pPr>
      <w:r>
        <w:rPr>
          <w:rFonts w:ascii="Times New Roman"/>
          <w:b w:val="false"/>
          <w:i w:val="false"/>
          <w:color w:val="000000"/>
          <w:sz w:val="28"/>
        </w:rPr>
        <w:t>
      Мемлекеттік қазынашылық органы қаржыландыру жоспарларына өзгерiстер енгiзу жөніндегі рәсiмдер аяқталғанға дейiн жоспарлы тағайындауларды өзгерту жоспарланған бағдарламалар, кiшi бағдарламалар, ерекшелiктер бойынша мемлекеттiк мекеменiң мiндеттемелерiн тiркеудi және оның төлемдерiн жүргiзудi тоқтата тұрады.</w:t>
      </w:r>
    </w:p>
    <w:p>
      <w:pPr>
        <w:spacing w:after="0"/>
        <w:ind w:left="0"/>
        <w:jc w:val="both"/>
      </w:pPr>
      <w:r>
        <w:rPr>
          <w:rFonts w:ascii="Times New Roman"/>
          <w:b w:val="false"/>
          <w:i w:val="false"/>
          <w:color w:val="000000"/>
          <w:sz w:val="28"/>
        </w:rPr>
        <w:t>
      Мемлекеттік қазынашылық органы 4-20 "Қаржыландыру жоспарының орындалуы туралы есеп" нысанын (бұдан әрі – 4-20 нысаны)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береді.</w:t>
      </w:r>
    </w:p>
    <w:p>
      <w:pPr>
        <w:spacing w:after="0"/>
        <w:ind w:left="0"/>
        <w:jc w:val="both"/>
      </w:pPr>
      <w:r>
        <w:rPr>
          <w:rFonts w:ascii="Times New Roman"/>
          <w:b w:val="false"/>
          <w:i w:val="false"/>
          <w:color w:val="000000"/>
          <w:sz w:val="28"/>
        </w:rPr>
        <w:t>
      Бюджеттік бағдарламалар әкімшісі шығыстардың бюджеттік сыныптамасының тиісті кодтары бойынша операцияларды тоқтата тұрған кезде өзінің ведомстволық бағынысындағы мемлекеттік мекемелерге қаржыландырудың жеке жоспарына жоспарланған өзгерістер енгізу туралы хабарлайды. Бұл ретте мемлекеттік мекемелер шығыстардың бюджеттік сыныптамасының өзгертілетін кодтары бойынша операцияларды қаржыландырудың жеке жоспарларына өзгерістер енгізу рәсімі аяқталғаннан кейін жүргізіледі.</w:t>
      </w:r>
    </w:p>
    <w:p>
      <w:pPr>
        <w:spacing w:after="0"/>
        <w:ind w:left="0"/>
        <w:jc w:val="both"/>
      </w:pPr>
      <w:r>
        <w:rPr>
          <w:rFonts w:ascii="Times New Roman"/>
          <w:b w:val="false"/>
          <w:i w:val="false"/>
          <w:color w:val="000000"/>
          <w:sz w:val="28"/>
        </w:rPr>
        <w:t>
      Мемлекеттік мекеменің өтінімі мыналар ескеріле отырып қалыптастырылады:</w:t>
      </w:r>
    </w:p>
    <w:p>
      <w:pPr>
        <w:spacing w:after="0"/>
        <w:ind w:left="0"/>
        <w:jc w:val="both"/>
      </w:pPr>
      <w:r>
        <w:rPr>
          <w:rFonts w:ascii="Times New Roman"/>
          <w:b w:val="false"/>
          <w:i w:val="false"/>
          <w:color w:val="000000"/>
          <w:sz w:val="28"/>
        </w:rPr>
        <w:t>
      ерекшелік сомаларын ағымдағы айдан алдағы айларға және керісінше аударуға тыйым салынады;</w:t>
      </w:r>
    </w:p>
    <w:p>
      <w:pPr>
        <w:spacing w:after="0"/>
        <w:ind w:left="0"/>
        <w:jc w:val="both"/>
      </w:pPr>
      <w:r>
        <w:rPr>
          <w:rFonts w:ascii="Times New Roman"/>
          <w:b w:val="false"/>
          <w:i w:val="false"/>
          <w:color w:val="000000"/>
          <w:sz w:val="28"/>
        </w:rPr>
        <w:t>
      жоспарлы тағайындаулар мен жасалған кассалық шығыстардың сомалары арасындағы сәйкестікті сақтауды;</w:t>
      </w:r>
    </w:p>
    <w:p>
      <w:pPr>
        <w:spacing w:after="0"/>
        <w:ind w:left="0"/>
        <w:jc w:val="both"/>
      </w:pPr>
      <w:r>
        <w:rPr>
          <w:rFonts w:ascii="Times New Roman"/>
          <w:b w:val="false"/>
          <w:i w:val="false"/>
          <w:color w:val="000000"/>
          <w:sz w:val="28"/>
        </w:rPr>
        <w:t>
      төлемдер бойынша жоспарлардың сомасы жылдың басынан басталған кезеңде сол қаржы жылының кезеңіне міндеттемелер бойынша жоспарлардың сомасынан аспаған кезде міндеттемелер бойынша қаржыландыру жоспары мен төлемдер бойынша қаржыландыру жоспары арасындағы арақатынастың сақталуы;</w:t>
      </w:r>
    </w:p>
    <w:p>
      <w:pPr>
        <w:spacing w:after="0"/>
        <w:ind w:left="0"/>
        <w:jc w:val="both"/>
      </w:pPr>
      <w:r>
        <w:rPr>
          <w:rFonts w:ascii="Times New Roman"/>
          <w:b w:val="false"/>
          <w:i w:val="false"/>
          <w:color w:val="000000"/>
          <w:sz w:val="28"/>
        </w:rPr>
        <w:t>
      қабылданған, бірақ ақы төленбеген міндеттемелерді;</w:t>
      </w:r>
    </w:p>
    <w:p>
      <w:pPr>
        <w:spacing w:after="0"/>
        <w:ind w:left="0"/>
        <w:jc w:val="both"/>
      </w:pPr>
      <w:r>
        <w:rPr>
          <w:rFonts w:ascii="Times New Roman"/>
          <w:b w:val="false"/>
          <w:i w:val="false"/>
          <w:color w:val="000000"/>
          <w:sz w:val="28"/>
        </w:rPr>
        <w:t>
      инкассолық өкімдердің болуын;</w:t>
      </w:r>
    </w:p>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жоспарлы соманы қабылданған міндеттемелерді шегере отырып, жоспарлы тағайындалулардың сомасына азайту жасалады;</w:t>
      </w:r>
    </w:p>
    <w:p>
      <w:pPr>
        <w:spacing w:after="0"/>
        <w:ind w:left="0"/>
        <w:jc w:val="both"/>
      </w:pPr>
      <w:r>
        <w:rPr>
          <w:rFonts w:ascii="Times New Roman"/>
          <w:b w:val="false"/>
          <w:i w:val="false"/>
          <w:color w:val="000000"/>
          <w:sz w:val="28"/>
        </w:rPr>
        <w:t>
      жоспарлы соманы бюджет шығыстары экономикалық сыныптамасының бiр ерекшелiктерi бойынша ұлғайту (азайту) қаржыландыру жоспарында көзделген бюджеттiк бағдарлама (кіші бағдарлама) бойынша айдың қорытынды сомасы шегiнде басқа ерекшелiктер бойынша жоспарлы соманы азайту (ұлғайту) есебiнен, бюджеттiк бағдарлама (кіші бағдарлама) бойынша жылдық сома шегiнде жүзеге асырылады;</w:t>
      </w:r>
    </w:p>
    <w:p>
      <w:pPr>
        <w:spacing w:after="0"/>
        <w:ind w:left="0"/>
        <w:jc w:val="both"/>
      </w:pPr>
      <w:r>
        <w:rPr>
          <w:rFonts w:ascii="Times New Roman"/>
          <w:b w:val="false"/>
          <w:i w:val="false"/>
          <w:color w:val="000000"/>
          <w:sz w:val="28"/>
        </w:rPr>
        <w:t>
      бір бюджеттік бағдарлама шегінде бюджеттік кіші бағдарламалар арасындағы қаражатты қайта бөлу бюджеттік бағдарлама бойынша жылдық сомалар шегінде жүргізіледі.</w:t>
      </w:r>
    </w:p>
    <w:p>
      <w:pPr>
        <w:spacing w:after="0"/>
        <w:ind w:left="0"/>
        <w:jc w:val="both"/>
      </w:pPr>
      <w:r>
        <w:rPr>
          <w:rFonts w:ascii="Times New Roman"/>
          <w:b w:val="false"/>
          <w:i w:val="false"/>
          <w:color w:val="000000"/>
          <w:sz w:val="28"/>
        </w:rPr>
        <w:t>
      Мемлекеттік мекеменің өтініміне басшы немесе өзі өкілеттік берген тұлға, оларды жасауға міндетті мемлекеттік мекеменің құрылымдық бөлімшесінің басшысы, ал соңғысы болмаған кезде – тиісті бұйрықтармен міндеттерді атқару жүктелген тұлғалар қол қояды және өзгерістерге есептемелер мен бірге олардың негіздемесі ағымдағы айдың он күнінен кешіктірілмей тиісті бюджеттік бағдарламалар әкімшісіне беріледі.</w:t>
      </w:r>
    </w:p>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енгізуге арналған анықтамаларды қайтару (қабылдамау) кезінде бюджеттік бағдарламалардың әкімшісі ағымдағы айдың жиырмасы күнінен кейін қайтарылған (қабылдамаған) кезден бастап бір жұмыс күні ішінде (қаржыландырудың жиынтық жоспарларына өзгерістерге қатысы жоқ жеке қаржыландыру жоспарларына өзгерістер енгізу туралы анықтамалар үшін) бір жұмыс күні ішінде бір рет мемлекеттік қазынашылық органының ескертулерін ескере отырып түзетілген анықтамаларды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90"/>
    <w:p>
      <w:pPr>
        <w:spacing w:after="0"/>
        <w:ind w:left="0"/>
        <w:jc w:val="both"/>
      </w:pPr>
      <w:r>
        <w:rPr>
          <w:rFonts w:ascii="Times New Roman"/>
          <w:b w:val="false"/>
          <w:i w:val="false"/>
          <w:color w:val="000000"/>
          <w:sz w:val="28"/>
        </w:rPr>
        <w:t>
      36. Бюджеттік бағдарламалардың әкімшісі қоса берілетін өзгерістер бойынша негіздемені және осы Рәсімдердің 35 және 36 тармақтарында белгіленген шарттардың және мерзімдердің сақталуын тексереді.</w:t>
      </w:r>
    </w:p>
    <w:bookmarkEnd w:id="90"/>
    <w:bookmarkStart w:name="z143" w:id="91"/>
    <w:p>
      <w:pPr>
        <w:spacing w:after="0"/>
        <w:ind w:left="0"/>
        <w:jc w:val="both"/>
      </w:pPr>
      <w:r>
        <w:rPr>
          <w:rFonts w:ascii="Times New Roman"/>
          <w:b w:val="false"/>
          <w:i w:val="false"/>
          <w:color w:val="000000"/>
          <w:sz w:val="28"/>
        </w:rPr>
        <w:t>
      Осы Рәсімдерде көзделген шарттар сақталмаған кезде бюджеттік бағдарламалар әкімшісі ведомстволық бағыныстағы мемлекеттік мекемелердің өтінімдерін қайтарады.</w:t>
      </w:r>
    </w:p>
    <w:bookmarkEnd w:id="91"/>
    <w:bookmarkStart w:name="z144" w:id="92"/>
    <w:p>
      <w:pPr>
        <w:spacing w:after="0"/>
        <w:ind w:left="0"/>
        <w:jc w:val="both"/>
      </w:pPr>
      <w:r>
        <w:rPr>
          <w:rFonts w:ascii="Times New Roman"/>
          <w:b w:val="false"/>
          <w:i w:val="false"/>
          <w:color w:val="000000"/>
          <w:sz w:val="28"/>
        </w:rPr>
        <w:t>
      37. Осы Рәсімдерде көзделген талаптар сақталған кезде бюджеттiк бағдарламалар әкiмшiсi жеке қаржыландыру жоспарларына өзгерiстер енгiзу туралы анықтаманы бекiтедi.</w:t>
      </w:r>
    </w:p>
    <w:bookmarkEnd w:id="92"/>
    <w:p>
      <w:pPr>
        <w:spacing w:after="0"/>
        <w:ind w:left="0"/>
        <w:jc w:val="both"/>
      </w:pPr>
      <w:r>
        <w:rPr>
          <w:rFonts w:ascii="Times New Roman"/>
          <w:b w:val="false"/>
          <w:i w:val="false"/>
          <w:color w:val="000000"/>
          <w:sz w:val="28"/>
        </w:rPr>
        <w:t>
      Республикалық бюджеттiк бағдарламалар әкiмшiсi жеке қаржыландыру жоспарларына өзгерiстер енгiзу туралы анықтаманы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үш данада бекiтедi, олардың бiреуiн мемлекеттiк мекемеге, екiншiсiн өзiнiң орналасқан жері бойынша мемлекеттік қазынашылық органына осы Рәсімдерге 23-қосымшаға сәйкес нысан бойынша екі данадағы тiзiлiммен бiрге жiбередi және үшiншiсiн өзiнде қалдырады.</w:t>
      </w:r>
    </w:p>
    <w:p>
      <w:pPr>
        <w:spacing w:after="0"/>
        <w:ind w:left="0"/>
        <w:jc w:val="both"/>
      </w:pPr>
      <w:r>
        <w:rPr>
          <w:rFonts w:ascii="Times New Roman"/>
          <w:b w:val="false"/>
          <w:i w:val="false"/>
          <w:color w:val="000000"/>
          <w:sz w:val="28"/>
        </w:rPr>
        <w:t xml:space="preserve">
      Республикалық бюджеттiк бағдарламалар әкiмшiсi өзiнiң орналасқан орны бойынша мемлекеттік қазынашылық органдарына осы Рәсімдерге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тізіліммен бірге осы Рәсімдерге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38-қосымшаларға</w:t>
      </w:r>
      <w:r>
        <w:rPr>
          <w:rFonts w:ascii="Times New Roman"/>
          <w:b w:val="false"/>
          <w:i w:val="false"/>
          <w:color w:val="000000"/>
          <w:sz w:val="28"/>
        </w:rPr>
        <w:t xml:space="preserve"> сәйкес жеке қаржыландыру жоспарларына өзгерістер енгізу туралы бектілген анықтамалардың электрондық нұсқасын жібереді.</w:t>
      </w:r>
    </w:p>
    <w:p>
      <w:pPr>
        <w:spacing w:after="0"/>
        <w:ind w:left="0"/>
        <w:jc w:val="both"/>
      </w:pPr>
      <w:r>
        <w:rPr>
          <w:rFonts w:ascii="Times New Roman"/>
          <w:b w:val="false"/>
          <w:i w:val="false"/>
          <w:color w:val="000000"/>
          <w:sz w:val="28"/>
        </w:rPr>
        <w:t xml:space="preserve">
      Жергілікті бюджеттік бағдарламалардың әкімшісі мемлекеттік қазынашылық органдарына осы Рәсімдерге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тізіліммен бірге осы Рәсімдерге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38-қосымшаларға</w:t>
      </w:r>
      <w:r>
        <w:rPr>
          <w:rFonts w:ascii="Times New Roman"/>
          <w:b w:val="false"/>
          <w:i w:val="false"/>
          <w:color w:val="000000"/>
          <w:sz w:val="28"/>
        </w:rPr>
        <w:t xml:space="preserve"> сәйкес жеке қаржыландыру жоспарларына өзгерістер енгізу туралы бекітілген анықтамалардың электрондық нұсқаларын, жібереді, оларға бюджеттік бағдарламалар әкімшісі басшысының және бюджеттік бағдарламалар әкімшісінің жеке қаржыландыру жоспарын жасауға жауапты құрылымдық бөлімшесі басшысының электрондық цифрлық қолтаңбасымен қойылады.</w:t>
      </w:r>
    </w:p>
    <w:p>
      <w:pPr>
        <w:spacing w:after="0"/>
        <w:ind w:left="0"/>
        <w:jc w:val="both"/>
      </w:pPr>
      <w:r>
        <w:rPr>
          <w:rFonts w:ascii="Times New Roman"/>
          <w:b w:val="false"/>
          <w:i w:val="false"/>
          <w:color w:val="000000"/>
          <w:sz w:val="28"/>
        </w:rPr>
        <w:t>
      Жеке қаржыландыру жоспарларына өзгерiстер енгiзу туралы анықтамаларды бюджеттiк бағдарламалар әкiмшiлерiнің мемлекеттік қазынашылық органдарына "Қазынашылық-клиент" ақпараттық жүйесі бойынша, ал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қағаз және электрондық тасығыштарда мынадай тәртiппен бередi:</w:t>
      </w:r>
    </w:p>
    <w:p>
      <w:pPr>
        <w:spacing w:after="0"/>
        <w:ind w:left="0"/>
        <w:jc w:val="both"/>
      </w:pPr>
      <w:r>
        <w:rPr>
          <w:rFonts w:ascii="Times New Roman"/>
          <w:b w:val="false"/>
          <w:i w:val="false"/>
          <w:color w:val="000000"/>
          <w:sz w:val="28"/>
        </w:rPr>
        <w:t>
      қаржыландырудың жиынтық жоспарларына өзгерістерге қатысты жеке қаржыландыру жоспарларына өзгерістер енгізу туралы анықтама қаржыландырудың жиынтық жоспарларына өзгерістер енгізу туралы анықтама бекітілген күннен бастап ағымдағы ай ішінде ұсынылады;</w:t>
      </w:r>
    </w:p>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бір мезгілде барлық мемлекеттік мекемелер бойынша, ағымдағы айдың жиырмасыншы күнiнен кешiктiрілмей айына кемiнде бiр рет, ал ағымдағы қаржы жылының соңғы айында – осы Рәсімдердің 33-тармағында көзделген жағдайларды қоспағанда, ағымдағы айдың жиырмасыншы күнiнен кешiктiрілмей айына екі реттен асырмай берiледi.</w:t>
      </w:r>
    </w:p>
    <w:p>
      <w:pPr>
        <w:spacing w:after="0"/>
        <w:ind w:left="0"/>
        <w:jc w:val="both"/>
      </w:pPr>
      <w:r>
        <w:rPr>
          <w:rFonts w:ascii="Times New Roman"/>
          <w:b w:val="false"/>
          <w:i w:val="false"/>
          <w:color w:val="000000"/>
          <w:sz w:val="28"/>
        </w:rPr>
        <w:t>
      Мемлекеттік қазынашылық органы қаржыландырудың жиынтық жоспарларына енгізілетін өзгерістерге қатысы жоқ өзгерістерді жеке қаржыландыру жоспарларына енгізу туралы анықтамаларды қазынашылықтың интеграцияланған ақпараттық жүйесіне жүктегеннен кейін, "Қазынашылық-клиент" ақпараттық жүйесі бойынша жергілікті бюджеттік бағдарламалар әкімшілеріне, сондай-ақ тиісті жергілікті бюджетті атқару жөніндегі уәкілетті органға, тиісті әкімшілік-аумақтық бірлік әкімінің аппаратына, соңғысының бюджеттік мониторинг жүргізуі үшін қазынашылықтың интеграцияланған ақпараттық жүйесіне аталған анықтамаларды жүктегенін растау туралы хабарлама жіберіледі.</w:t>
      </w:r>
    </w:p>
    <w:p>
      <w:pPr>
        <w:spacing w:after="0"/>
        <w:ind w:left="0"/>
        <w:jc w:val="both"/>
      </w:pPr>
      <w:r>
        <w:rPr>
          <w:rFonts w:ascii="Times New Roman"/>
          <w:b w:val="false"/>
          <w:i w:val="false"/>
          <w:color w:val="000000"/>
          <w:sz w:val="28"/>
        </w:rPr>
        <w:t>
      Түсiмдердiң және төлемдер бойынша қаржыландырудың жиынтық жоспарына, мiндеттемелер бойынша қаржыландырудың жиынтық жоспарына және мiндеттемелер мен төлемдер бойынша қаржыландырудың жеке жоспарларына өзгерiстер енгiзуге арналған анықтамаларды орындауға қабылдау кезiнде мемлекеттік қазынашылық органының жауапты орындаушылары анықтамалар кодтарының Қазақстан Республикасы бірыңғай бюджеттік сыныптамасының кодтарына сәйкестiгiн, төмен тұрған бюджеттердің қаржыландыру жоспарларының жоғары тұрған бюджеттен немесе жоғары тұрған бюджетке берілетін нысаналы трансферттер мен кредиттер бойынша жоғары тұрған бюджеттің қаржыландыру жоспарларына сәйкестiгiн тексерудi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93"/>
    <w:p>
      <w:pPr>
        <w:spacing w:after="0"/>
        <w:ind w:left="0"/>
        <w:jc w:val="both"/>
      </w:pPr>
      <w:r>
        <w:rPr>
          <w:rFonts w:ascii="Times New Roman"/>
          <w:b w:val="false"/>
          <w:i w:val="false"/>
          <w:color w:val="000000"/>
          <w:sz w:val="28"/>
        </w:rPr>
        <w:t>
      38. Төмен тұрған бюджеттердің қаржыландыру жоспарларының нысаналы трансферттер мен республикалық бюджеттен бөлінетін кредиттер, бюджеттік субвенциялар бойынша жоғары тұрған бюджеттің қаржыландыру жоспарларына сәйкестігіне бақылауды жүзеге асыру мақсатында жоғары тұрған бюджеттің бюджеттік бағдарламалар әкімшілері олар бекітілгеннен кейін екі жұмыс күні ішінде мемлекеттік қазынашылыққа алушы өңірлер бөлінісінде төлемдер бойынша түсімдер мен қаржыландыру жоспарларына және міндеттемелер бойынша қаржыландыру жоспарларына, сондай-ақ дәлелдеу мәліметтерін қамтитын төлемдер мен міндеттемелер бойынша жеке қаржыландыру жоспарларына өзгерістер енгізу анықтама ұсынады.</w:t>
      </w:r>
    </w:p>
    <w:bookmarkEnd w:id="93"/>
    <w:bookmarkStart w:name="z154" w:id="94"/>
    <w:p>
      <w:pPr>
        <w:spacing w:after="0"/>
        <w:ind w:left="0"/>
        <w:jc w:val="both"/>
      </w:pPr>
      <w:r>
        <w:rPr>
          <w:rFonts w:ascii="Times New Roman"/>
          <w:b w:val="false"/>
          <w:i w:val="false"/>
          <w:color w:val="000000"/>
          <w:sz w:val="28"/>
        </w:rPr>
        <w:t>
      39. Бюджеттiк бағдарламалар әкiмшiсi қаржыландырудың жеке жоспарларына өзгерiстер енгiзу туралы анықтаманы бекiткеннен кейiнгi кезеңде мемлекеттiк мекеменің мiндеттемелердi қабылдауы немесе кассалық шығыстарды жүргiзуi себепті жоспарларлы тағайындаулар жетіспеген, Қазақстан Республикасы бірыңғай бюджеттік сыныптамасының сәйкес келмеген, жоспарлы тағайындаулар дұрыс бөлiнбеген, бюджеттiк бағдарламалар әкiмшiсiнің қаржыландыру жоспарларына өзгерістер енгізуге анықтамаларды ұсыну мерзімдерін сақтамаған және осы Рәсімдердің 32-тармағының талаптарына сәйкес келмеген кезде, мемлекеттік қазынашылық органы:</w:t>
      </w:r>
    </w:p>
    <w:bookmarkEnd w:id="94"/>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енгізуге анықтаманы – бюджеттік бағдарлама әкімшісіне;</w:t>
      </w:r>
    </w:p>
    <w:p>
      <w:pPr>
        <w:spacing w:after="0"/>
        <w:ind w:left="0"/>
        <w:jc w:val="both"/>
      </w:pPr>
      <w:r>
        <w:rPr>
          <w:rFonts w:ascii="Times New Roman"/>
          <w:b w:val="false"/>
          <w:i w:val="false"/>
          <w:color w:val="000000"/>
          <w:sz w:val="28"/>
        </w:rPr>
        <w:t>
      2)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енгізуге анықтаманы – бюджетті атқару жөніндегі жергілікті уәкілетті органға, тиісті әкімшілік-аумақтық бірлік әкімінің аппаратына орындаусыз қайтарады ("Қазынашылық-клиент" ақпараттық жүйесі бойынша себебін көрсете отырып қайтарады).</w:t>
      </w:r>
    </w:p>
    <w:bookmarkStart w:name="z157" w:id="95"/>
    <w:p>
      <w:pPr>
        <w:spacing w:after="0"/>
        <w:ind w:left="0"/>
        <w:jc w:val="both"/>
      </w:pPr>
      <w:r>
        <w:rPr>
          <w:rFonts w:ascii="Times New Roman"/>
          <w:b w:val="false"/>
          <w:i w:val="false"/>
          <w:color w:val="000000"/>
          <w:sz w:val="28"/>
        </w:rPr>
        <w:t>
      Осы Рәсімдердің 35-тармағының жетінші бөлігінде көрсетілген нормативтік құқықтық акт болмаған кезде мемлекеттік қазынашылық органы бюджеттік бағдарламаның әкімшісіне осы Рәсімдердің тиісті тармақтарына сілтеме жасай отырып, себебін көрсете отырып, жеке қаржыландыру жоспарларына өзгерістер енгізу туралы анықтаманы орындамай қайтарады (осы Рәсімдердің тиісті тармақтарына сілтеме жасап, себебін көрсете отырып, "Қазынашылық-клиент" ақпараттық жүйесі бойынша қайтарады).</w:t>
      </w:r>
    </w:p>
    <w:bookmarkEnd w:id="95"/>
    <w:bookmarkStart w:name="z158" w:id="96"/>
    <w:p>
      <w:pPr>
        <w:spacing w:after="0"/>
        <w:ind w:left="0"/>
        <w:jc w:val="both"/>
      </w:pPr>
      <w:r>
        <w:rPr>
          <w:rFonts w:ascii="Times New Roman"/>
          <w:b w:val="false"/>
          <w:i w:val="false"/>
          <w:color w:val="000000"/>
          <w:sz w:val="28"/>
        </w:rPr>
        <w:t>
      "Қазынашылық-клиент" ақпараттық жүйесі бойынша түскен осы Рәсімдердің және пайдаланушы нұсқаулығының талаптарына сәйкес ресімделмеген жоспарлардың, анықтамалардың тізілімі мен электрондық үлгілерін мемлекеттік қазынашылық органымен қайтару себептерін көрсете отырып қайтаруға жатады.</w:t>
      </w:r>
    </w:p>
    <w:bookmarkEnd w:id="96"/>
    <w:bookmarkStart w:name="z159" w:id="97"/>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енгізуге арналған анықтамалар қайтарылған (қабылданбаған) кезде бюджеттік бағдарламалардың әкімшісі қайтарылған (қабылданбаған) кезден бастап бір жұмыс күні ішінде мемлекеттік қазынашылық органының ескертулерін ескере отырып түзетілген анықтамаларды ұсынады.</w:t>
      </w:r>
    </w:p>
    <w:bookmarkEnd w:id="97"/>
    <w:bookmarkStart w:name="z160" w:id="98"/>
    <w:p>
      <w:pPr>
        <w:spacing w:after="0"/>
        <w:ind w:left="0"/>
        <w:jc w:val="both"/>
      </w:pPr>
      <w:r>
        <w:rPr>
          <w:rFonts w:ascii="Times New Roman"/>
          <w:b w:val="false"/>
          <w:i w:val="false"/>
          <w:color w:val="000000"/>
          <w:sz w:val="28"/>
        </w:rPr>
        <w:t>
      Мемлекеттік қазынашылық органы бюджеттік бағдарламалар әкімшілері осы Рәсімдерге және пайдаланушы нұсқаулығына сәйкес қаржыландырудың жиынтық жоспарларына енгізілетін өзгерістерге қатысы жоқ қаржыландырудың жеке жоспарларына өзгерістер енгізу туралы анықтамаларды ұсынғаннан кейін тексеруді және жүктеуді бес жұмыс күні ішінде жүзеге асырады.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Қаржы министрінің 19.12.2025 </w:t>
      </w:r>
      <w:r>
        <w:rPr>
          <w:rFonts w:ascii="Times New Roman"/>
          <w:b w:val="false"/>
          <w:i w:val="false"/>
          <w:color w:val="000000"/>
          <w:sz w:val="28"/>
        </w:rPr>
        <w:t>№ 795</w:t>
      </w:r>
      <w:r>
        <w:rPr>
          <w:rFonts w:ascii="Times New Roman"/>
          <w:b w:val="false"/>
          <w:i w:val="false"/>
          <w:color w:val="ff0000"/>
          <w:sz w:val="28"/>
        </w:rPr>
        <w:t xml:space="preserve"> (01.01.2026 бастап қолданысқа енгізіледі);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1" w:id="99"/>
    <w:p>
      <w:pPr>
        <w:spacing w:after="0"/>
        <w:ind w:left="0"/>
        <w:jc w:val="both"/>
      </w:pPr>
      <w:r>
        <w:rPr>
          <w:rFonts w:ascii="Times New Roman"/>
          <w:b w:val="false"/>
          <w:i w:val="false"/>
          <w:color w:val="000000"/>
          <w:sz w:val="28"/>
        </w:rPr>
        <w:t>
      40. Бюджеттік бағдарлама бойынша шығыстардың ай сайынғы көлеміне өзгерістер енгізу қажет болған жағдайда, бюджеттік бағдарламалар әкімшісі осы Рәсімдердің 33-тармағында белгіленген талаптарды сақтай отырып, бюджеттік бағдарламалар әкімшісінің міндеттемелері мен төлемдері бойынша қаржыландыру жоспарын өзгертуге өтінім (бұдан әрі – бюджеттік бағдарламалар әкімшісінің өтінімі) қалыптастырады, оны ол енгізілетін өзгерістердің тиісті негіздемелерімен бірге мемлекеттік қазынашылыққа, бюджетті атқару жөніндегі уәкілетті органға немесе тиісті әкімшілік-аумақтық бірлік әкімінің аппаратына жібереді.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00"/>
    <w:p>
      <w:pPr>
        <w:spacing w:after="0"/>
        <w:ind w:left="0"/>
        <w:jc w:val="both"/>
      </w:pPr>
      <w:r>
        <w:rPr>
          <w:rFonts w:ascii="Times New Roman"/>
          <w:b w:val="false"/>
          <w:i w:val="false"/>
          <w:color w:val="000000"/>
          <w:sz w:val="28"/>
        </w:rPr>
        <w:t>
      41. Бюджеттік бағдарламалар әкімшісінің бюджеттік бағдарламалар бойынша ай сайынғы шығыстар көлеміне өзгерістер енгізу туралы өтінімі бағамдық айырмашылықтың өзгеруіне байланысты үкіметтік борышты өтеу жөніндегі міндеттемелер өзгеру жағдайларын қоспағанда, бюджеттік бағдарламалар әкімшісі тарапынан мемлекеттік мекемелердің өтінімдеріне сәйкес, бюджеттік бағдарлама (кіші бағдарлама) бойынша көзделген сома шегінде қалыптастырылады.</w:t>
      </w:r>
    </w:p>
    <w:bookmarkEnd w:id="100"/>
    <w:p>
      <w:pPr>
        <w:spacing w:after="0"/>
        <w:ind w:left="0"/>
        <w:jc w:val="both"/>
      </w:pPr>
      <w:r>
        <w:rPr>
          <w:rFonts w:ascii="Times New Roman"/>
          <w:b w:val="false"/>
          <w:i w:val="false"/>
          <w:color w:val="000000"/>
          <w:sz w:val="28"/>
        </w:rPr>
        <w:t>
      Жоғары тұрған бюджеттен алынатын трансферттер мен кредиттер бойынша төлемдер мен міндеттемелер бойынша бюджеттік бағдарламалар әкімшілерінің қаржыландыру жоспарларын өзгертуге өтінім төмен тұрған бюджетті атқару жөніндегі уәкілетті орган жоғары тұрған бюджеттің тиісті бюджеттік бағдарламалар әкімшісіне береді, оның негізінде жоғары тұрған бюджеттің бюджеттік бағдарламалар әкімшісі осы тарауда белгіленген тәртіппен мемлекеттік қазынашылыққа өтінім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64" w:id="101"/>
    <w:p>
      <w:pPr>
        <w:spacing w:after="0"/>
        <w:ind w:left="0"/>
        <w:jc w:val="both"/>
      </w:pPr>
      <w:r>
        <w:rPr>
          <w:rFonts w:ascii="Times New Roman"/>
          <w:b w:val="false"/>
          <w:i w:val="false"/>
          <w:color w:val="000000"/>
          <w:sz w:val="28"/>
        </w:rPr>
        <w:t>
      42. Ағымдағы айдың қаржыландыру жоспарларына өзгерістер енгізуге арналған өтінімді бюджеттік бағдарламалар әкімшілері мемлекеттік қазынашылыққа, бюджетті атқару жөніндегі жергілікті уәкілетті органға, аудандық маңызы бар қала, ауыл, кент, ауылдық округ әкімінің аппаратына ұсынылатын өзгерістердің негіздемелерін қоса бере отырып, мынадай тәртіппен береді:</w:t>
      </w:r>
    </w:p>
    <w:bookmarkEnd w:id="101"/>
    <w:bookmarkStart w:name="z165" w:id="102"/>
    <w:p>
      <w:pPr>
        <w:spacing w:after="0"/>
        <w:ind w:left="0"/>
        <w:jc w:val="both"/>
      </w:pPr>
      <w:r>
        <w:rPr>
          <w:rFonts w:ascii="Times New Roman"/>
          <w:b w:val="false"/>
          <w:i w:val="false"/>
          <w:color w:val="000000"/>
          <w:sz w:val="28"/>
        </w:rPr>
        <w:t>
      аумақтық бөлімшелері және ведомстволық бағыныстағы мемлекеттік мекемелері жоқ республикалық бюджеттік бағдарламалар әкімшілері ағымдағы айдың оныншы күніне дейін береді;</w:t>
      </w:r>
    </w:p>
    <w:bookmarkEnd w:id="102"/>
    <w:bookmarkStart w:name="z166" w:id="103"/>
    <w:p>
      <w:pPr>
        <w:spacing w:after="0"/>
        <w:ind w:left="0"/>
        <w:jc w:val="both"/>
      </w:pPr>
      <w:r>
        <w:rPr>
          <w:rFonts w:ascii="Times New Roman"/>
          <w:b w:val="false"/>
          <w:i w:val="false"/>
          <w:color w:val="000000"/>
          <w:sz w:val="28"/>
        </w:rPr>
        <w:t>
      аумақтық бөлімшелері және ведомстволық бағыныстағы мемлекеттік мекемелері бар республикалық бюджеттік бағдарламалар әкімшілері ағымдағы айдың он бесінші күніне дейін береді;</w:t>
      </w:r>
    </w:p>
    <w:bookmarkEnd w:id="103"/>
    <w:bookmarkStart w:name="z167" w:id="104"/>
    <w:p>
      <w:pPr>
        <w:spacing w:after="0"/>
        <w:ind w:left="0"/>
        <w:jc w:val="both"/>
      </w:pPr>
      <w:r>
        <w:rPr>
          <w:rFonts w:ascii="Times New Roman"/>
          <w:b w:val="false"/>
          <w:i w:val="false"/>
          <w:color w:val="000000"/>
          <w:sz w:val="28"/>
        </w:rPr>
        <w:t>
      жергiлiктi бюджеттiк бағдарламалар әкiмшiлерi ағымдағы айдың он бесі күніне дейiнгі мерзімде жоғары тұрған бюджеттен алатын нысаналы трансферттердің және бюджеттік кредиттердің қаражаты есебінен іске асырылатын бюджеттік бағдарламалар бойынша шығыстардың ай сайынғы көлеміне өзгерістер енгізген жағдайда ағымдағы айдың бесі күніне дейінгі мерзімде ұсынылады.</w:t>
      </w:r>
    </w:p>
    <w:bookmarkEnd w:id="104"/>
    <w:bookmarkStart w:name="z168" w:id="105"/>
    <w:p>
      <w:pPr>
        <w:spacing w:after="0"/>
        <w:ind w:left="0"/>
        <w:jc w:val="both"/>
      </w:pPr>
      <w:r>
        <w:rPr>
          <w:rFonts w:ascii="Times New Roman"/>
          <w:b w:val="false"/>
          <w:i w:val="false"/>
          <w:color w:val="000000"/>
          <w:sz w:val="28"/>
        </w:rPr>
        <w:t>
      43.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әлеуметтік төлемдер (мемлекеттік атаулы әлеуметтік көмек, зейнетақылар және жәрдемақылар, әлеуметтік көрсетілетін қызметтер порталы арқылы төлемдер, мүгедектігі бар адамдарды әлеуметтік қолдау) бойынша, мемлекеттік борышқа қызмет көрсету мен оны өтеу бойынша, бюджеттік бағдарламалар әкімшілерінің қаржыландырудың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және тиісті бюджеттің қолма-қол ақша тапшылығы жағдайларды қоспағанда, айына кем дегенде бір рет ұсынылады.</w:t>
      </w:r>
    </w:p>
    <w:bookmarkEnd w:id="105"/>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шешімі бойынша, тиісті бюджет комиссиясының шешімі бойынша жиынтық қаржыландыру жоспарларын өзгертуге, сондай-ақ бөлінетін бюджеттік бағдарламалар бойынша, мемлекеттік борышқа қызмет көрсету мен оны өтеу бойынша немесе атқарушылық құжаттарды орындау үшін қаражат бөлуге бюджеттік бағдарламалар әкімшісінің өтінімі – ағымдағы ай ішінде, ал соңғы айда – ағымдағы қаржы жылының аяқталуына үш жұмыс күні қалғанда қабылданады.</w:t>
      </w:r>
    </w:p>
    <w:p>
      <w:pPr>
        <w:spacing w:after="0"/>
        <w:ind w:left="0"/>
        <w:jc w:val="both"/>
      </w:pPr>
      <w:r>
        <w:rPr>
          <w:rFonts w:ascii="Times New Roman"/>
          <w:b w:val="false"/>
          <w:i w:val="false"/>
          <w:color w:val="000000"/>
          <w:sz w:val="28"/>
        </w:rPr>
        <w:t>
      Мемлекеттік қазынашылыққа, бюджетті атқару жөніндегі жергілікті уәкілетті органға немесе тиісті әкімшілік-аумақтық бірлік әкімінің аппаратына бөлінетін бюджеттік бағдарламаларға байланысты жоспарларды, мемлекеттік борышқа қызмет көрсету мен оны өтеуді, тиісті бюджеттің қолма-қол ақша тапшылығы, форс-мажорлық мән-жайларды, сот талқылауларын, аванс төлемінің мөлшерін азайтуды, бағам айырмасының, баға өзгеруі мен заттай тұтыну көлемі есебінен пайда болған жете пайдаланылмаған қаражат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өткізілген мемлекеттік сатып алу нәтижесінен үнемдеу, сондай-ақ жоспарланғанға қарағанда бюджет қаражатын алушылардың іс жүзіндегі санын азайтумен, кредиттер, қарыздар бойынша сыйақы мөлшерлемесін өзгертумен, сапарға шығу немесе іс-шараларды өткізу мерзімдерінің ауысуына байланысты іссапарлар кестесінің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p>
    <w:p>
      <w:pPr>
        <w:spacing w:after="0"/>
        <w:ind w:left="0"/>
        <w:jc w:val="both"/>
      </w:pPr>
      <w:r>
        <w:rPr>
          <w:rFonts w:ascii="Times New Roman"/>
          <w:b w:val="false"/>
          <w:i w:val="false"/>
          <w:color w:val="000000"/>
          <w:sz w:val="28"/>
        </w:rPr>
        <w:t>
      Мемлекеттік қазынашылыққа, жергiлiктi уәкiлеттi органға немесе тиісті әкімшілік-аумақтық бірлік әкімінің аппаратына азайтылатын айларға қатысты айлардың жоспарларын ұлғайту жолымен өткен айлардың жоспарларын ағымдағы немесе алдағы азайтуға арналған өтiнiмдер беруге жол берiледi, бұл ретте осы өзгерiстер өткен есептi кезеңдi қозғамайды. Тиісті бюджеттің қолма-қол ақшаны бақылау шотында теріс сальдо болған немесе ағымдағы қолма-қол ақша тапшылығы құрылған жағдайда алдағы айлардың төлемдер бойынша жоспарларын ағымдағы айға және азайтылатын айға қатысты алдындағы айларға көшіруге жол берілмейді.</w:t>
      </w:r>
    </w:p>
    <w:p>
      <w:pPr>
        <w:spacing w:after="0"/>
        <w:ind w:left="0"/>
        <w:jc w:val="both"/>
      </w:pPr>
      <w:r>
        <w:rPr>
          <w:rFonts w:ascii="Times New Roman"/>
          <w:b w:val="false"/>
          <w:i w:val="false"/>
          <w:color w:val="000000"/>
          <w:sz w:val="28"/>
        </w:rPr>
        <w:t>
      Бюджеттік бағдарламалардың жылдық жоспарлы тағайындауларын азайту бойынша тиісті бюджет комиссиясының оң шешімі болған жағдайда бюджеттік бағдарламалар әкімшісі мемлекеттік қазынашылыққа, бюджетті атқару жөніндегі жергілікті уәкілетті органға немесе тиісті әкімшілік-аумақтық бірлік әкімінің аппаратына азайтылатын соманы ағымдағы немесе келесі айлардан ағымдағы жылдың желтоқсан айына көшіру бойынша міндеттемелер мен төлемдер жөніндегі қаржыландыру жоспарларына өзгерістер енгізуге өтінім енгізеді.</w:t>
      </w:r>
    </w:p>
    <w:p>
      <w:pPr>
        <w:spacing w:after="0"/>
        <w:ind w:left="0"/>
        <w:jc w:val="both"/>
      </w:pPr>
      <w:r>
        <w:rPr>
          <w:rFonts w:ascii="Times New Roman"/>
          <w:b w:val="false"/>
          <w:i w:val="false"/>
          <w:color w:val="000000"/>
          <w:sz w:val="28"/>
        </w:rPr>
        <w:t>
      Бюджеттiк бағдарламалар әкiмшiсi мемлекеттік қазынашылыққа, бюджетті атқару жөніндегі жергілікті уәкілетті органға немесе тиісті әкімшілік-аумақтық бірлік әкімінің аппаратына қаржыландыру жоспарларына өзгерiстер енгiзуге өтiнiмдi қағаз және электрондық тасығыштармен бередi.</w:t>
      </w:r>
    </w:p>
    <w:p>
      <w:pPr>
        <w:spacing w:after="0"/>
        <w:ind w:left="0"/>
        <w:jc w:val="both"/>
      </w:pPr>
      <w:r>
        <w:rPr>
          <w:rFonts w:ascii="Times New Roman"/>
          <w:b w:val="false"/>
          <w:i w:val="false"/>
          <w:color w:val="000000"/>
          <w:sz w:val="28"/>
        </w:rPr>
        <w:t>
      Бюджеттік бағдарламалар әкімшісінің қаржыландыру жоспарларын өзгертуге өтініміне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ондай болмаған жағдайда – бюджеттік бағдарламалар әкімшісінің басшысы және қаржыландыру жоспарын жасауға жауапты бюджеттік бағдарламалар әкімшісінің құрылымдық бөлімшесінің басшысы, ал олар болмаған кезеңде – тиісті бұйрықтармен олардың міндеттерін атқару жүктелген адамдар қол қояды және бюджеттік бағдарламалар әкімшісінің мөрімен расталады.</w:t>
      </w:r>
    </w:p>
    <w:p>
      <w:pPr>
        <w:spacing w:after="0"/>
        <w:ind w:left="0"/>
        <w:jc w:val="both"/>
      </w:pPr>
      <w:r>
        <w:rPr>
          <w:rFonts w:ascii="Times New Roman"/>
          <w:b w:val="false"/>
          <w:i w:val="false"/>
          <w:color w:val="000000"/>
          <w:sz w:val="28"/>
        </w:rPr>
        <w:t>
      Бюджеттік бағдарламаның басшысы бюджеттік бағдарламалар әкімшісінің қаржыландыру жоспарларының жобаларын және қаржыландырудың жеке жоспарларын мемлекеттік қазынашылыққа, бюджетті атқару жөніндегі жергілікті уәкілетті органға немесе тиісті әкімшілік-аумақтық бірлік әкімінің аппаратына берудің дұрыстығын, дұрыс ресімделуін және уақытылы ұсынылуын және бюджет қаражатын қайта бөлудің негізділігін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06"/>
    <w:p>
      <w:pPr>
        <w:spacing w:after="0"/>
        <w:ind w:left="0"/>
        <w:jc w:val="both"/>
      </w:pPr>
      <w:r>
        <w:rPr>
          <w:rFonts w:ascii="Times New Roman"/>
          <w:b w:val="false"/>
          <w:i w:val="false"/>
          <w:color w:val="000000"/>
          <w:sz w:val="28"/>
        </w:rPr>
        <w:t>
      44. Міндеттемелер мен төлемдер бойынша қаржыландырудың жиынтық жоспарына өзгерістер енгізу үшін мемлекеттік қазынашылық, бюджетті атқару жөніндегі жергілікті уәкілетті орган және тиісті әкімшілік-аумақтық бірлік әкімінің аппараты бюджеттік бағдарламалар әкімшілерінің өтінімдерін қарайды және олар мақұлдаған жағдайда төлемдер мен міндеттемелер бойынша қаржыландырудың жиынтық жоспарларына өзгерістер енгізу туралы анықтамалар қалыптастырады.</w:t>
      </w:r>
    </w:p>
    <w:bookmarkEnd w:id="106"/>
    <w:p>
      <w:pPr>
        <w:spacing w:after="0"/>
        <w:ind w:left="0"/>
        <w:jc w:val="both"/>
      </w:pPr>
      <w:r>
        <w:rPr>
          <w:rFonts w:ascii="Times New Roman"/>
          <w:b w:val="false"/>
          <w:i w:val="false"/>
          <w:color w:val="000000"/>
          <w:sz w:val="28"/>
        </w:rPr>
        <w:t>
      Анықтаманы қалыптастыру осы Рәсімдердің 35-тармағында көзделген талаптарды, сондай-ақ мынадай шарттарды ескере отырып жүргізіледі:</w:t>
      </w:r>
    </w:p>
    <w:p>
      <w:pPr>
        <w:spacing w:after="0"/>
        <w:ind w:left="0"/>
        <w:jc w:val="both"/>
      </w:pPr>
      <w:r>
        <w:rPr>
          <w:rFonts w:ascii="Times New Roman"/>
          <w:b w:val="false"/>
          <w:i w:val="false"/>
          <w:color w:val="000000"/>
          <w:sz w:val="28"/>
        </w:rPr>
        <w:t>
      осы Рәсімдердің 20-тармағына сәйкес түсімдердің жиынтық жоспарының және төлемдер бойынша қаржыландырудың жиынтық жоспарының теңгерімділігін сақтау;</w:t>
      </w:r>
    </w:p>
    <w:p>
      <w:pPr>
        <w:spacing w:after="0"/>
        <w:ind w:left="0"/>
        <w:jc w:val="both"/>
      </w:pPr>
      <w:r>
        <w:rPr>
          <w:rFonts w:ascii="Times New Roman"/>
          <w:b w:val="false"/>
          <w:i w:val="false"/>
          <w:color w:val="000000"/>
          <w:sz w:val="28"/>
        </w:rPr>
        <w:t>
      жиынтық жоспардың "Бюджет тапшылығын қаржыландыру (профицитін пайдалану)" бөлімінде түсімдер мен өтеудің көлемін өзгерту бюджет тапшылығын қаржыландырудың (профицитін пайдаланудың) бекітілген (нақтыланған) көлемін сақтау шартымен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07"/>
    <w:p>
      <w:pPr>
        <w:spacing w:after="0"/>
        <w:ind w:left="0"/>
        <w:jc w:val="both"/>
      </w:pPr>
      <w:r>
        <w:rPr>
          <w:rFonts w:ascii="Times New Roman"/>
          <w:b w:val="false"/>
          <w:i w:val="false"/>
          <w:color w:val="000000"/>
          <w:sz w:val="28"/>
        </w:rPr>
        <w:t>
      45. Бюджеттік бағдарламалар әкімшілерінің, төмен тұрған бюджеттерді атқару жөніндегі уәкілетті органдардың, аудандық маңызы бар қала, ауыл, кент, ауылдық округ әкімі аппараттарының өтінімдерін мемлекеттік қазынашылық, жоғары тұрған бюджетті атқару жөніндегі уәкілетті орган немесе тиісті әкімшілік-аумақтық бірлік әкімі аппаратымен олар түскен күннен бастап үш жұмыс күні ішінде қарайды.</w:t>
      </w:r>
    </w:p>
    <w:bookmarkEnd w:id="107"/>
    <w:p>
      <w:pPr>
        <w:spacing w:after="0"/>
        <w:ind w:left="0"/>
        <w:jc w:val="both"/>
      </w:pPr>
      <w:r>
        <w:rPr>
          <w:rFonts w:ascii="Times New Roman"/>
          <w:b w:val="false"/>
          <w:i w:val="false"/>
          <w:color w:val="000000"/>
          <w:sz w:val="28"/>
        </w:rPr>
        <w:t xml:space="preserve">
      Мемлекеттік қазынашылық, бюджетті атқару жөніндегі уәкілетті орган немесе тиісті әкімшілік-аумақтық бірлік әкімінің аппараты ұсынылған өзгерістер бойынша негіздемені және осы Рәсімдердің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44-тармақтарында</w:t>
      </w:r>
      <w:r>
        <w:rPr>
          <w:rFonts w:ascii="Times New Roman"/>
          <w:b w:val="false"/>
          <w:i w:val="false"/>
          <w:color w:val="000000"/>
          <w:sz w:val="28"/>
        </w:rPr>
        <w:t xml:space="preserve"> белгіленген шарттардың сақталуын тексереді.</w:t>
      </w:r>
    </w:p>
    <w:p>
      <w:pPr>
        <w:spacing w:after="0"/>
        <w:ind w:left="0"/>
        <w:jc w:val="both"/>
      </w:pPr>
      <w:r>
        <w:rPr>
          <w:rFonts w:ascii="Times New Roman"/>
          <w:b w:val="false"/>
          <w:i w:val="false"/>
          <w:color w:val="000000"/>
          <w:sz w:val="28"/>
        </w:rPr>
        <w:t xml:space="preserve">
      Егер бюджеттік бағдарламалар әкімшілері өтінімдерінің сомасы ағымдағы қаржы жылының басынан бастап түзетілетін кезең бойынша төлемдер бойынша шығыстардың бюджетке түсетін түсімдерден асып кетуіне әкеп соқтырса, сондай-ақ бұл ретте осы Рәсімдердің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44-тармақтарында</w:t>
      </w:r>
      <w:r>
        <w:rPr>
          <w:rFonts w:ascii="Times New Roman"/>
          <w:b w:val="false"/>
          <w:i w:val="false"/>
          <w:color w:val="000000"/>
          <w:sz w:val="28"/>
        </w:rPr>
        <w:t xml:space="preserve"> айқындалатын басқа да шарттар бұзылса, онда мемлекеттік қазынашылық, бюджетті атқару жөніндегі уәкілетті орган немесе тиісті әкімшілік-аумақтық бірлік әкімінің аппараты бюджеттік бағдарламалар әкімшілерінің өтінімдерін қабылдамайды.</w:t>
      </w:r>
    </w:p>
    <w:p>
      <w:pPr>
        <w:spacing w:after="0"/>
        <w:ind w:left="0"/>
        <w:jc w:val="both"/>
      </w:pPr>
      <w:r>
        <w:rPr>
          <w:rFonts w:ascii="Times New Roman"/>
          <w:b w:val="false"/>
          <w:i w:val="false"/>
          <w:color w:val="000000"/>
          <w:sz w:val="28"/>
        </w:rPr>
        <w:t>
      Өтінімді қабылдамаған кезде бюджеттік бағдарламалар әкімшісі бір жұмыс күні ішінде мемлекеттік қазынашылықтың, бюджетті атқару жөніндегі жергілікті уәкілетті органның немесе тиісті әкімшілік-аумақтық бірлік әкімі аппаратының ескертулерін есепке ала отырып, түзетілген өтінімді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108"/>
    <w:p>
      <w:pPr>
        <w:spacing w:after="0"/>
        <w:ind w:left="0"/>
        <w:jc w:val="both"/>
      </w:pPr>
      <w:r>
        <w:rPr>
          <w:rFonts w:ascii="Times New Roman"/>
          <w:b w:val="false"/>
          <w:i w:val="false"/>
          <w:color w:val="000000"/>
          <w:sz w:val="28"/>
        </w:rPr>
        <w:t>
      46. Мемлекеттік қазынашылық, бюджетті атқару жөніндегі жергілікті уәкілетті орган немесе тиісті әкімшілік-аумақтық бірлік әкімінің аппараты қаржыландырудың жиынтық жоспарларына өзгерістер енгізу туралы анықтаманы бекіткеннен кейінгі бір жұмыс күні ішінде оны электрондық форматта тиісті бюджеттік бағдарламалар әкімшісіне жібереді.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09"/>
    <w:p>
      <w:pPr>
        <w:spacing w:after="0"/>
        <w:ind w:left="0"/>
        <w:jc w:val="both"/>
      </w:pPr>
      <w:r>
        <w:rPr>
          <w:rFonts w:ascii="Times New Roman"/>
          <w:b w:val="false"/>
          <w:i w:val="false"/>
          <w:color w:val="000000"/>
          <w:sz w:val="28"/>
        </w:rPr>
        <w:t>
      47. Бюджеттік бағдарламалар әкімшісі төлемдер мен міндеттемелер бойынша қаржыландырудың жиынтық жоспарларына өзгерістер енгізу туралы мемлекеттік қазынашылықтан, бюджетті атқару жөніндегі жергілікті уәкілетті органнан немесе тиісті әкімшілік-аумақтық бірлік әкімінің аппаратынан алған анықтаманың негізінде дәл сол күні бюджеттік бағдарламалар әкімшісінің жиынтық қаржыландыру жоспарларына өзгерістер енгізеді және қаржыландырудың жеке жоспарларына өзгерістер енгізу туралы анықтамаларды бекітеді.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10"/>
    <w:p>
      <w:pPr>
        <w:spacing w:after="0"/>
        <w:ind w:left="0"/>
        <w:jc w:val="both"/>
      </w:pPr>
      <w:r>
        <w:rPr>
          <w:rFonts w:ascii="Times New Roman"/>
          <w:b w:val="false"/>
          <w:i w:val="false"/>
          <w:color w:val="000000"/>
          <w:sz w:val="28"/>
        </w:rPr>
        <w:t>
      48. Қазақстан Республикасының заңдарын іске асыруға қажетті өзгерістерді қоспағанда және Бюджет кодексінің 98-бабында көзделген бюджет түзетілген жағдайда, өткен айлардағы (қалыптасқан есепті кезең үшін) бекітілген түсімдердің жиынтық жоспарына өзгерістер мен толықтырулар енгізуге жол берілмейді.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7" w:id="111"/>
    <w:p>
      <w:pPr>
        <w:spacing w:after="0"/>
        <w:ind w:left="0"/>
        <w:jc w:val="both"/>
      </w:pPr>
      <w:r>
        <w:rPr>
          <w:rFonts w:ascii="Times New Roman"/>
          <w:b w:val="false"/>
          <w:i w:val="false"/>
          <w:color w:val="000000"/>
          <w:sz w:val="28"/>
        </w:rPr>
        <w:t>
      49. Бюджеті атқару жөніндегі орталық уәкілетті орган түсімдердің жиынтық жоспарына өзгерістер енгізу туралы бекітілген анықтамалардың негізінде салық және бюджетке түсетін басқа да міндетті төлемдердің түсуін бақылауды жүзеге асыратын мемлекеттік органдарға республикалық бюджет кірістері түсімдерінің жоспарын жібереді.</w:t>
      </w:r>
    </w:p>
    <w:bookmarkEnd w:id="111"/>
    <w:bookmarkStart w:name="z188" w:id="112"/>
    <w:p>
      <w:pPr>
        <w:spacing w:after="0"/>
        <w:ind w:left="0"/>
        <w:jc w:val="both"/>
      </w:pPr>
      <w:r>
        <w:rPr>
          <w:rFonts w:ascii="Times New Roman"/>
          <w:b w:val="false"/>
          <w:i w:val="false"/>
          <w:color w:val="000000"/>
          <w:sz w:val="28"/>
        </w:rPr>
        <w:t xml:space="preserve">
      50. Салықтық және бюджетке түсетін басқа да міндетті түсімдердің,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сомасының, қарыздардың бюджетке түсетін түсімдерінің жиынтық жоспарына өзгерістер енгізуді кредиттік шарттарға, қарыз шарттарына, борышты қайта құрылымдау келісіміне енгізілген өзгерістердің негізінде және осы Рәсімдердің </w:t>
      </w:r>
      <w:r>
        <w:rPr>
          <w:rFonts w:ascii="Times New Roman"/>
          <w:b w:val="false"/>
          <w:i w:val="false"/>
          <w:color w:val="000000"/>
          <w:sz w:val="28"/>
        </w:rPr>
        <w:t>32-тармағында</w:t>
      </w:r>
      <w:r>
        <w:rPr>
          <w:rFonts w:ascii="Times New Roman"/>
          <w:b w:val="false"/>
          <w:i w:val="false"/>
          <w:color w:val="000000"/>
          <w:sz w:val="28"/>
        </w:rPr>
        <w:t xml:space="preserve"> белгіленген тәртіппен мемлекеттің қаржы активтерін сату жоспарын өзгертудің негізінде аталған түсімдер тізбесі бойынша оларға өзара қатынасы бар органдардың өтінімдері бойынша бюджетті атқару жөніндегі уәкілетті орган, тиісті әкімшілік-аумақтық бірлік әкімінің аппараты жүзеге асырады.</w:t>
      </w:r>
    </w:p>
    <w:bookmarkEnd w:id="112"/>
    <w:p>
      <w:pPr>
        <w:spacing w:after="0"/>
        <w:ind w:left="0"/>
        <w:jc w:val="both"/>
      </w:pPr>
      <w:r>
        <w:rPr>
          <w:rFonts w:ascii="Times New Roman"/>
          <w:b w:val="false"/>
          <w:i w:val="false"/>
          <w:color w:val="000000"/>
          <w:sz w:val="28"/>
        </w:rPr>
        <w:t>
      Ағымдағы қаржы жылына түсімдер болжамының жылдық сомаларын өзгерту, бағамдық айырмашылықтың өзгеруіне байланысты үкіметтік борышты өтеу жөніндегі міндеттемелер өзгеру жағдайларын қоспағанда, тек ағымдағы қаржылық жылға бюджетті нақтылау кезінде ғана рұқсат етіледі.</w:t>
      </w:r>
    </w:p>
    <w:p>
      <w:pPr>
        <w:spacing w:after="0"/>
        <w:ind w:left="0"/>
        <w:jc w:val="both"/>
      </w:pPr>
      <w:r>
        <w:rPr>
          <w:rFonts w:ascii="Times New Roman"/>
          <w:b w:val="false"/>
          <w:i w:val="false"/>
          <w:color w:val="000000"/>
          <w:sz w:val="28"/>
        </w:rPr>
        <w:t>
      Жоғары тұрған бюджеттің түсімдердің жиынтық жоспарына және төмен тұрған бюджетке берілген бюджеттік кредиттер бойынша сыйақылардың, жоғары тұрған бюджеттен төмен тұрған бюджетке берілетін бюджеттік кредиттерді өтеу сомасының жоғары тұрған бюджетке түсетін түсімдер жоспарына өзгерістер енгізуді төмен тұрған бюджеттер кірістерінің жоспарын асыра орындаудың, кредит шарттарының талаптарын өзгерту негізінде және жоғары тұрған бюджет түсімдерінің бірдей ай сайынғы сомасын және төмен тұрған бюджеттердің тиісті шығыстарының сомасын сақтап қалу мақсатында төмен тұрған бюджеттерді атқару жөніндегі уәкілетті органдардың және тиісті әкімшілік-аумақтық бірлік әкімі аппаратының өтінімі бойынша жоғары тұрған бюджетті атқару жөніндегі уәкілетті орган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13"/>
    <w:p>
      <w:pPr>
        <w:spacing w:after="0"/>
        <w:ind w:left="0"/>
        <w:jc w:val="both"/>
      </w:pPr>
      <w:r>
        <w:rPr>
          <w:rFonts w:ascii="Times New Roman"/>
          <w:b w:val="false"/>
          <w:i w:val="false"/>
          <w:color w:val="000000"/>
          <w:sz w:val="28"/>
        </w:rPr>
        <w:t>
      51. Кірістердің түсімдері, кредиттерді өтеу, мемлекеттің қаржы активтерін сатудан түскен түсімдерді, қарыздарды өтеу жоспарларын өзгертуге өтінімдер қабылданбаған кезде бюджетті атқару жөніндегі уәкілетті орган бас тарту себептері мен негіздемесін көрсете отырып, өтінім берген мемлекеттік органға, төмен тұрған бюджетті атқару жөніндегі уәкілетті органға немесе тиісті әкімшілік-аумақтық бірлік әкімінің аппаратына жоспарларды өзгертуден бас тартатыны туралы хабардар етеді.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14"/>
    <w:p>
      <w:pPr>
        <w:spacing w:after="0"/>
        <w:ind w:left="0"/>
        <w:jc w:val="both"/>
      </w:pPr>
      <w:r>
        <w:rPr>
          <w:rFonts w:ascii="Times New Roman"/>
          <w:b w:val="false"/>
          <w:i w:val="false"/>
          <w:color w:val="000000"/>
          <w:sz w:val="28"/>
        </w:rPr>
        <w:t xml:space="preserve">
      52. Жоғары тұрған бюджеттен алынатын трансферттер мен кредиттер бойынша төлемдер мен мiндеттемелер бойынша қаржыландырудың жиынтық жоспарларына өзгерістер енгiзу туралы анықтаманы осы Рәсімдердiң 2-тарауында белгiленген тәртiппен төмен тұрған бюджеттi атқару жөнiндегi уәкiлеттi орган, тиісті әкімшілік-аумақтық бірлік әкімінің аппараты осы Рәсімдерге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41-қосымшаларға</w:t>
      </w:r>
      <w:r>
        <w:rPr>
          <w:rFonts w:ascii="Times New Roman"/>
          <w:b w:val="false"/>
          <w:i w:val="false"/>
          <w:color w:val="000000"/>
          <w:sz w:val="28"/>
        </w:rPr>
        <w:t xml:space="preserve"> сәйкес жоғары тұрған бюджеттiң тиiстi бюджеттiк бағдарламалар әкiмшiсi ұсынған жоғары тұрған бюджеттi атқару жөнiндегi уәкiлеттi органның анықтамасы негiзiнде қалыптастырады.</w:t>
      </w:r>
    </w:p>
    <w:bookmarkEnd w:id="114"/>
    <w:p>
      <w:pPr>
        <w:spacing w:after="0"/>
        <w:ind w:left="0"/>
        <w:jc w:val="both"/>
      </w:pPr>
      <w:r>
        <w:rPr>
          <w:rFonts w:ascii="Times New Roman"/>
          <w:b w:val="false"/>
          <w:i w:val="false"/>
          <w:color w:val="000000"/>
          <w:sz w:val="28"/>
        </w:rPr>
        <w:t>
      Жоғары тұрған бюджеттің бюджеттік бағдарламалар әкімшісі төмен тұрған бюджетті атқару жөніндегі уәкілетті органға, тиісті әкімшілік-аумақтық бірлік әкімінің аппаратына жоғары тұрған бюджеттен алынатын трансферттер мен кредиттер бойынша жиынтық және жеке қаржыландыру жоспарларына өзгерістер енгізу туралы анықтамаларды бекітілгеннен кейін үш жұмыс күн ішінде береді.</w:t>
      </w:r>
    </w:p>
    <w:p>
      <w:pPr>
        <w:spacing w:after="0"/>
        <w:ind w:left="0"/>
        <w:jc w:val="both"/>
      </w:pPr>
      <w:r>
        <w:rPr>
          <w:rFonts w:ascii="Times New Roman"/>
          <w:b w:val="false"/>
          <w:i w:val="false"/>
          <w:color w:val="000000"/>
          <w:sz w:val="28"/>
        </w:rPr>
        <w:t>
      Төмен тұрған бюджеттердiң жоғары тұрған бюджеттерге трансферттердi беруiне, борышқа қызмет көрсету мен оны өтеуге байланысты шығыстар бойынша төмен тұрған бюджеттi қаржыландырудың жиынтық жоспарына өзгерiстер енгiзу туралы анықтаманы осы Рәсімдердiң 2-тарауында белгiленген тәртiппен және жоғары тұрған бюджеттiң уәкiлеттi органы ұсынған жоғары тұрған бюджет түсiмдерiнiң жиынтық жоспарына өзгерiстер енгiзу туралы анықтама негiзiнде төмен тұрған бюджеттi атқару жөнiндегi уәкiлеттi орган, тиісті әкімшілік-аумақтық бірлік әкімінің аппараты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15"/>
    <w:p>
      <w:pPr>
        <w:spacing w:after="0"/>
        <w:ind w:left="0"/>
        <w:jc w:val="both"/>
      </w:pPr>
      <w:r>
        <w:rPr>
          <w:rFonts w:ascii="Times New Roman"/>
          <w:b w:val="false"/>
          <w:i w:val="false"/>
          <w:color w:val="000000"/>
          <w:sz w:val="28"/>
        </w:rPr>
        <w:t xml:space="preserve">
      53. Бюджеттi атқару жөнiндегi жергiлiктi уәкілетті орган, тиісті әкімшілік-аумақтық бірлік әкімінің аппараты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бекiткеннен кейiн екі жұмыс күнi iшiнде бір мезгілде мемлекеттік қазынашылық органдарына берген кезде осы Рәсімдерге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түсімдердің және төлемдер бойынша қаржыландырудың жиынтық жоспарларына жергілікті бюджет бойынша міндеттемелер бойынша қаржыландырудың жиынтық жоспарына өзгерістер енгізу туралы анықтамалардың электрондық үлгілерін, осы Рәсімдерге 24-қосымшаға сәйкес нысан бойынша тізілімге тіркейді және бюджетті атқару жөніндегі жергілікті уәкілетті орган, тиісті әкімшілік-аумақтық бірлік әкімі аппараты басшысының және жиынтық жоспарларды жасау үшін жауапты бюджетті атқару жөніндегі уәкілетті органның құрылымдық бөлімшесі, тиісті әкімшілік-аумақтық бірлік әкімінің аппараты басшысының электрондық цифрлық қолтаңбасымен қойылады.</w:t>
      </w:r>
    </w:p>
    <w:bookmarkEnd w:id="115"/>
    <w:p>
      <w:pPr>
        <w:spacing w:after="0"/>
        <w:ind w:left="0"/>
        <w:jc w:val="both"/>
      </w:pPr>
      <w:r>
        <w:rPr>
          <w:rFonts w:ascii="Times New Roman"/>
          <w:b w:val="false"/>
          <w:i w:val="false"/>
          <w:color w:val="000000"/>
          <w:sz w:val="28"/>
        </w:rPr>
        <w:t xml:space="preserve">
      Бюджет нақтыланған жағдайда мемлекеттік қазынашылық органына осы Рәсімдерге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жиынтық жоспарға өзгерістер енгізу туралы анықтамалардың электронды үлгілері және осы Рәсімдерге </w:t>
      </w:r>
      <w:r>
        <w:rPr>
          <w:rFonts w:ascii="Times New Roman"/>
          <w:b w:val="false"/>
          <w:i w:val="false"/>
          <w:color w:val="000000"/>
          <w:sz w:val="28"/>
        </w:rPr>
        <w:t>43-қосымшаға</w:t>
      </w:r>
      <w:r>
        <w:rPr>
          <w:rFonts w:ascii="Times New Roman"/>
          <w:b w:val="false"/>
          <w:i w:val="false"/>
          <w:color w:val="000000"/>
          <w:sz w:val="28"/>
        </w:rPr>
        <w:t xml:space="preserve"> сәйкес нақтыланған жоспардың осы Рәсімдерге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тізілімге тіркелген электронды үлгісі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16"/>
    <w:p>
      <w:pPr>
        <w:spacing w:after="0"/>
        <w:ind w:left="0"/>
        <w:jc w:val="both"/>
      </w:pPr>
      <w:r>
        <w:rPr>
          <w:rFonts w:ascii="Times New Roman"/>
          <w:b w:val="false"/>
          <w:i w:val="false"/>
          <w:color w:val="000000"/>
          <w:sz w:val="28"/>
        </w:rPr>
        <w:t>
      54. Астананың, облыстың, республикалық маңызы бар қаланың бюджетін атқару жөніндегі жергілікті атқарушы орган бюджетті атқару жөніндегі орталық уәкілетті органға электрондық дерекқор түрінде есептіден кейінгі айдың он бесінен күнінен кешіктірмейтін мерзімде астана, облыс, республикалық маңызы бар қала бойынша кірістер түсімдерінің нақтыланған жиынтық жоспарын ұсынады. Бюджетті атқару жөніндегі орталық уәкілетті орган салық, және бюджетке төленетін басқа да міндетті төлемдердің орындалуын бақылауды қамтамасыз ететін мемлекеттік органға жергілікті бюджеттердің кірістері түсімдерінің нақтыланған жоспарын жібереді.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8" w:id="117"/>
    <w:p>
      <w:pPr>
        <w:spacing w:after="0"/>
        <w:ind w:left="0"/>
        <w:jc w:val="both"/>
      </w:pPr>
      <w:r>
        <w:rPr>
          <w:rFonts w:ascii="Times New Roman"/>
          <w:b w:val="false"/>
          <w:i w:val="false"/>
          <w:color w:val="000000"/>
          <w:sz w:val="28"/>
        </w:rPr>
        <w:t>
      55. Республикалық бюджет туралы Қазақстан Республикасының Заңына немесе жергiлiктi бюджет туралы мәслихаттың шешiмiне өзгерiстер мен толықтырулар енгiзу арқылы республикалық және жергiлiктi бюджеттердi нақтылау кезiнде мемлекеттiк мекемелер қаржыландырудың жеке жоспарларын, бюджеттiк бағдарламалар әкiмшiлерi – бюджеттiк бағдарламалар әкiмшiлерiн қаржыландыру жоспарларын, бюджеттi атқару жөнiндегi уәкiлеттi орган, тиісті әкімшілік-аумақтық бірлік әкімінің аппараты – бюджетке түсетiн түсiмдердiң жиынтық жоспарын, түсімдер мен төлемдер бойынша қаржыландырудың жиынтық жоспарын, міндеттемелер бойынша қаржыландырудың жиынтық жоспарын осы Рәсімдердің 32, 33, 34, 35, 36, 37, 38, 39, 40, 41, 42, 43, 44, 45, 46, 47, 48, 49, 50, 51, 52, 53, 54, 55, 56, 57, 58, 59, 60, 61, 62, 63, 64-тармақтарында және 28-тармағының бесінші бөлігінде белгiленген тәртiппен оларға өзгерiстер енгiзу жолымен нақтылайды.</w:t>
      </w:r>
    </w:p>
    <w:bookmarkEnd w:id="117"/>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республикалық бюджет туралы Қазақстан Республикасының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кейін бес жұмыс күні ішінде мемлекеттік қазынашылыққа, бюджетті атқару жөніндегі жергілікті уәкілетті органға, тиісті әкімшілік-аумақтық бірлік әкімінің аппаратына жылдық жоспарлы сома өзгертілген бюджеттік бағдарламалар бойынша қаржыландыру жоспарларын өзгертуге өтінім ұсынады.</w:t>
      </w:r>
    </w:p>
    <w:p>
      <w:pPr>
        <w:spacing w:after="0"/>
        <w:ind w:left="0"/>
        <w:jc w:val="both"/>
      </w:pPr>
      <w:r>
        <w:rPr>
          <w:rFonts w:ascii="Times New Roman"/>
          <w:b w:val="false"/>
          <w:i w:val="false"/>
          <w:color w:val="000000"/>
          <w:sz w:val="28"/>
        </w:rPr>
        <w:t>
      Қосымша бюджеттік бағдарламалар бойынша бюджеттік бағдарламалардың әкімшілері мемлекеттік қазынашылыққа, бюджетті атқару жөніндегі жергілікті уәкілетті органға, тиісті әкімшілік-аумақтық бірлік әкімінің аппаратына осы Рәсімдердің 3, 4, 5, 6, 7, 8, 9, 10, 11, 12 және 13-тармақтарына сәйкес міндеттемелер мен төлемдер бойынша бюджеттік бағдарламаларды қаржыландыру жоспарларының жобаларын ұсынады.</w:t>
      </w:r>
    </w:p>
    <w:p>
      <w:pPr>
        <w:spacing w:after="0"/>
        <w:ind w:left="0"/>
        <w:jc w:val="both"/>
      </w:pPr>
      <w:r>
        <w:rPr>
          <w:rFonts w:ascii="Times New Roman"/>
          <w:b w:val="false"/>
          <w:i w:val="false"/>
          <w:color w:val="000000"/>
          <w:sz w:val="28"/>
        </w:rPr>
        <w:t>
      Бюджет нақтыланған жағдайда бюджетті атқару жөніндегі уәкілетті органның, тиісті әкімшілік-аумақтық бірлік әкімі аппаратының ағымдағы қаржы жылына арналған бюджет түсімдерінің сыныптамасына сәйкес түсімдердің жылдық болжамдық сомаларын бекіту туралы бұйрыққа өзгерістер мен толықтырулар енгізу туралы бұйрығы кезекті қаржы жылына арналған республикалық бюджет туралы Қазақстан Республикасының Заңына өзгерістер мен толықтырулар енгізу туралы Қазақстан Республикасының Заңы немесе мәслихаттың кезекті қаржы жылына арналған жергілікті бюджет туралы шешіміне өзгерістер мен толықтырулар енгізу туралы мәслихаттың шешімі қабылданған күннен бастап бес жұмыс күнінің ішінде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18"/>
    <w:p>
      <w:pPr>
        <w:spacing w:after="0"/>
        <w:ind w:left="0"/>
        <w:jc w:val="both"/>
      </w:pPr>
      <w:r>
        <w:rPr>
          <w:rFonts w:ascii="Times New Roman"/>
          <w:b w:val="false"/>
          <w:i w:val="false"/>
          <w:color w:val="000000"/>
          <w:sz w:val="28"/>
        </w:rPr>
        <w:t>
      56. Бюджет нақтыланғанға дейін ағымдағы қаржы жылына арналған республикалық бюджет туралы Қазақстан Республикасының Заңына және жергілікті бюджет туралы мәслихаттың шешіміне өзгерістер мен толықтырулар енгізу арқылы бюджеттерді түзетулер негізінде (бұдан әpi – бюджетті түзету) жиынтық жоспарларға енгізілетін түсімдер мен шығыстар сомасының барлық ағымдағы өзгерістері, сондай-ақ оларды ай сайынғы бөлгендегі өзгерістерді бекітілген бюджеттің электрондық дерекқорының қайталама көшірмесінде жүзеге асырылады.</w:t>
      </w:r>
    </w:p>
    <w:bookmarkEnd w:id="118"/>
    <w:bookmarkStart w:name="z203" w:id="119"/>
    <w:p>
      <w:pPr>
        <w:spacing w:after="0"/>
        <w:ind w:left="0"/>
        <w:jc w:val="both"/>
      </w:pPr>
      <w:r>
        <w:rPr>
          <w:rFonts w:ascii="Times New Roman"/>
          <w:b w:val="false"/>
          <w:i w:val="false"/>
          <w:color w:val="000000"/>
          <w:sz w:val="28"/>
        </w:rPr>
        <w:t>
      Бекітілген бюджеттің электрондық дерекқорының қайталама көшірмесіне енгізілетін түзетулер нәтижесінде түзетілген бюджет қалыптастырылады.</w:t>
      </w:r>
    </w:p>
    <w:bookmarkEnd w:id="119"/>
    <w:bookmarkStart w:name="z204" w:id="120"/>
    <w:p>
      <w:pPr>
        <w:spacing w:after="0"/>
        <w:ind w:left="0"/>
        <w:jc w:val="both"/>
      </w:pPr>
      <w:r>
        <w:rPr>
          <w:rFonts w:ascii="Times New Roman"/>
          <w:b w:val="false"/>
          <w:i w:val="false"/>
          <w:color w:val="000000"/>
          <w:sz w:val="28"/>
        </w:rPr>
        <w:t>
      57. Кезекті қаржы жылына арналған республикалық бюджет туралы Қазақстан Республикасының Заңына немесе жергілікті бюджет туралы мәслихаттың шешіміне өзгерістер мен толықтырулар енгізу туралы Қазақстан Республикасының Заңына немесе мәслихаттың шешіміне сәйкес қалыптастырылған, бөлінетін бюджеттік бағдарламаларды бөлуге байланысты түзетуден басқа, сол сияқты бюджетті нақтылауға дейін жүргізілген түзетуді де ескеретін түсімдердің және төлемдер бойынша қаржыландырудың жиынтық жоспары, міндеттемелер бойынша қаржыландырудың жиынтық жоспары ағымдағы қаржы жылына арналған нақтыланған бюджетке сәйкес келеді.</w:t>
      </w:r>
    </w:p>
    <w:bookmarkEnd w:id="120"/>
    <w:bookmarkStart w:name="z205" w:id="121"/>
    <w:p>
      <w:pPr>
        <w:spacing w:after="0"/>
        <w:ind w:left="0"/>
        <w:jc w:val="both"/>
      </w:pPr>
      <w:r>
        <w:rPr>
          <w:rFonts w:ascii="Times New Roman"/>
          <w:b w:val="false"/>
          <w:i w:val="false"/>
          <w:color w:val="000000"/>
          <w:sz w:val="28"/>
        </w:rPr>
        <w:t>
      Нақтыланған бюджет бойынша жиынтық жоспарларды қалыптастыру бюджеттің нақтыланған көрсеткіштері бойынша бөлінетін бюджеттік бағдарламаларды бөлуге байланысты түзетулерді қоспағанда, түсімдердің және төлемдер бойынша қаржыландырудың жиынтық жоспарына, міндеттемелер бойынша қаржыландырудың жиынтық жоспарына өзгерістер енгізуге анықтамалар енгізу арқылы түзетілген бюджеттік электрондық дерекқорында жүзеге асырылады.</w:t>
      </w:r>
    </w:p>
    <w:bookmarkEnd w:id="121"/>
    <w:bookmarkStart w:name="z206" w:id="122"/>
    <w:p>
      <w:pPr>
        <w:spacing w:after="0"/>
        <w:ind w:left="0"/>
        <w:jc w:val="both"/>
      </w:pPr>
      <w:r>
        <w:rPr>
          <w:rFonts w:ascii="Times New Roman"/>
          <w:b w:val="false"/>
          <w:i w:val="false"/>
          <w:color w:val="000000"/>
          <w:sz w:val="28"/>
        </w:rPr>
        <w:t>
      58. Бюджет кодексінің 98-бабының 2-тармағының 2) тармақшасына және 3-тармағының 4) тармақшасына сәйкес бір бюджеттік бағдарламалар әкімшісі бойынша бюджетте бекітілген бюджеттік бағдарламаның қаражатын түрлі бюджеттік бағдарламалардың әкімшілері арасында бөлу туралы шешім қабылданған кезде бюджетті атқару жөніндегі уәкілетті орган осы Рәсімдердің 2-тарауының 4-параграфында белгіленген тәртіппен мемлекеттік қазынашылық, бюджетті атқару жөніндегі жергілікті уәкілетті орган қалыптастыратын түсімдердің және төлем бойынша қаржыландырудың жиынтық жоспарына, міндеттемелер бойынша қаржыландырудың жиынтық жоспарына өзгерістер енгізу туралы анықтамалардың негізінде түсімдердің және төлем бойынша қаржыландырудың жиынтық жоспарына, міндеттемелер бойынша қаржыландырудың жиынтық жоспарына өзгерістер мен толықтырулар енгізу жолымен түзетілген бюджетте осы өзгерістерді көрсетеді.</w:t>
      </w:r>
    </w:p>
    <w:bookmarkEnd w:id="122"/>
    <w:bookmarkStart w:name="z207" w:id="123"/>
    <w:p>
      <w:pPr>
        <w:spacing w:after="0"/>
        <w:ind w:left="0"/>
        <w:jc w:val="both"/>
      </w:pPr>
      <w:r>
        <w:rPr>
          <w:rFonts w:ascii="Times New Roman"/>
          <w:b w:val="false"/>
          <w:i w:val="false"/>
          <w:color w:val="000000"/>
          <w:sz w:val="28"/>
        </w:rPr>
        <w:t>
      59. Республикалық бюджеттік бағдарламалардың әкімшілері жүргізілген бюджеттік мониторинг негізінде тоқсанына бір реттен асырмай тоқсанның бірінші айының жиырма бесінші күніне дейін, төртінші тоқсанда ағымдағы қаржы жылының бірінші қазанынан кешіктірмей Бюджет кодексінің 98-бабының 2-тармағы 2) тармақшасында көзделген жағдайларда бюджеттік жоспарлау жөніндегі орталық уәкілетті органға бюджет құрылымын өзгертпей, Республикалық бюджет комиссиясында міндетті түрде қарала отырып, ағымдағы қаржы жылына арналған бюджеттік бағдарламалар арасында қаражатты қайта бөлу бойынша ұсыныстар енгізеді.</w:t>
      </w:r>
    </w:p>
    <w:bookmarkEnd w:id="123"/>
    <w:bookmarkStart w:name="z208" w:id="124"/>
    <w:p>
      <w:pPr>
        <w:spacing w:after="0"/>
        <w:ind w:left="0"/>
        <w:jc w:val="both"/>
      </w:pPr>
      <w:r>
        <w:rPr>
          <w:rFonts w:ascii="Times New Roman"/>
          <w:b w:val="false"/>
          <w:i w:val="false"/>
          <w:color w:val="000000"/>
          <w:sz w:val="28"/>
        </w:rPr>
        <w:t>
      60. Республикалық бюджеттік бағдарламалардың әкімшілері жүргізілген бюджеттік мониторинг негізінде тоқсанына бір реттен асырмай тоқсанның бірінші айының жиырма бесінші күніне дейін, төртінші тоқсанда ағымдағы қаржы жылының бірінші қазанынан кешіктірмей Бюджет кодексінің 98-бабының 2-тармағы 2) тармақшасында көзделген жағдайларда бюджеттік жоспарлау жөніндегі орталық уәкілетті органға республикалық бюджет бағдарламасының бір әкімшісінің өзінің мазмұны жағынан біртектес бюджеттік даму бағдарламалары арасында қаражатты қайта бөлу бойынша ұсыныстар енгізеді:</w:t>
      </w:r>
    </w:p>
    <w:bookmarkEnd w:id="124"/>
    <w:bookmarkStart w:name="z209" w:id="125"/>
    <w:p>
      <w:pPr>
        <w:spacing w:after="0"/>
        <w:ind w:left="0"/>
        <w:jc w:val="both"/>
      </w:pPr>
      <w:r>
        <w:rPr>
          <w:rFonts w:ascii="Times New Roman"/>
          <w:b w:val="false"/>
          <w:i w:val="false"/>
          <w:color w:val="000000"/>
          <w:sz w:val="28"/>
        </w:rPr>
        <w:t xml:space="preserve">
      1) бюджет шығыстарының құрылымын өзгертпей, Республикалық бюджет комиссиясында қарастырмай-ақ ағымдағы қаржы жылына арналған бюджеттік бағдарлама шығыстары көлемінің бес пайызынан аспайтын көлемде. </w:t>
      </w:r>
    </w:p>
    <w:bookmarkEnd w:id="125"/>
    <w:bookmarkStart w:name="z210" w:id="126"/>
    <w:p>
      <w:pPr>
        <w:spacing w:after="0"/>
        <w:ind w:left="0"/>
        <w:jc w:val="both"/>
      </w:pPr>
      <w:r>
        <w:rPr>
          <w:rFonts w:ascii="Times New Roman"/>
          <w:b w:val="false"/>
          <w:i w:val="false"/>
          <w:color w:val="000000"/>
          <w:sz w:val="28"/>
        </w:rPr>
        <w:t>
      Бюджеттік жоспарлау жөніндегі орталық уәклетті орган республикалық бюджеттік бағдарламалар әкімшілерінің бюджеттік даму бағдарламаларының инвестициялық жобалары тізбесімен ұсыныстарын 10 жұмыс күні ішінде қарайды және ұсынылып отырған өзгерістер осы Рәсімдерде белгіленген талаптарға сәйкес келген жағдайда белгіленген тәртіпте республикалық бюджетке түзету туралы Қазақстан Республикасы Үкіметінің қаулысына өзгерістер мен толықтырулар енгізу туралы қаулы жобасын дайындайды.</w:t>
      </w:r>
    </w:p>
    <w:bookmarkEnd w:id="126"/>
    <w:bookmarkStart w:name="z211" w:id="127"/>
    <w:p>
      <w:pPr>
        <w:spacing w:after="0"/>
        <w:ind w:left="0"/>
        <w:jc w:val="both"/>
      </w:pPr>
      <w:r>
        <w:rPr>
          <w:rFonts w:ascii="Times New Roman"/>
          <w:b w:val="false"/>
          <w:i w:val="false"/>
          <w:color w:val="000000"/>
          <w:sz w:val="28"/>
        </w:rPr>
        <w:t xml:space="preserve">
      Қабылданған нормативтік құқықтық актінің және бюджеттік бағдарламалар әкімшісінің өтінімі негізінде мемлекеттік қазынашылық осы Рәсімдердің 4-тарауының 4-параграфында айқындалған тәртіппен төлемдер бойынша түсімдер мен қаржыландырудың жиынтық жоспарына, міндеттемелер бойынша қаржыландырудың жиынтық жоспарына өзгерістер енгізеді. </w:t>
      </w:r>
    </w:p>
    <w:bookmarkEnd w:id="127"/>
    <w:bookmarkStart w:name="z212" w:id="128"/>
    <w:p>
      <w:pPr>
        <w:spacing w:after="0"/>
        <w:ind w:left="0"/>
        <w:jc w:val="both"/>
      </w:pPr>
      <w:r>
        <w:rPr>
          <w:rFonts w:ascii="Times New Roman"/>
          <w:b w:val="false"/>
          <w:i w:val="false"/>
          <w:color w:val="000000"/>
          <w:sz w:val="28"/>
        </w:rPr>
        <w:t>
      2) бюджет шығыстарының құрылымын өзгертпей ағымдағы қаржы жылына арналған бюджеттік бағдарлама шығыстары көлемінің бес пайызынан он пайызына дейінгі көлемде.</w:t>
      </w:r>
    </w:p>
    <w:bookmarkEnd w:id="128"/>
    <w:bookmarkStart w:name="z213" w:id="129"/>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бюджеттік бағдарламалар әкімшілерінің ұсыныстарын он жұмыс күні ішінде қарайды және ұсынылатын өзгерістер осы Рәсімдерде белгіленген талаптарға сәйкес келген жағдайда республикалық бюджеттік бағдарламаның әкімшісі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қаулының жобасын дайындайды.</w:t>
      </w:r>
    </w:p>
    <w:bookmarkEnd w:id="129"/>
    <w:bookmarkStart w:name="z214" w:id="130"/>
    <w:p>
      <w:pPr>
        <w:spacing w:after="0"/>
        <w:ind w:left="0"/>
        <w:jc w:val="both"/>
      </w:pPr>
      <w:r>
        <w:rPr>
          <w:rFonts w:ascii="Times New Roman"/>
          <w:b w:val="false"/>
          <w:i w:val="false"/>
          <w:color w:val="000000"/>
          <w:sz w:val="28"/>
        </w:rPr>
        <w:t>
      Республикалық бюджет комиссиясының оң шешімінің негізінде республикалық бюджеттік бағдарламалар әкімшісі республикалық бюджетті түзету туралы Қазақстан Республикасы Үкіметінің қаулысына өзгерістер мен толықтырулар енгізу туралы қаулы жобасын белгіленген тәртіпте әзірлейді.</w:t>
      </w:r>
    </w:p>
    <w:bookmarkEnd w:id="130"/>
    <w:bookmarkStart w:name="z215" w:id="131"/>
    <w:p>
      <w:pPr>
        <w:spacing w:after="0"/>
        <w:ind w:left="0"/>
        <w:jc w:val="both"/>
      </w:pPr>
      <w:r>
        <w:rPr>
          <w:rFonts w:ascii="Times New Roman"/>
          <w:b w:val="false"/>
          <w:i w:val="false"/>
          <w:color w:val="000000"/>
          <w:sz w:val="28"/>
        </w:rPr>
        <w:t xml:space="preserve">
      Қабылданған нормативтік құқықтық актінің және республикалық бюджеттік бағдарламалар әкімшісінің өтінімі негізінде мемлекеттік қазынашылық осы Рәсімдердің 2-тарауының 4-параграфында айқындалған тәртіппен төлемдер бойынша түсімдер мен қаржыландырудың жиынтық жоспарына, міндеттемелер бойынша қаржыландырудың жиынтық жоспарына өзгерістер енгізеді. </w:t>
      </w:r>
    </w:p>
    <w:bookmarkEnd w:id="131"/>
    <w:bookmarkStart w:name="z216" w:id="132"/>
    <w:p>
      <w:pPr>
        <w:spacing w:after="0"/>
        <w:ind w:left="0"/>
        <w:jc w:val="both"/>
      </w:pPr>
      <w:r>
        <w:rPr>
          <w:rFonts w:ascii="Times New Roman"/>
          <w:b w:val="false"/>
          <w:i w:val="false"/>
          <w:color w:val="000000"/>
          <w:sz w:val="28"/>
        </w:rPr>
        <w:t>
      Бюджеттің атқарылуы барысында бюджеттік бағдарламалардың әкімшілері бюджеттік бағдарламаның паспортында көзделген түпкілікті нәтижені сақтай отырып, бюджеттік бағдарлама бойынша шығыстардың жылдық көлемін өзгертпей:</w:t>
      </w:r>
    </w:p>
    <w:bookmarkEnd w:id="132"/>
    <w:bookmarkStart w:name="z217" w:id="133"/>
    <w:p>
      <w:pPr>
        <w:spacing w:after="0"/>
        <w:ind w:left="0"/>
        <w:jc w:val="both"/>
      </w:pPr>
      <w:r>
        <w:rPr>
          <w:rFonts w:ascii="Times New Roman"/>
          <w:b w:val="false"/>
          <w:i w:val="false"/>
          <w:color w:val="000000"/>
          <w:sz w:val="28"/>
        </w:rPr>
        <w:t>
      тиісті бюджет комиссиясының қарауынсыз, ағымдағы бір бюджеттік бағдарламаның бюджеттік бағдарламасы немесе ағымдағы бір бюджеттік кіші бағдарламасы шегіндегі іс-шаралар арасында дербес;</w:t>
      </w:r>
    </w:p>
    <w:bookmarkEnd w:id="133"/>
    <w:bookmarkStart w:name="z218" w:id="134"/>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қаражаттары есебінен қаржыландырылатын бюджеттік кіші бағдарламаларды қоспағанда, бір бюджеттік бағдарлама шегінде ағымдағы бюджеттік кіші бағдарламалар арасында тиісті бюджет комиссиясының қарауынсыз қаражатты қайта бөледі.</w:t>
      </w:r>
    </w:p>
    <w:bookmarkEnd w:id="134"/>
    <w:bookmarkStart w:name="z219" w:id="135"/>
    <w:p>
      <w:pPr>
        <w:spacing w:after="0"/>
        <w:ind w:left="0"/>
        <w:jc w:val="both"/>
      </w:pPr>
      <w:r>
        <w:rPr>
          <w:rFonts w:ascii="Times New Roman"/>
          <w:b w:val="false"/>
          <w:i w:val="false"/>
          <w:color w:val="000000"/>
          <w:sz w:val="28"/>
        </w:rPr>
        <w:t>
      61. Қазақстан Республикасының Ұлттық қорынан нысаналы трансферттердің қаражатын бір бюджеттік бағдарлама шегінде кіші бағдарламалар арасында, сондай-ақ бір бюджеттік кіші бағдарлама шегінде іс-шаралар, жобалар, өңірлер арасында қайта бөлу міндетті түрде Республикалық бюджет комиссиясында қаралып және олардың нысаналы мақсаты сақтала отырып жүзеге асырылады.</w:t>
      </w:r>
    </w:p>
    <w:bookmarkEnd w:id="135"/>
    <w:bookmarkStart w:name="z220" w:id="136"/>
    <w:p>
      <w:pPr>
        <w:spacing w:after="0"/>
        <w:ind w:left="0"/>
        <w:jc w:val="both"/>
      </w:pPr>
      <w:r>
        <w:rPr>
          <w:rFonts w:ascii="Times New Roman"/>
          <w:b w:val="false"/>
          <w:i w:val="false"/>
          <w:color w:val="000000"/>
          <w:sz w:val="28"/>
        </w:rPr>
        <w:t>
      Мемлекеттік қазынашылық, бюджетті атқару жөніндегі жергілікті уәкілетті орган Рәсімдердің 61-тармағында санамаланған нормативтiк құқықтық актiлердiң негiзiнде осы Рәсімдердің 2-тарауының 4-параграфында айқындалған тәртiппен түсiмдердiң және төлемдер бойынша қаржыландырудың жиынтық жоспарына, мiндеттемелер бойынша қаржыландырудың жиынтық жоспарына өзгерiстер енгiзедi.</w:t>
      </w:r>
    </w:p>
    <w:bookmarkEnd w:id="136"/>
    <w:bookmarkStart w:name="z221" w:id="137"/>
    <w:p>
      <w:pPr>
        <w:spacing w:after="0"/>
        <w:ind w:left="0"/>
        <w:jc w:val="both"/>
      </w:pPr>
      <w:r>
        <w:rPr>
          <w:rFonts w:ascii="Times New Roman"/>
          <w:b w:val="false"/>
          <w:i w:val="false"/>
          <w:color w:val="000000"/>
          <w:sz w:val="28"/>
        </w:rPr>
        <w:t>
      Қазақстан Республикасы Үкіметінің немесе облыстың және ауданның (облыстық маңызы бар қаланың) жергілікті атқарушы органының резервінен қаражат бөлу кезінде төмен тұрған бюджетті, сондай-ақ бөлінетін бюджеттік бағдарламалар бойынша түзету осы Рәсімдердің 32, 33, 34, 35, 36, 37, 38, 39, 40, 41, 42, 43, 44, 45, 46, 47, 48, 49, 50, 51, 52, 53, 54, 55, 56, 57, 58, 59, 60, 61, 62 және 64-тармақтарымен белгіленген тәртіппен кейіннен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өзгерістер мен толықтырулар енгізу арқылы мәслихатта бюджетті нақтыламастан жүзеге асырылады.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222" w:id="138"/>
    <w:p>
      <w:pPr>
        <w:spacing w:after="0"/>
        <w:ind w:left="0"/>
        <w:jc w:val="both"/>
      </w:pPr>
      <w:r>
        <w:rPr>
          <w:rFonts w:ascii="Times New Roman"/>
          <w:b w:val="false"/>
          <w:i w:val="false"/>
          <w:color w:val="000000"/>
          <w:sz w:val="28"/>
        </w:rPr>
        <w:t>
      62. Республикалық бюджетті нақтылау және түзету шеңберінде жоғары тұрған бюджеттен қосымша нысаналы трансферттер мен бюджеттік кредиттер бөлінген және (немесе) олардың бөлінген көлемдері өзгерген кезде осы Рәсімдердің 2-тарауының 4-параграфында белгіленген тәртіппен кейіннен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жолымен төменгі деңгейдегі бюджетті түзету жүзеге асырылады.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224" w:id="139"/>
    <w:p>
      <w:pPr>
        <w:spacing w:after="0"/>
        <w:ind w:left="0"/>
        <w:jc w:val="both"/>
      </w:pPr>
      <w:r>
        <w:rPr>
          <w:rFonts w:ascii="Times New Roman"/>
          <w:b w:val="false"/>
          <w:i w:val="false"/>
          <w:color w:val="000000"/>
          <w:sz w:val="28"/>
        </w:rPr>
        <w:t>
      64. Республикалық бюджеттік бағдарламалардың әкімшілерімен бірлесіп бюджетті атқару жөніндегі орталық уәкілетті орган жүргізген бюджеттік мониторинг нәтижелері бойынша бюджеттік жоспарлау жөніндегі орталық уәкілетті орган осы Рәсімдерде көзделген тәртіппен Қазақстан Республикасы Үкіметінің Қазақстан Республикасының мемлекеттік сатып алу туралы заңнамасына сәйкес жүзеге асырылатын мемлекеттік сатып алу нәтижелері бойынша бюджеттік даму бағдарламалары бойынша пайда болған соманы қайта бөлу туралы шешімін қалыптастырады.</w:t>
      </w:r>
    </w:p>
    <w:bookmarkEnd w:id="139"/>
    <w:bookmarkStart w:name="z225" w:id="140"/>
    <w:p>
      <w:pPr>
        <w:spacing w:after="0"/>
        <w:ind w:left="0"/>
        <w:jc w:val="both"/>
      </w:pPr>
      <w:r>
        <w:rPr>
          <w:rFonts w:ascii="Times New Roman"/>
          <w:b w:val="false"/>
          <w:i w:val="false"/>
          <w:color w:val="000000"/>
          <w:sz w:val="28"/>
        </w:rPr>
        <w:t>
      65. Бюджетті жоспарлау жөніндегі орталық уәкілетті орган бюджеттік мониторинг қорытындылары негізінде ағымдағы қаржы жылы ішінде бюджет қаражатының игерілмеуі және (немесе) бюджеттік бағдарламалар тиімсіз орындалуы туралы мемлекеттік аудитпен қаржылық бақылау органдарының тұжырымы бойынша Қазақстан Республикасы Үкіметінің ұсынысына сәйкес белгіленген тәртіппен Республикалық бюджет комиссиясының қарауына республикалық бюджеттік бағдарламалар әкімшілерінің бюджеттік бағдарламаларының тізілімін, оларды ағымдағы қаржы жылында республикалық бюджеттік бағдарламалардың әкімшілері арасында қайта бөлу жөніндегі ұсыныспен енгізеді.</w:t>
      </w:r>
    </w:p>
    <w:bookmarkEnd w:id="140"/>
    <w:bookmarkStart w:name="z226" w:id="141"/>
    <w:p>
      <w:pPr>
        <w:spacing w:after="0"/>
        <w:ind w:left="0"/>
        <w:jc w:val="both"/>
      </w:pPr>
      <w:r>
        <w:rPr>
          <w:rFonts w:ascii="Times New Roman"/>
          <w:b w:val="false"/>
          <w:i w:val="false"/>
          <w:color w:val="000000"/>
          <w:sz w:val="28"/>
        </w:rPr>
        <w:t>
      Республикалық бюджет комиссиясының оң шешімі негізінде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 дайындалады.</w:t>
      </w:r>
    </w:p>
    <w:bookmarkEnd w:id="141"/>
    <w:bookmarkStart w:name="z227" w:id="142"/>
    <w:p>
      <w:pPr>
        <w:spacing w:after="0"/>
        <w:ind w:left="0"/>
        <w:jc w:val="both"/>
      </w:pPr>
      <w:r>
        <w:rPr>
          <w:rFonts w:ascii="Times New Roman"/>
          <w:b w:val="false"/>
          <w:i w:val="false"/>
          <w:color w:val="000000"/>
          <w:sz w:val="28"/>
        </w:rPr>
        <w:t>
      Қабылданған нормативтік құқықтық актінің және республикалық бюджеттік бағдарламалар әкімшісінің өтінімі негізінде бюджетті атқару жөніндегі уәкілетті орган осы Рәсімдердің 2-тарауының 4-параграфында айқындалған тәртіппен төлемдер бойынша түсімдер мен қаржыландырудың жиынтық жоспарына, міндеттемелер бойынша қаржыландырудың жиынтық жоспарына өзгерістер енгізеді.</w:t>
      </w:r>
    </w:p>
    <w:bookmarkEnd w:id="142"/>
    <w:bookmarkStart w:name="z228" w:id="143"/>
    <w:p>
      <w:pPr>
        <w:spacing w:after="0"/>
        <w:ind w:left="0"/>
        <w:jc w:val="both"/>
      </w:pPr>
      <w:r>
        <w:rPr>
          <w:rFonts w:ascii="Times New Roman"/>
          <w:b w:val="false"/>
          <w:i w:val="false"/>
          <w:color w:val="000000"/>
          <w:sz w:val="28"/>
        </w:rPr>
        <w:t>
      66. Бюджет кодексінің 116-бабының 5-тармағының 3) және 4) тармақшаларында көзделген шығыстарды қаржы жылының басындағы қаражат қалдықтарының есебінен қаржыландыру үшін бюджетті атқару жөніндегі уәкілетті орган ағымдағы жылдың 20 қаңтарына қарай мынадай құжаттарды дайындауды жүзеге асырады:</w:t>
      </w:r>
    </w:p>
    <w:bookmarkEnd w:id="143"/>
    <w:bookmarkStart w:name="z229" w:id="144"/>
    <w:p>
      <w:pPr>
        <w:spacing w:after="0"/>
        <w:ind w:left="0"/>
        <w:jc w:val="both"/>
      </w:pPr>
      <w:r>
        <w:rPr>
          <w:rFonts w:ascii="Times New Roman"/>
          <w:b w:val="false"/>
          <w:i w:val="false"/>
          <w:color w:val="000000"/>
          <w:sz w:val="28"/>
        </w:rPr>
        <w:t>
      1) бюджет қаражатының қалдықтары туралы ақпарат;</w:t>
      </w:r>
    </w:p>
    <w:bookmarkEnd w:id="144"/>
    <w:bookmarkStart w:name="z230" w:id="145"/>
    <w:p>
      <w:pPr>
        <w:spacing w:after="0"/>
        <w:ind w:left="0"/>
        <w:jc w:val="both"/>
      </w:pPr>
      <w:r>
        <w:rPr>
          <w:rFonts w:ascii="Times New Roman"/>
          <w:b w:val="false"/>
          <w:i w:val="false"/>
          <w:color w:val="000000"/>
          <w:sz w:val="28"/>
        </w:rPr>
        <w:t>
      2) бюджеттік бағдарламалар әкімшілері бөлінісінде өткен қаржы жылында іс-шаралардың толық орындалмау себептерін көрсете отырып, төлемдер мен міндеттемелер бойынша қаржыландыру жоспарының орындалуы туралы ақпарат, бюджеттік даму бағдарламалары бойынша іске асырылу мерзімі бір қаржы жылынан асатын инвестициялық жобалар бөлінісінде қабылданған, бірақ ақысы төленбеген міндеттемелер сомасы; дайындалу және жеткізу мерзімі бір қаржы жылынан асатын активтер мен басқа да тауарларды сатып алуды көздейтін ағымдағы бюджеттік бағдарламалар; сыртқы қарыздар, гранттар және бюджеттік кредиттер қаражаты есебінен іске асырылатын бюджеттік даму бағдарламаларын қоспағанда, көрсетілу мерзімі бір қаржы жылынан асатын қызметтер;</w:t>
      </w:r>
    </w:p>
    <w:bookmarkEnd w:id="145"/>
    <w:bookmarkStart w:name="z231" w:id="146"/>
    <w:p>
      <w:pPr>
        <w:spacing w:after="0"/>
        <w:ind w:left="0"/>
        <w:jc w:val="both"/>
      </w:pPr>
      <w:r>
        <w:rPr>
          <w:rFonts w:ascii="Times New Roman"/>
          <w:b w:val="false"/>
          <w:i w:val="false"/>
          <w:color w:val="000000"/>
          <w:sz w:val="28"/>
        </w:rPr>
        <w:t>
      3) Қазақстан Республикасының Ұлттық қорынан республикалық бюджетке нысаналы трансферт түрінде тартылған, пайдалынылмаған қаражат туралы ақпарат;</w:t>
      </w:r>
    </w:p>
    <w:bookmarkEnd w:id="146"/>
    <w:bookmarkStart w:name="z232" w:id="147"/>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есебінен қаржыландырылатын бюджеттік бағдарламалардың (кіші бағдарламалардың) пайдаланылмаған қаражаты туралы ақпарат.</w:t>
      </w:r>
    </w:p>
    <w:bookmarkEnd w:id="147"/>
    <w:bookmarkStart w:name="z233" w:id="148"/>
    <w:p>
      <w:pPr>
        <w:spacing w:after="0"/>
        <w:ind w:left="0"/>
        <w:jc w:val="both"/>
      </w:pPr>
      <w:r>
        <w:rPr>
          <w:rFonts w:ascii="Times New Roman"/>
          <w:b w:val="false"/>
          <w:i w:val="false"/>
          <w:color w:val="000000"/>
          <w:sz w:val="28"/>
        </w:rPr>
        <w:t xml:space="preserve">
      67. Бюджет кодексінің </w:t>
      </w:r>
      <w:r>
        <w:rPr>
          <w:rFonts w:ascii="Times New Roman"/>
          <w:b w:val="false"/>
          <w:i w:val="false"/>
          <w:color w:val="000000"/>
          <w:sz w:val="28"/>
        </w:rPr>
        <w:t>116-бабының</w:t>
      </w:r>
      <w:r>
        <w:rPr>
          <w:rFonts w:ascii="Times New Roman"/>
          <w:b w:val="false"/>
          <w:i w:val="false"/>
          <w:color w:val="000000"/>
          <w:sz w:val="28"/>
        </w:rPr>
        <w:t xml:space="preserve"> 5-тармағының 4) тармақшасына сәйкес бюджеттік бағдарламалар әкімшілері бюджетті атқару жөніндегі уәкілетті органға ағымдағы жылдың 20 қаңтарына қарай аяқталу мерзімі бекітілген құжаттамаға сәйкес бюджеттік инвестицияларды іске асыру кезеңі бойынша сәйкес келетін бюджеттік инвестицияларды одан әрі қаржыландыру бойынша ақпараттар ұсынылады.</w:t>
      </w:r>
    </w:p>
    <w:bookmarkEnd w:id="148"/>
    <w:bookmarkStart w:name="z234" w:id="149"/>
    <w:p>
      <w:pPr>
        <w:spacing w:after="0"/>
        <w:ind w:left="0"/>
        <w:jc w:val="both"/>
      </w:pPr>
      <w:r>
        <w:rPr>
          <w:rFonts w:ascii="Times New Roman"/>
          <w:b w:val="false"/>
          <w:i w:val="false"/>
          <w:color w:val="000000"/>
          <w:sz w:val="28"/>
        </w:rPr>
        <w:t>
      68. Бюджеттік бағдарламалардың әкімшілері Бюджет кодексінің 116-бабы 5-тармағының 4) тармақшасына сәйкес есепті қаржы жылының 20 қарашасына дейін бюджеттік жоспарлау жөніндегі уәкілетті органға және бюджетті атқару жөніндегі уәкілетті органға өткен кезеңдегі іс-шаралардың толық орындалмау себептерін, қаржы жылының басындағы қаражат қалдықтары есебінен одан әрі қаржыландыру үшін болжанатын бюджеттік бағдарламалар бойынша қабылданбаған міндеттемелер сомасын көрсете отырып, төлемдер мен міндеттемелер бойынша қаржыландыру жоспарының орындалуы туралы ақпаратты береді.</w:t>
      </w:r>
    </w:p>
    <w:bookmarkEnd w:id="149"/>
    <w:bookmarkStart w:name="z235" w:id="150"/>
    <w:p>
      <w:pPr>
        <w:spacing w:after="0"/>
        <w:ind w:left="0"/>
        <w:jc w:val="both"/>
      </w:pPr>
      <w:r>
        <w:rPr>
          <w:rFonts w:ascii="Times New Roman"/>
          <w:b w:val="false"/>
          <w:i w:val="false"/>
          <w:color w:val="000000"/>
          <w:sz w:val="28"/>
        </w:rPr>
        <w:t>
      69. Мемлекеттік жоспарлау жөніндегі орталық уәкілетті орган немесе мемлекеттік жоспарлау жөніндегі жергілікті уәкілетті орган бюджетті атқару жөніндегі тиісті уәкілетті орган ұсынған, осы Рәсімдердің 67, 68 және 69-тармағында көрсетілген ақпараттар негізінде белгіленген тәртіппен бюджеттік бағдарламалар тізбесін оларды бюджет қаражатының қолда бар қалдықтары көлемінің шегінде ағымдағы қаржы жылы қаржыландыру жөніндегі ұсыныспен бюджет комиссиясының қарауына енгізеді.</w:t>
      </w:r>
    </w:p>
    <w:bookmarkEnd w:id="150"/>
    <w:bookmarkStart w:name="z236" w:id="151"/>
    <w:p>
      <w:pPr>
        <w:spacing w:after="0"/>
        <w:ind w:left="0"/>
        <w:jc w:val="both"/>
      </w:pPr>
      <w:r>
        <w:rPr>
          <w:rFonts w:ascii="Times New Roman"/>
          <w:b w:val="false"/>
          <w:i w:val="false"/>
          <w:color w:val="000000"/>
          <w:sz w:val="28"/>
        </w:rPr>
        <w:t>
      70. Бюджет комиссиясының шешiмi негiзiнде мемлекеттік жоспарлау жөнiндегi орталық уәкiлеттi орган немесе мемлекеттік жоспарлау жөніндегі жергілікті уәкілетті орган тиiстi бюджеттiк бағдарламалардың жылдық жоспарлы тағайындауларын бюджет қаражатының қалдықтары есебiнен ұлғайту жөнiндегi Қазақстан Республикасының Үкiметi немесе жергiлiктi атқарушы орган қаулысының жобасын әзiрлейдi және оны белгiленген тәртiппен Қазақстан Республикасының Үкiметiне немесе тиiстi жергiлiктi атқарушы органның әкiмдiгiне енгiзедi.</w:t>
      </w:r>
    </w:p>
    <w:bookmarkEnd w:id="151"/>
    <w:bookmarkStart w:name="z237" w:id="152"/>
    <w:p>
      <w:pPr>
        <w:spacing w:after="0"/>
        <w:ind w:left="0"/>
        <w:jc w:val="both"/>
      </w:pPr>
      <w:r>
        <w:rPr>
          <w:rFonts w:ascii="Times New Roman"/>
          <w:b w:val="false"/>
          <w:i w:val="false"/>
          <w:color w:val="000000"/>
          <w:sz w:val="28"/>
        </w:rPr>
        <w:t>
      Қазақстан Республикасы Үкiметiнiң немесе жергiлiктi атқарушы органның тиiстi бюджеттiк бағдарламалардың жылдық жоспарлы тағайындауларын бюджет қаражатының қалдықтары есебiнен ұлғайту жөнiндегi қаулысының жобасында нысаналы даму трансферттері инвестициялық жобалар бөлiнiсiнде көрсетiледi.</w:t>
      </w:r>
    </w:p>
    <w:bookmarkEnd w:id="152"/>
    <w:bookmarkStart w:name="z238" w:id="153"/>
    <w:p>
      <w:pPr>
        <w:spacing w:after="0"/>
        <w:ind w:left="0"/>
        <w:jc w:val="both"/>
      </w:pPr>
      <w:r>
        <w:rPr>
          <w:rFonts w:ascii="Times New Roman"/>
          <w:b w:val="false"/>
          <w:i w:val="false"/>
          <w:color w:val="000000"/>
          <w:sz w:val="28"/>
        </w:rPr>
        <w:t>
      71.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республикалық бюджеттiк инвестициялық жобалар бойынша бюджет қаражатын үнемдеу пайда болған жағдайда республикалық бюджеттік бағдарламалардың әкімшілері белгіленген тәртіппен бюджеттік бағдарламаға өзгерістер енгізу жолымен Республикалық бюджет комиссиясының қарауынсыз, республикалық бюджеттік инвестициялық жобалар арасында үнемдеу сомасын ауыстыруды жүзеге асырады.</w:t>
      </w:r>
    </w:p>
    <w:bookmarkEnd w:id="153"/>
    <w:bookmarkStart w:name="z239" w:id="154"/>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жергілікті бюджеттiк инвестициялық жобалар бойынша бюджет қаражатын үнемдеу пайда болған жағдайда жергілікті бюджеттік бағдарламалардың әкімшілері астананың, облыстың, республикалық маңызы бар қаланың, ауданның (облыстық маңызы бар қаланың) тиісті бюджет комиссиясының қарауынсыз тиісті бюджеттік бағдарламаға өзгерістер енгізу жолымен үнемдеу сомасын жергілікті бюджеттiк инвестициялық жобалар арасында, сондай-ақ республикалық бюджеттік бағдарламалар әкімшілерімен келісім бойынша жоғары тұрған бюджеттен берілетін нысаналы даму трансферттері есебінен қаржыландырылатын және бір облыс шеңберінде жергілікті инвестициялық жобалар арасына ауыстыруды жүзеге асырады.</w:t>
      </w:r>
    </w:p>
    <w:bookmarkEnd w:id="154"/>
    <w:bookmarkStart w:name="z240" w:id="155"/>
    <w:p>
      <w:pPr>
        <w:spacing w:after="0"/>
        <w:ind w:left="0"/>
        <w:jc w:val="both"/>
      </w:pPr>
      <w:r>
        <w:rPr>
          <w:rFonts w:ascii="Times New Roman"/>
          <w:b w:val="false"/>
          <w:i w:val="false"/>
          <w:color w:val="000000"/>
          <w:sz w:val="28"/>
        </w:rPr>
        <w:t>
      Республикалық бюджеттік бағдарламалардың әкімшілері Қазақстан Республикасы Үкіметінің республикалық бюджет туралы Қазақстан Республикасының Заңын іске асыру туралы қаулысына өзгерістер мен толықтырулар енгізу туралы қаулы жобасын әзірлейді және оны белгіленген тәртіппен Қазақстан Республикасының Үкіметіне енгізеді.</w:t>
      </w:r>
    </w:p>
    <w:bookmarkEnd w:id="155"/>
    <w:bookmarkStart w:name="z241" w:id="156"/>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бюджеттер туралы мәслихаттардың шешімдерін іске асыру туралы жергілікті атқарушы органдар қаулыларының жобасын әзірлейді және оны белгіленген тәртіппен тиісті жергілікті атқарушы органның әкімдігіне енгізеді.</w:t>
      </w:r>
    </w:p>
    <w:bookmarkEnd w:id="156"/>
    <w:bookmarkStart w:name="z242" w:id="157"/>
    <w:p>
      <w:pPr>
        <w:spacing w:after="0"/>
        <w:ind w:left="0"/>
        <w:jc w:val="both"/>
      </w:pPr>
      <w:r>
        <w:rPr>
          <w:rFonts w:ascii="Times New Roman"/>
          <w:b w:val="false"/>
          <w:i w:val="false"/>
          <w:color w:val="000000"/>
          <w:sz w:val="28"/>
        </w:rPr>
        <w:t>
      Жоғары тұрған бюджеттен берілетін нысаналы даму трансферттерінің есебінен іске асырылатын бюджеттік инвестициялық жобалар бойынша үнемдеу пайда болған жағдайда бюджеттік инвестициялық жобалар арасында соманы ауыстыру осы Рәсімдердің 315-тармағының талаптарына сәйкес жүзеге асырылады.</w:t>
      </w:r>
    </w:p>
    <w:bookmarkEnd w:id="157"/>
    <w:bookmarkStart w:name="z243" w:id="158"/>
    <w:p>
      <w:pPr>
        <w:spacing w:after="0"/>
        <w:ind w:left="0"/>
        <w:jc w:val="both"/>
      </w:pPr>
      <w:r>
        <w:rPr>
          <w:rFonts w:ascii="Times New Roman"/>
          <w:b w:val="false"/>
          <w:i w:val="false"/>
          <w:color w:val="000000"/>
          <w:sz w:val="28"/>
        </w:rPr>
        <w:t>
      Бюджеттік бағдарламалардың әкімшілері ағымдағы бюджеттік кіші бағдарлама бойынша пайда болған үнемдеу сомасын, қаражатты бюджеттік даму кіші бағдарламасын іске асыруда көзделмеген жаңа бюджеттік инвестициялық жобаларға және бюджеттік инвестициялық жобалардың құнын қымбаттатумен байланысты шығыстарға қайта бөлуді қоспағанда, бюджеттік бағдарлама әкімшісінің шешімімен, бюджеттік бағдарламаға өзгерістер енгізу жолымен, тиісті бюджет комиссиясының қарауынсыз, бір бюджеттік бағдарлама ішінде бюджеттік даму кіші бағдарламасына қайта бөледі.</w:t>
      </w:r>
    </w:p>
    <w:bookmarkEnd w:id="158"/>
    <w:bookmarkStart w:name="z244" w:id="159"/>
    <w:p>
      <w:pPr>
        <w:spacing w:after="0"/>
        <w:ind w:left="0"/>
        <w:jc w:val="both"/>
      </w:pPr>
      <w:r>
        <w:rPr>
          <w:rFonts w:ascii="Times New Roman"/>
          <w:b w:val="false"/>
          <w:i w:val="false"/>
          <w:color w:val="000000"/>
          <w:sz w:val="28"/>
        </w:rPr>
        <w:t>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бағдарламаларды (кіші бағдарламаларды) қоспағанда, мемлекеттік мекемелер қаражатты бір бюджеттік бағдарлама (кіші бағдарлама) ішінде қайта бөледі.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45" w:id="160"/>
    <w:p>
      <w:pPr>
        <w:spacing w:after="0"/>
        <w:ind w:left="0"/>
        <w:jc w:val="both"/>
      </w:pPr>
      <w:r>
        <w:rPr>
          <w:rFonts w:ascii="Times New Roman"/>
          <w:b w:val="false"/>
          <w:i w:val="false"/>
          <w:color w:val="000000"/>
          <w:sz w:val="28"/>
        </w:rPr>
        <w:t>
      72.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республикалық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тиісті астананың, облыстардың, республикалық маңызы бар қалалардың жергілікті атқарушы органдарымен келісім бойынша бюджеттік бағдарламаға өзгерістер енгізу жолымен ағымдағы қаржы жылына арнап бекітілген (нақтыланған) республикалық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астана, облыстар, республикалық маңызы бар қалалар арасында қаражатты қайта бөледі.</w:t>
      </w:r>
    </w:p>
    <w:bookmarkEnd w:id="160"/>
    <w:bookmarkStart w:name="z246" w:id="161"/>
    <w:p>
      <w:pPr>
        <w:spacing w:after="0"/>
        <w:ind w:left="0"/>
        <w:jc w:val="both"/>
      </w:pPr>
      <w:r>
        <w:rPr>
          <w:rFonts w:ascii="Times New Roman"/>
          <w:b w:val="false"/>
          <w:i w:val="false"/>
          <w:color w:val="000000"/>
          <w:sz w:val="28"/>
        </w:rPr>
        <w:t>
      Ұсынылған өзгерістер осы Рәсімдерде белгіленген талаптарға сәйкес болған жағдайда, республикалық бюджет бағдарламасының әкімшісі белгіленген тәртіппен республикалық бюджетті түзету туралы Қазақстан Республикасы Үкіметінің қаулысына өзгерістер мен толықтырулар енгізу туралы қаулы жобасын әзірлейді.</w:t>
      </w:r>
    </w:p>
    <w:bookmarkEnd w:id="161"/>
    <w:bookmarkStart w:name="z247" w:id="162"/>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облыстық бюджеттік бағдарламалардың әкімшілері облыстық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тиісті аудандардың, облыстық маңызы бар қалалардың жергілікті атқарушы органдарымен келісім бойынша бюджеттік бағдарламаға өзгерістер енгізу жолымен ағымдағы қаржы жылына арнап бекітілген (нақтыланған) облыстық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аудандар (облыстық маңызы бар қалалар) арасында қаражатты қайта бөледі.</w:t>
      </w:r>
    </w:p>
    <w:bookmarkEnd w:id="162"/>
    <w:bookmarkStart w:name="z248" w:id="163"/>
    <w:p>
      <w:pPr>
        <w:spacing w:after="0"/>
        <w:ind w:left="0"/>
        <w:jc w:val="both"/>
      </w:pPr>
      <w:r>
        <w:rPr>
          <w:rFonts w:ascii="Times New Roman"/>
          <w:b w:val="false"/>
          <w:i w:val="false"/>
          <w:color w:val="000000"/>
          <w:sz w:val="28"/>
        </w:rPr>
        <w:t>
      Облыстық бюджеттік бағдарламалардың әкімшілері қаражатты қайта бөлу жөніндегі ұсыныстарын және нысаналы даму трансфеттерінің жергілікті инвестициялық жобалардың тізілімін мемлекеттік жоспарлау жөніндегі тиісті жергілікті уәкілетті органға жібереді.</w:t>
      </w:r>
    </w:p>
    <w:bookmarkEnd w:id="163"/>
    <w:bookmarkStart w:name="z249" w:id="164"/>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он жұмыс күн ішінде қарайды және берілген өзгерістер осы Рәсімдердің талаптарына сәйкес келген жағдайда жергілікті бюджеттер туралы мәслихаттардың шешімдерін іске асыру туралы жергілікті атқарушы органдардың қаулы жобасын әзірлейді және оны белгіленген тәртіпте тиісті жергілікті атқарушы органның әкімдігіне енгізеді.</w:t>
      </w:r>
    </w:p>
    <w:bookmarkEnd w:id="164"/>
    <w:bookmarkStart w:name="z250" w:id="165"/>
    <w:p>
      <w:pPr>
        <w:spacing w:after="0"/>
        <w:ind w:left="0"/>
        <w:jc w:val="both"/>
      </w:pPr>
      <w:r>
        <w:rPr>
          <w:rFonts w:ascii="Times New Roman"/>
          <w:b w:val="false"/>
          <w:i w:val="false"/>
          <w:color w:val="000000"/>
          <w:sz w:val="28"/>
        </w:rPr>
        <w:t>
      Жергілікті бюджеттік бағдарламалардың әкімшілері жүргізілген бюджеттік мониторингтің негізінде бекітілген (нақтыланған) бюджет бойынша қаражатты нысаналы даму трансферттері бойынша бір бюджеттік бағдарламаның ішінде бекітілген (нақтыланған) бюджетте көзделген жоғары тұрған бюджеттік бағдарламалар әкімшісімен келісу бойынша оң шешім болған жағдайда, тікелей және түпкілікті нәтижелердің жоспарланған көрсеткіштерін сақтап қалу шартымен қайта бөледі.</w:t>
      </w:r>
    </w:p>
    <w:bookmarkEnd w:id="165"/>
    <w:bookmarkStart w:name="z251" w:id="166"/>
    <w:p>
      <w:pPr>
        <w:spacing w:after="0"/>
        <w:ind w:left="0"/>
        <w:jc w:val="both"/>
      </w:pPr>
      <w:r>
        <w:rPr>
          <w:rFonts w:ascii="Times New Roman"/>
          <w:b w:val="false"/>
          <w:i w:val="false"/>
          <w:color w:val="000000"/>
          <w:sz w:val="28"/>
        </w:rPr>
        <w:t>
      Жоба бойынша жоспарлы соманы азайтуға мынадай:</w:t>
      </w:r>
    </w:p>
    <w:bookmarkEnd w:id="166"/>
    <w:bookmarkStart w:name="z252" w:id="167"/>
    <w:p>
      <w:pPr>
        <w:spacing w:after="0"/>
        <w:ind w:left="0"/>
        <w:jc w:val="both"/>
      </w:pPr>
      <w:r>
        <w:rPr>
          <w:rFonts w:ascii="Times New Roman"/>
          <w:b w:val="false"/>
          <w:i w:val="false"/>
          <w:color w:val="000000"/>
          <w:sz w:val="28"/>
        </w:rPr>
        <w:t>
      1) мемлекеттік сатып алу конкурстарының қорытындылары бойынша үнемдеу болса;</w:t>
      </w:r>
    </w:p>
    <w:bookmarkEnd w:id="167"/>
    <w:bookmarkStart w:name="z253" w:id="168"/>
    <w:p>
      <w:pPr>
        <w:spacing w:after="0"/>
        <w:ind w:left="0"/>
        <w:jc w:val="both"/>
      </w:pPr>
      <w:r>
        <w:rPr>
          <w:rFonts w:ascii="Times New Roman"/>
          <w:b w:val="false"/>
          <w:i w:val="false"/>
          <w:color w:val="000000"/>
          <w:sz w:val="28"/>
        </w:rPr>
        <w:t>
      2) жұмыстарды жүргізу кестесінен қалуға әкеліп соққан міндеттемелерді қабылдамау немесе уақтылы қабылдамау (көрсетілетін қызметтерді берушінің шарт жасамауы немесе уақтылы жасамауы);</w:t>
      </w:r>
    </w:p>
    <w:bookmarkEnd w:id="168"/>
    <w:bookmarkStart w:name="z254" w:id="169"/>
    <w:p>
      <w:pPr>
        <w:spacing w:after="0"/>
        <w:ind w:left="0"/>
        <w:jc w:val="both"/>
      </w:pPr>
      <w:r>
        <w:rPr>
          <w:rFonts w:ascii="Times New Roman"/>
          <w:b w:val="false"/>
          <w:i w:val="false"/>
          <w:color w:val="000000"/>
          <w:sz w:val="28"/>
        </w:rPr>
        <w:t>
      3) көрсетілетін қызметтерді берушіні жауапқа тарта отырып, белгілі бір уақыт ішінде (бір айдан астам) қызмет көрсетуді берушінің шарттық міндеттемелерді орындамау жағдайлары болғанда жол беріледі.</w:t>
      </w:r>
    </w:p>
    <w:bookmarkEnd w:id="169"/>
    <w:bookmarkStart w:name="z255" w:id="170"/>
    <w:p>
      <w:pPr>
        <w:spacing w:after="0"/>
        <w:ind w:left="0"/>
        <w:jc w:val="both"/>
      </w:pPr>
      <w:r>
        <w:rPr>
          <w:rFonts w:ascii="Times New Roman"/>
          <w:b w:val="false"/>
          <w:i w:val="false"/>
          <w:color w:val="000000"/>
          <w:sz w:val="28"/>
        </w:rPr>
        <w:t>
      Жоба бойынша жоспарлы соманы ұлғайтуға көрсетілетін қызметтерді берушіде қосымша міндеттемелерді қабылдау туралы кепілхат болған жағдайда рұқсат беріледі.</w:t>
      </w:r>
    </w:p>
    <w:bookmarkEnd w:id="170"/>
    <w:bookmarkStart w:name="z256" w:id="171"/>
    <w:p>
      <w:pPr>
        <w:spacing w:after="0"/>
        <w:ind w:left="0"/>
        <w:jc w:val="both"/>
      </w:pPr>
      <w:r>
        <w:rPr>
          <w:rFonts w:ascii="Times New Roman"/>
          <w:b w:val="false"/>
          <w:i w:val="false"/>
          <w:color w:val="000000"/>
          <w:sz w:val="28"/>
        </w:rPr>
        <w:t>
      Жергілікті бюджеттік бағдарламалар әкімшілері қаражатты қайта бөлу туралы ұсыныстарды жергілікті инвестициялық жобалар бойынша нысаналы даму трансферттері бойынша ұсыныстарын тиісті мемлекеттік жоспарлау жөніндегі жергілікті уәкілетті органға жібереді.</w:t>
      </w:r>
    </w:p>
    <w:bookmarkEnd w:id="171"/>
    <w:bookmarkStart w:name="z257" w:id="172"/>
    <w:p>
      <w:pPr>
        <w:spacing w:after="0"/>
        <w:ind w:left="0"/>
        <w:jc w:val="both"/>
      </w:pPr>
      <w:r>
        <w:rPr>
          <w:rFonts w:ascii="Times New Roman"/>
          <w:b w:val="false"/>
          <w:i w:val="false"/>
          <w:color w:val="000000"/>
          <w:sz w:val="28"/>
        </w:rPr>
        <w:t>
      Мемлекеттік жоспарлау жөніндегі жергілікті уәкілетті орган жергілікті бюджеттік бағдарламалар әкімшілерінің ұсыныстарын он жұмыс күн ішінде қарайды және берілген өзгертулер осы Рәсімдердің талаптарына сәйкес келген жағдайда, жергілікті бюджеттік бағдарламалар әкімшісі жергілікті бюджеттер туралы мәслихаттардың шешімдеріне түзету енгізу туралы жергілікті атқарушы органдардың қаулы жобасын әзірлейді және оны белгіленген тәртіппен сәйкес жергілікті атқарушы органның әкімдігіне енгізеді.</w:t>
      </w:r>
    </w:p>
    <w:bookmarkEnd w:id="172"/>
    <w:bookmarkStart w:name="z258" w:id="173"/>
    <w:p>
      <w:pPr>
        <w:spacing w:after="0"/>
        <w:ind w:left="0"/>
        <w:jc w:val="both"/>
      </w:pPr>
      <w:r>
        <w:rPr>
          <w:rFonts w:ascii="Times New Roman"/>
          <w:b w:val="false"/>
          <w:i w:val="false"/>
          <w:color w:val="000000"/>
          <w:sz w:val="28"/>
        </w:rPr>
        <w:t>
      Нысаналы даму трансферттерi бойынша сомаларды ауыстыру осы Рәсімдердің 314-тармағының талаптарына сәйкес жүзеге асырылады.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174"/>
    <w:p>
      <w:pPr>
        <w:spacing w:after="0"/>
        <w:ind w:left="0"/>
        <w:jc w:val="both"/>
      </w:pPr>
      <w:r>
        <w:rPr>
          <w:rFonts w:ascii="Times New Roman"/>
          <w:b w:val="false"/>
          <w:i w:val="false"/>
          <w:color w:val="000000"/>
          <w:sz w:val="28"/>
        </w:rPr>
        <w:t>
      74. Қазақстан Республикасының Ұлттық қорынан берілетін нысаналы трансферттер қаражатын бір бюджеттік бағдарлама шегінде кіші бағдарламалар арасында, сондай-ақ бір бюджеттік кіші бағдарлама шегінде іс-шаралар, жобалар, өңірлер арасында қайта бөлу республикалық бюджет комиссиясында міндетті түрде қараумен және олардың нысаналы мақсатын сақтай отырып жүзеге асырылады.</w:t>
      </w:r>
    </w:p>
    <w:bookmarkEnd w:id="174"/>
    <w:bookmarkStart w:name="z266" w:id="175"/>
    <w:p>
      <w:pPr>
        <w:spacing w:after="0"/>
        <w:ind w:left="0"/>
        <w:jc w:val="both"/>
      </w:pPr>
      <w:r>
        <w:rPr>
          <w:rFonts w:ascii="Times New Roman"/>
          <w:b w:val="false"/>
          <w:i w:val="false"/>
          <w:color w:val="000000"/>
          <w:sz w:val="28"/>
        </w:rPr>
        <w:t>
      75. Мемлекеттік қазынашылық, бюджеттi атқару жөнiндегi уәкiлеттi орган, тиісті әкімшілік-аумақтық бірлік әкімінің аппараты осы Рәсімдердің 71, 72 және 73-тармақтарында санамаланған нормативтiк құқықтық актiлердiң негiзiнде осы Рәсімдердің 2-тарауының 4-параграфында айқындалған тәртiппен түсiмдердiң және төлемдер бойынша қаржыландырудың жиынтық жоспарына, мiндеттемелер бойынша қаржыландырудың жиынтық жоспарына өзгерiстер енгiзедi.</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269" w:id="176"/>
    <w:p>
      <w:pPr>
        <w:spacing w:after="0"/>
        <w:ind w:left="0"/>
        <w:jc w:val="both"/>
      </w:pPr>
      <w:r>
        <w:rPr>
          <w:rFonts w:ascii="Times New Roman"/>
          <w:b w:val="false"/>
          <w:i w:val="false"/>
          <w:color w:val="000000"/>
          <w:sz w:val="28"/>
        </w:rPr>
        <w:t>
      78. Қаржы жылының ішінде орталық мемлекеттік органдарды, жергілікті бюджеттен қаржыландырылатын атқарушы органдарды және оларға ведомстволық бағыныстағы мемлекеттік мекемелерді құрған, таратқан, қайта ұйымдастырған, олардың функцияларын өзгерткен жағдайда бюджеттік жоспарлау жөніндегі орталық уәкілетті орган жаңадан құрылған мемлекеттік органдардың, таратылған және қайта ұйымдастырылған мемлекеттік органдардың құқықтық мирасқорларының және оның ведомстволық бағыныстағы мемлекеттік мекемелерінің функцияларын айқындайтын нормативтік құқықтық актілердің негізінде Қазақстан Республикасының бірыңғай бюджеттік сыныптамасына өзгерістер мен толықтырулар енгізеді.</w:t>
      </w:r>
    </w:p>
    <w:bookmarkEnd w:id="176"/>
    <w:bookmarkStart w:name="z270" w:id="177"/>
    <w:p>
      <w:pPr>
        <w:spacing w:after="0"/>
        <w:ind w:left="0"/>
        <w:jc w:val="both"/>
      </w:pPr>
      <w:r>
        <w:rPr>
          <w:rFonts w:ascii="Times New Roman"/>
          <w:b w:val="false"/>
          <w:i w:val="false"/>
          <w:color w:val="000000"/>
          <w:sz w:val="28"/>
        </w:rPr>
        <w:t>
      Мемлекеттік жоспарлау жөнiндегi орталық уәкiлеттi орган немесе мемлекеттік жоспарлау жөніндегі жергілікті уәкілетті орган мемлекеттiк органдарды, жергiлiктi бюджеттен қаржыландырылатын атқарушы органдарды және оларға ведомстволық бағыныстағы мемлекеттiк мекемелердi құруға, таратуға, қайта ұйымдастыруға, олардың функцияларын өзгертуге байланысты бекiтiлген (нақтыланған) бюджет көрсеткiштерiн түзету жөнiндегi қаулылардың жобаларын әзiрлейдi және оны тиісінше Қазақстан Республикасының Үкiметiне немесе тиiстi жергiлiктi атқарушы органның әкiмдiгiне енгiзедi.</w:t>
      </w:r>
    </w:p>
    <w:bookmarkEnd w:id="177"/>
    <w:bookmarkStart w:name="z271" w:id="178"/>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аудандық маңызы бар қала, ауыл, кент, ауылдық округ әкімінің шешіміне республикалық бюджет туралы Қазақстан Республикасының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күннен бастап бес жұмыс күні ішінде мемлекеттік қазынашылыққа, бюджетті атқару жөніндегі жергілікті уәкілетті органға, аудандық маңызы бар қала, ауыл, кент, ауылдық округ әкімінің аппараттары жылдық жоспарлы сома өзгертілген бюджеттік бағдарламалар бойынша қаржыландыру жоспарларын өзгертуге өтінім ұсынады.</w:t>
      </w:r>
    </w:p>
    <w:bookmarkEnd w:id="178"/>
    <w:bookmarkStart w:name="z272" w:id="179"/>
    <w:p>
      <w:pPr>
        <w:spacing w:after="0"/>
        <w:ind w:left="0"/>
        <w:jc w:val="both"/>
      </w:pPr>
      <w:r>
        <w:rPr>
          <w:rFonts w:ascii="Times New Roman"/>
          <w:b w:val="false"/>
          <w:i w:val="false"/>
          <w:color w:val="000000"/>
          <w:sz w:val="28"/>
        </w:rPr>
        <w:t>
      Мемлекеттік қазынашылық органдары, олар бойынша жылдық жоспарлы сома өзгертілген бюджеттік бағдарламалар бойынша жоспарлы жұмсалымдар мен кассалық шығыстарды көшіру аяқталғанша қайта ұйымдастырылатын (таратылатын) мемлекеттік мекемелердің шығыс операцияларын тоқтата тұрады.</w:t>
      </w:r>
    </w:p>
    <w:bookmarkEnd w:id="179"/>
    <w:bookmarkStart w:name="z273" w:id="180"/>
    <w:p>
      <w:pPr>
        <w:spacing w:after="0"/>
        <w:ind w:left="0"/>
        <w:jc w:val="both"/>
      </w:pPr>
      <w:r>
        <w:rPr>
          <w:rFonts w:ascii="Times New Roman"/>
          <w:b w:val="false"/>
          <w:i w:val="false"/>
          <w:color w:val="000000"/>
          <w:sz w:val="28"/>
        </w:rPr>
        <w:t>
      Мемлекеттік қазынашылық және бюджетті атқару жөніндегі жергілікті уәкілетті органдар осы Рәсімдердің 2-тарауының 4-параграфында белгіленген тәртіппен жоспарлы тағайындауларға көшіру бөлігінде берілетін, бөлінетін бюджеттік бағдарламалар бойынша түсімдердің және төлемдер бойынша қаржыландырудың жиынтық жоспарына, міндеттемелер бойынша қаржыландырудың жиынтық жоспарына кезекті қаржы жылына арналған республикалық бюджет туралы Қазақстан Республикасының Заңымен және жергілікті бюджеттер туралы мәслихаттардың шешімдерімен бекітілген аталған бюджеттік бағдарламалардың жалпы сомасы шегінде көшіру бөлігінде өзгерістер енгізеді.</w:t>
      </w:r>
    </w:p>
    <w:bookmarkEnd w:id="180"/>
    <w:bookmarkStart w:name="z274" w:id="181"/>
    <w:p>
      <w:pPr>
        <w:spacing w:after="0"/>
        <w:ind w:left="0"/>
        <w:jc w:val="both"/>
      </w:pPr>
      <w:r>
        <w:rPr>
          <w:rFonts w:ascii="Times New Roman"/>
          <w:b w:val="false"/>
          <w:i w:val="false"/>
          <w:color w:val="000000"/>
          <w:sz w:val="28"/>
        </w:rPr>
        <w:t>
      Жоспарлы тағайындаулар мен бұрын жүргізілген кассалық шығыстарды көшіруді мемлекеттік қазынашылықтың, бюджетті атқару жөніндегі жергілікті уәкілетті органның хатының негізінде мемлекеттік қазынашылық органдары мынадай жағдайларда:</w:t>
      </w:r>
    </w:p>
    <w:bookmarkEnd w:id="181"/>
    <w:bookmarkStart w:name="z275" w:id="182"/>
    <w:p>
      <w:pPr>
        <w:spacing w:after="0"/>
        <w:ind w:left="0"/>
        <w:jc w:val="both"/>
      </w:pPr>
      <w:r>
        <w:rPr>
          <w:rFonts w:ascii="Times New Roman"/>
          <w:b w:val="false"/>
          <w:i w:val="false"/>
          <w:color w:val="000000"/>
          <w:sz w:val="28"/>
        </w:rPr>
        <w:t>
      1) құрылған, таратылған, қайта ұйымдастырылған, орталық мемлекеттік және жергілікті бюджеттен қаржыландырылатын атқарушы органдардың және олардың оларға ведомстволық бағынысты мемлекеттік мекемелердің штат санының функциялары мен лимиттері өзгерген;</w:t>
      </w:r>
    </w:p>
    <w:bookmarkEnd w:id="182"/>
    <w:bookmarkStart w:name="z276" w:id="183"/>
    <w:p>
      <w:pPr>
        <w:spacing w:after="0"/>
        <w:ind w:left="0"/>
        <w:jc w:val="both"/>
      </w:pPr>
      <w:r>
        <w:rPr>
          <w:rFonts w:ascii="Times New Roman"/>
          <w:b w:val="false"/>
          <w:i w:val="false"/>
          <w:color w:val="000000"/>
          <w:sz w:val="28"/>
        </w:rPr>
        <w:t>
      2) республикалық және/немесе жергілікті бюджеттерді нақтылау;</w:t>
      </w:r>
    </w:p>
    <w:bookmarkEnd w:id="183"/>
    <w:bookmarkStart w:name="z277" w:id="184"/>
    <w:p>
      <w:pPr>
        <w:spacing w:after="0"/>
        <w:ind w:left="0"/>
        <w:jc w:val="both"/>
      </w:pPr>
      <w:r>
        <w:rPr>
          <w:rFonts w:ascii="Times New Roman"/>
          <w:b w:val="false"/>
          <w:i w:val="false"/>
          <w:color w:val="000000"/>
          <w:sz w:val="28"/>
        </w:rPr>
        <w:t>
      3) Қазақстан Республикасының бірыңғай бюджеттік сыныптамасына өзгерістер енгізген;</w:t>
      </w:r>
    </w:p>
    <w:bookmarkEnd w:id="184"/>
    <w:bookmarkStart w:name="z278" w:id="185"/>
    <w:p>
      <w:pPr>
        <w:spacing w:after="0"/>
        <w:ind w:left="0"/>
        <w:jc w:val="both"/>
      </w:pPr>
      <w:r>
        <w:rPr>
          <w:rFonts w:ascii="Times New Roman"/>
          <w:b w:val="false"/>
          <w:i w:val="false"/>
          <w:color w:val="000000"/>
          <w:sz w:val="28"/>
        </w:rPr>
        <w:t>
      4) мемлекеттік қазынашылық органда мемлекеттік мекеменің қызмет көрсетілу орны өзгерген;</w:t>
      </w:r>
    </w:p>
    <w:bookmarkEnd w:id="185"/>
    <w:bookmarkStart w:name="z279" w:id="186"/>
    <w:p>
      <w:pPr>
        <w:spacing w:after="0"/>
        <w:ind w:left="0"/>
        <w:jc w:val="both"/>
      </w:pPr>
      <w:r>
        <w:rPr>
          <w:rFonts w:ascii="Times New Roman"/>
          <w:b w:val="false"/>
          <w:i w:val="false"/>
          <w:color w:val="000000"/>
          <w:sz w:val="28"/>
        </w:rPr>
        <w:t>
      5) шығыстардың экономикалық сыныптамасы ерекшеліктерінің құрылымына шығыстардың түрлерін өзгерту бөлігінде өзгерістер енген;</w:t>
      </w:r>
    </w:p>
    <w:bookmarkEnd w:id="186"/>
    <w:bookmarkStart w:name="z280" w:id="187"/>
    <w:p>
      <w:pPr>
        <w:spacing w:after="0"/>
        <w:ind w:left="0"/>
        <w:jc w:val="both"/>
      </w:pPr>
      <w:r>
        <w:rPr>
          <w:rFonts w:ascii="Times New Roman"/>
          <w:b w:val="false"/>
          <w:i w:val="false"/>
          <w:color w:val="000000"/>
          <w:sz w:val="28"/>
        </w:rPr>
        <w:t>
      6) ағымдағы қаржы жылы ішінде бюджеттік бағдарламалар әкімшісіне ведомстволық бағыныстағы мемлекеттік мекемелерде бухгалтерлік есепті орталықтандыру/орталықсыздандыру туралы шешім қабылдағанда;</w:t>
      </w:r>
    </w:p>
    <w:bookmarkEnd w:id="187"/>
    <w:bookmarkStart w:name="z281" w:id="188"/>
    <w:p>
      <w:pPr>
        <w:spacing w:after="0"/>
        <w:ind w:left="0"/>
        <w:jc w:val="both"/>
      </w:pPr>
      <w:r>
        <w:rPr>
          <w:rFonts w:ascii="Times New Roman"/>
          <w:b w:val="false"/>
          <w:i w:val="false"/>
          <w:color w:val="000000"/>
          <w:sz w:val="28"/>
        </w:rPr>
        <w:t>
      7) секвестрде жүзеге асырады.</w:t>
      </w:r>
    </w:p>
    <w:bookmarkEnd w:id="188"/>
    <w:bookmarkStart w:name="z282" w:id="189"/>
    <w:p>
      <w:pPr>
        <w:spacing w:after="0"/>
        <w:ind w:left="0"/>
        <w:jc w:val="both"/>
      </w:pPr>
      <w:r>
        <w:rPr>
          <w:rFonts w:ascii="Times New Roman"/>
          <w:b w:val="false"/>
          <w:i w:val="false"/>
          <w:color w:val="000000"/>
          <w:sz w:val="28"/>
        </w:rPr>
        <w:t>
      Тапсырыстың (хабарламалардың) жабылуы (жойылуы) тиісті нормативтік құқықтық актіні, сондай-ақ соманы және шартты қайта тіркеу туралы хабарламаның қалдық сомасын көрсете отырып, мемлекеттік мекеменің хатының негізінде жасалады. Бұрын қабылдаған міндеттемелерді қайта тіркеу осы Рәсімдердің 6-тарауының 1, 2, 3, 4, 5 және 6-параграфтарының талаптарына сәйкес жүзеге асырылады.</w:t>
      </w:r>
    </w:p>
    <w:bookmarkEnd w:id="189"/>
    <w:bookmarkStart w:name="z283" w:id="190"/>
    <w:p>
      <w:pPr>
        <w:spacing w:after="0"/>
        <w:ind w:left="0"/>
        <w:jc w:val="both"/>
      </w:pPr>
      <w:r>
        <w:rPr>
          <w:rFonts w:ascii="Times New Roman"/>
          <w:b w:val="false"/>
          <w:i w:val="false"/>
          <w:color w:val="000000"/>
          <w:sz w:val="28"/>
        </w:rPr>
        <w:t>
      Мемлекеттік органдар функцияларын мемлекеттік басқарудың төмен тұрған деңгейінен жоғары тұрған деңгейіне, сондай-ақ мемлекеттік басқарудың жоғары тұрған деңгейінен төмен тұрған деңгейіне беру кезінде нысаналы трансферттер бойынша жоспарлық тағайындаулардың пайдаланылмаған қалдықтарының сомаларын көшіру жүзеге асырылады.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191"/>
    <w:p>
      <w:pPr>
        <w:spacing w:after="0"/>
        <w:ind w:left="0"/>
        <w:jc w:val="left"/>
      </w:pPr>
      <w:r>
        <w:rPr>
          <w:rFonts w:ascii="Times New Roman"/>
          <w:b/>
          <w:i w:val="false"/>
          <w:color w:val="000000"/>
        </w:rPr>
        <w:t xml:space="preserve"> 3-тарау. Бюджеттің атқарылуы</w:t>
      </w:r>
    </w:p>
    <w:bookmarkEnd w:id="191"/>
    <w:bookmarkStart w:name="z285" w:id="192"/>
    <w:p>
      <w:pPr>
        <w:spacing w:after="0"/>
        <w:ind w:left="0"/>
        <w:jc w:val="both"/>
      </w:pPr>
      <w:r>
        <w:rPr>
          <w:rFonts w:ascii="Times New Roman"/>
          <w:b w:val="false"/>
          <w:i w:val="false"/>
          <w:color w:val="000000"/>
          <w:sz w:val="28"/>
        </w:rPr>
        <w:t xml:space="preserve">
      79. Бюджеттің атқарылуы бюджетке барлық бюджет түсімдерінің түрлерін толық және уақтылы төлеумен, оларды Бірыңғай қазынашылық шотына есепке алумен және бюджеттік бағдарламалардың мақсаттарына қол жеткізуге бағытталған іс-шараларды іске асыру мақсатында бірыңғай қазынашылық шоттардан төлемдер мен аударымдарды уақтылы жүзеге асырумен қамтамасыз етіледі. </w:t>
      </w:r>
    </w:p>
    <w:bookmarkEnd w:id="192"/>
    <w:bookmarkStart w:name="z286" w:id="193"/>
    <w:p>
      <w:pPr>
        <w:spacing w:after="0"/>
        <w:ind w:left="0"/>
        <w:jc w:val="both"/>
      </w:pPr>
      <w:r>
        <w:rPr>
          <w:rFonts w:ascii="Times New Roman"/>
          <w:b w:val="false"/>
          <w:i w:val="false"/>
          <w:color w:val="000000"/>
          <w:sz w:val="28"/>
        </w:rPr>
        <w:t>
      80. Бюджеттiң атқарылуы кассалық негiзде жүзеге асырылады. Бірыңғай қазынашылық шотқа түсiмдердi есепке алу және оларды бірыңғай қазынашылық шоттан есептен шығару жөнiндегi операциялар ақша нысанында есептеледi.</w:t>
      </w:r>
    </w:p>
    <w:bookmarkEnd w:id="193"/>
    <w:p>
      <w:pPr>
        <w:spacing w:after="0"/>
        <w:ind w:left="0"/>
        <w:jc w:val="both"/>
      </w:pPr>
      <w:r>
        <w:rPr>
          <w:rFonts w:ascii="Times New Roman"/>
          <w:b w:val="false"/>
          <w:i w:val="false"/>
          <w:color w:val="000000"/>
          <w:sz w:val="28"/>
        </w:rPr>
        <w:t>
      "Қазынашылық-клиент" ақпараттық жүйесі бойынша мемлекеттік мекемелер, бюджеттік бағдарламалар әкімшілері, уәкілетті органдар, квазимемлекеттік сектор субъектілері, қаржылық қолдау операторлары, дербес білім беру ұйымдары, әлеуметтік медициналық сақтандыру қоры, мемлекет кепілдік берген қарыз тартқан қарыз алушылар, қазынашылық сүйемелдеу шеңберінде бас мердігерлер, мемлекеттік сатып алу саласындағы бірыңғай операторы түсімдер мен шығыстар бойынша есептерді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194"/>
    <w:p>
      <w:pPr>
        <w:spacing w:after="0"/>
        <w:ind w:left="0"/>
        <w:jc w:val="both"/>
      </w:pPr>
      <w:r>
        <w:rPr>
          <w:rFonts w:ascii="Times New Roman"/>
          <w:b w:val="false"/>
          <w:i w:val="false"/>
          <w:color w:val="000000"/>
          <w:sz w:val="28"/>
        </w:rPr>
        <w:t>
      81. Мемлекеттік қазынашылық органдарының бюджеттерді орындауы және оларға кассалық қызмет көрсетуі осы Рәсімдердің 2-тармағының талаптарына сәйкес жүзеге асырылады.</w:t>
      </w:r>
    </w:p>
    <w:bookmarkEnd w:id="194"/>
    <w:bookmarkStart w:name="z289" w:id="195"/>
    <w:p>
      <w:pPr>
        <w:spacing w:after="0"/>
        <w:ind w:left="0"/>
        <w:jc w:val="left"/>
      </w:pPr>
      <w:r>
        <w:rPr>
          <w:rFonts w:ascii="Times New Roman"/>
          <w:b/>
          <w:i w:val="false"/>
          <w:color w:val="000000"/>
        </w:rPr>
        <w:t xml:space="preserve"> 4-тарау. Қолма-қол ақшаны бақылау шоттарын және мемлекеттік мекемелердің мемлекеттік қазынашылықта шоттарын ашу, жүргізу және жабу тәртібі</w:t>
      </w:r>
    </w:p>
    <w:bookmarkEnd w:id="195"/>
    <w:bookmarkStart w:name="z290" w:id="196"/>
    <w:p>
      <w:pPr>
        <w:spacing w:after="0"/>
        <w:ind w:left="0"/>
        <w:jc w:val="left"/>
      </w:pPr>
      <w:r>
        <w:rPr>
          <w:rFonts w:ascii="Times New Roman"/>
          <w:b/>
          <w:i w:val="false"/>
          <w:color w:val="000000"/>
        </w:rPr>
        <w:t xml:space="preserve"> 1-параграф. Тиісті бюджеттердің қолма-қол ақшасын бақылау шоттары</w:t>
      </w:r>
    </w:p>
    <w:bookmarkEnd w:id="196"/>
    <w:bookmarkStart w:name="z291" w:id="197"/>
    <w:p>
      <w:pPr>
        <w:spacing w:after="0"/>
        <w:ind w:left="0"/>
        <w:jc w:val="both"/>
      </w:pPr>
      <w:r>
        <w:rPr>
          <w:rFonts w:ascii="Times New Roman"/>
          <w:b w:val="false"/>
          <w:i w:val="false"/>
          <w:color w:val="000000"/>
          <w:sz w:val="28"/>
        </w:rPr>
        <w:t>
      82. Мемлекеттік қазынашылықта "Алатау қаласының арнаулы құқықтық режимі туралы" Қазақстан Республикасы Конституциялық Заңының 89-бабы 1-тармағының 3) тармақшасында және Бюджет кодексінің 106-бабының 3-тармағында көзделген қолма-қол ақшаны бақылау шоттары ашылады.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92" w:id="198"/>
    <w:p>
      <w:pPr>
        <w:spacing w:after="0"/>
        <w:ind w:left="0"/>
        <w:jc w:val="both"/>
      </w:pPr>
      <w:r>
        <w:rPr>
          <w:rFonts w:ascii="Times New Roman"/>
          <w:b w:val="false"/>
          <w:i w:val="false"/>
          <w:color w:val="000000"/>
          <w:sz w:val="28"/>
        </w:rPr>
        <w:t>
      83. Тиісті бюджеттердің қолма-қол ақшаны бақылау шоттарынан түсетін түсімдер мен жүргізілген төлемдер мен ақша аударымдары жөніндегі операциялар Қазақстан Республикасының Бірыңғай бюджеттік сыныптамасына және мемлекеттік мекемелердің кодтарына сәйкес ескеріледі.</w:t>
      </w:r>
    </w:p>
    <w:bookmarkEnd w:id="198"/>
    <w:bookmarkStart w:name="z293" w:id="199"/>
    <w:p>
      <w:pPr>
        <w:spacing w:after="0"/>
        <w:ind w:left="0"/>
        <w:jc w:val="left"/>
      </w:pPr>
      <w:r>
        <w:rPr>
          <w:rFonts w:ascii="Times New Roman"/>
          <w:b/>
          <w:i w:val="false"/>
          <w:color w:val="000000"/>
        </w:rPr>
        <w:t xml:space="preserve"> 2-параграф. Мемлекеттік мекемелердің кодтарын беру</w:t>
      </w:r>
    </w:p>
    <w:bookmarkEnd w:id="199"/>
    <w:bookmarkStart w:name="z294" w:id="200"/>
    <w:p>
      <w:pPr>
        <w:spacing w:after="0"/>
        <w:ind w:left="0"/>
        <w:jc w:val="both"/>
      </w:pPr>
      <w:r>
        <w:rPr>
          <w:rFonts w:ascii="Times New Roman"/>
          <w:b w:val="false"/>
          <w:i w:val="false"/>
          <w:color w:val="000000"/>
          <w:sz w:val="28"/>
        </w:rPr>
        <w:t>
      84. Республикалық және/немесе жергілікті бюджеттерден қаржыландырылатын мемлекеттік мекемелерге республикалық және/немесе жергілікті бюджеттерден шығыстарды жүргізу үшін мемлекеттік қазынашылық жеті мәнді кодтар беріледі, мұнда бірінші үш белгі Қазақстан Республикасының Бірыңғай бюджеттік сыныптамасына сәйкес бюджеттік бағдарламалар әкімшісінің кодын білдіреді, келесі төрт белгі әр мемлекеттік мекеме үшін жеке болып табылады.</w:t>
      </w:r>
    </w:p>
    <w:bookmarkEnd w:id="200"/>
    <w:bookmarkStart w:name="z295" w:id="201"/>
    <w:p>
      <w:pPr>
        <w:spacing w:after="0"/>
        <w:ind w:left="0"/>
        <w:jc w:val="both"/>
      </w:pPr>
      <w:r>
        <w:rPr>
          <w:rFonts w:ascii="Times New Roman"/>
          <w:b w:val="false"/>
          <w:i w:val="false"/>
          <w:color w:val="000000"/>
          <w:sz w:val="28"/>
        </w:rPr>
        <w:t xml:space="preserve">
      85. Республикалық бюджеттiк бағдарламалардың әкiмшiлерi республикалық бюджеттен қаржыландырылатын мемлекеттiк мекемелерге кодтар беру үшiн мемлекеттік қазынашылыққа мемлекеттік мекеменің бизнес-сәйкестендіру нөмірін міндетті түрде көрсете отырып, заңды тұлғаны мемлекеттік тіркеу (қайта тіркеу) туралы куәлiктiң/анықтаманың көшірмесін қоса бере отырып, осы Рәсімдерге </w:t>
      </w:r>
      <w:r>
        <w:rPr>
          <w:rFonts w:ascii="Times New Roman"/>
          <w:b w:val="false"/>
          <w:i w:val="false"/>
          <w:color w:val="000000"/>
          <w:sz w:val="28"/>
        </w:rPr>
        <w:t>44-қосымшаға</w:t>
      </w:r>
      <w:r>
        <w:rPr>
          <w:rFonts w:ascii="Times New Roman"/>
          <w:b w:val="false"/>
          <w:i w:val="false"/>
          <w:color w:val="000000"/>
          <w:sz w:val="28"/>
        </w:rPr>
        <w:t xml:space="preserve"> сәйкес нысан бойынша қазақ және орыс тілдерінде мемлекеттік мекемелерге кодтар беруге өтінімді ұсынады.</w:t>
      </w:r>
    </w:p>
    <w:bookmarkEnd w:id="201"/>
    <w:bookmarkStart w:name="z296" w:id="202"/>
    <w:p>
      <w:pPr>
        <w:spacing w:after="0"/>
        <w:ind w:left="0"/>
        <w:jc w:val="both"/>
      </w:pPr>
      <w:r>
        <w:rPr>
          <w:rFonts w:ascii="Times New Roman"/>
          <w:b w:val="false"/>
          <w:i w:val="false"/>
          <w:color w:val="000000"/>
          <w:sz w:val="28"/>
        </w:rPr>
        <w:t>
      Жергілікті бюджеттiк бағдарламалардың әкiмшiлерi жергілікті бюджеттен қаржыландырылатын мемлекеттiк мекемелерге кодтар беру үшiн мемлекеттік қазынашылық органына мемлекеттік мекеменің бизнес-сәйкестендіру нөмірін міндетті түрде көрсете отырып, заңды тұлғаны мемлекеттік тіркеу (қайта тіркеу) туралы куәлiктiң/анықтаманың көшірмесін қоса бере отырып, осы Рәсімдерге 44-қосымшаға сәйкес нысан бойынша қазақ және орыс тілдерінде мемлекеттік мекемелерге кодтар беруге өтінімді ұсынады.</w:t>
      </w:r>
    </w:p>
    <w:bookmarkEnd w:id="202"/>
    <w:bookmarkStart w:name="z297" w:id="203"/>
    <w:p>
      <w:pPr>
        <w:spacing w:after="0"/>
        <w:ind w:left="0"/>
        <w:jc w:val="both"/>
      </w:pPr>
      <w:r>
        <w:rPr>
          <w:rFonts w:ascii="Times New Roman"/>
          <w:b w:val="false"/>
          <w:i w:val="false"/>
          <w:color w:val="000000"/>
          <w:sz w:val="28"/>
        </w:rPr>
        <w:t>
      Мемлекеттік қазынашылық органы осы Рәсімдерге 44-қосымшасына сәйкес нысан бойынша мемлекеттік мекемелерге кодтар беруге өтінім алған күннен бастап келесі жұмыс күнінен кешіктірмей мемлекеттік қазынашылыққа осы Рәсімдерге 44-қосымшасына сәйкес нысан бойынша мемлекеттік мекемелерге кодтар беруге арналған өтінім жібереді.</w:t>
      </w:r>
    </w:p>
    <w:bookmarkEnd w:id="203"/>
    <w:bookmarkStart w:name="z298" w:id="204"/>
    <w:p>
      <w:pPr>
        <w:spacing w:after="0"/>
        <w:ind w:left="0"/>
        <w:jc w:val="both"/>
      </w:pPr>
      <w:r>
        <w:rPr>
          <w:rFonts w:ascii="Times New Roman"/>
          <w:b w:val="false"/>
          <w:i w:val="false"/>
          <w:color w:val="000000"/>
          <w:sz w:val="28"/>
        </w:rPr>
        <w:t>
      Республикалық және жергілікті бюджеттік бағдарламалардың әкімшілері мемлекеттік мекемелерге кодтар беруге арналған өтінімде көрсетілген деректемелердің шынайылығын қамтамасыз етеді.</w:t>
      </w:r>
    </w:p>
    <w:bookmarkEnd w:id="204"/>
    <w:bookmarkStart w:name="z299" w:id="205"/>
    <w:p>
      <w:pPr>
        <w:spacing w:after="0"/>
        <w:ind w:left="0"/>
        <w:jc w:val="both"/>
      </w:pPr>
      <w:r>
        <w:rPr>
          <w:rFonts w:ascii="Times New Roman"/>
          <w:b w:val="false"/>
          <w:i w:val="false"/>
          <w:color w:val="000000"/>
          <w:sz w:val="28"/>
        </w:rPr>
        <w:t>
      Мемлекеттік мекемелерге кодтар беруге арналған өтінім белгіленген нысанға сәйкес келмесе не болмаған немесе мәліметтер дұрыс көрсетілмеген жағдайда, сондай-ақ бірінші және екінші бөліктерде қарастырылған құжаттарды қоса берусіз өтінім орындаусыз қайтарылады.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0" w:id="206"/>
    <w:p>
      <w:pPr>
        <w:spacing w:after="0"/>
        <w:ind w:left="0"/>
        <w:jc w:val="both"/>
      </w:pPr>
      <w:r>
        <w:rPr>
          <w:rFonts w:ascii="Times New Roman"/>
          <w:b w:val="false"/>
          <w:i w:val="false"/>
          <w:color w:val="000000"/>
          <w:sz w:val="28"/>
        </w:rPr>
        <w:t xml:space="preserve">
      86. Мемлекеттік қазынашылыққа республикалық бюджеттік бағдарламалар әкімшілерінен және мемлекеттік қазынашылық органымен осы Рәсімдерге 44-қосымшасына сәйкес нысан бойынша мемлекеттік мекемелерге кодтар беруге арналған өтінім алған күннен бастап келесі жұмыс күнінен кешіктірмей кодтар беріледі. </w:t>
      </w:r>
    </w:p>
    <w:bookmarkEnd w:id="206"/>
    <w:bookmarkStart w:name="z301" w:id="207"/>
    <w:p>
      <w:pPr>
        <w:spacing w:after="0"/>
        <w:ind w:left="0"/>
        <w:jc w:val="both"/>
      </w:pPr>
      <w:r>
        <w:rPr>
          <w:rFonts w:ascii="Times New Roman"/>
          <w:b w:val="false"/>
          <w:i w:val="false"/>
          <w:color w:val="000000"/>
          <w:sz w:val="28"/>
        </w:rPr>
        <w:t xml:space="preserve">
      87. Мемлекеттік қазынашылық республикалық және жергілікті бюджеттерден қаржыландырылатын мемлекеттік мекемелер кодтар берген күннен бастап келесі жұмыс күнінен кешіктірмей электрондық түрдегі хат арқылы берілген кодтар туралы республикалық бюджеттік бағдарламалар әкімшілеріне және мемлекеттік қазынашылық органдарына хабарлайды. </w:t>
      </w:r>
    </w:p>
    <w:bookmarkEnd w:id="207"/>
    <w:bookmarkStart w:name="z302" w:id="208"/>
    <w:p>
      <w:pPr>
        <w:spacing w:after="0"/>
        <w:ind w:left="0"/>
        <w:jc w:val="both"/>
      </w:pPr>
      <w:r>
        <w:rPr>
          <w:rFonts w:ascii="Times New Roman"/>
          <w:b w:val="false"/>
          <w:i w:val="false"/>
          <w:color w:val="000000"/>
          <w:sz w:val="28"/>
        </w:rPr>
        <w:t>
      Мемлекеттік қазынашылық органы жергілікті бюджеттен қаржыландырылатын мемлекеттік мекемелердің кодтарын беру туралы мемлекеттік қазынашылықтан хат алған күннен бастап келесі жұмыс күнінен кешіктірмей берілген кодтар туралы жергілікті бюджеттік бағдарламалардың әкімшілеріне хабарлайды.</w:t>
      </w:r>
    </w:p>
    <w:bookmarkEnd w:id="208"/>
    <w:bookmarkStart w:name="z303" w:id="209"/>
    <w:p>
      <w:pPr>
        <w:spacing w:after="0"/>
        <w:ind w:left="0"/>
        <w:jc w:val="both"/>
      </w:pPr>
      <w:r>
        <w:rPr>
          <w:rFonts w:ascii="Times New Roman"/>
          <w:b w:val="false"/>
          <w:i w:val="false"/>
          <w:color w:val="000000"/>
          <w:sz w:val="28"/>
        </w:rPr>
        <w:t xml:space="preserve">
      88. Мемлекеттік мекемелердің берілген кодтарын тіркеу қазынашылықтың интеграцияланған ақпараттық жүйесінде қалыптастырылатын мемлекеттік мекемелер анықтамалығында жазылады. </w:t>
      </w:r>
    </w:p>
    <w:bookmarkEnd w:id="209"/>
    <w:bookmarkStart w:name="z304" w:id="210"/>
    <w:p>
      <w:pPr>
        <w:spacing w:after="0"/>
        <w:ind w:left="0"/>
        <w:jc w:val="both"/>
      </w:pPr>
      <w:r>
        <w:rPr>
          <w:rFonts w:ascii="Times New Roman"/>
          <w:b w:val="false"/>
          <w:i w:val="false"/>
          <w:color w:val="000000"/>
          <w:sz w:val="28"/>
        </w:rPr>
        <w:t>
      89. Мемлекеттік қазынашылық органы оларды ашқаннан кейінгі үш жұмыс күні ішінде мемлекеттік мекемелердің кодтарын ашқаны туралы тиісті мемлекеттік кірістер органдарына жазбаша хабарлайды.</w:t>
      </w:r>
    </w:p>
    <w:bookmarkEnd w:id="210"/>
    <w:bookmarkStart w:name="z305" w:id="211"/>
    <w:p>
      <w:pPr>
        <w:spacing w:after="0"/>
        <w:ind w:left="0"/>
        <w:jc w:val="left"/>
      </w:pPr>
      <w:r>
        <w:rPr>
          <w:rFonts w:ascii="Times New Roman"/>
          <w:b/>
          <w:i w:val="false"/>
          <w:color w:val="000000"/>
        </w:rPr>
        <w:t xml:space="preserve"> 3-параграф. Мемлекеттік қазынашылықтың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 ашуы</w:t>
      </w:r>
    </w:p>
    <w:bookmarkEnd w:id="211"/>
    <w:bookmarkStart w:name="z306" w:id="212"/>
    <w:p>
      <w:pPr>
        <w:spacing w:after="0"/>
        <w:ind w:left="0"/>
        <w:jc w:val="both"/>
      </w:pPr>
      <w:r>
        <w:rPr>
          <w:rFonts w:ascii="Times New Roman"/>
          <w:b w:val="false"/>
          <w:i w:val="false"/>
          <w:color w:val="000000"/>
          <w:sz w:val="28"/>
        </w:rPr>
        <w:t xml:space="preserve">
      90. Мемлекеттік мекемелерге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төлемдерді жүзеге асыру және операцияларды жүргізу үшін қолма-қол ақшаны бақылау шоттары мен шоттар ашылады.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13"/>
    <w:p>
      <w:pPr>
        <w:spacing w:after="0"/>
        <w:ind w:left="0"/>
        <w:jc w:val="both"/>
      </w:pPr>
      <w:r>
        <w:rPr>
          <w:rFonts w:ascii="Times New Roman"/>
          <w:b w:val="false"/>
          <w:i w:val="false"/>
          <w:color w:val="000000"/>
          <w:sz w:val="28"/>
        </w:rPr>
        <w:t xml:space="preserve">
      91. Қайырымдылық көмек, ақшаны уақытша орналастыру, ақылы қызметтер қолма-қол ақшаны бақылау шоттарын ашу үшін жергілікті бюджеттерден қаржыландырылатын мемлекеттік мекемелер мемлекеттік қазынашылыққа осы Рәсімдерге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қолма-қол ақшаны бақылау шотын ашуға өтінім береді. </w:t>
      </w:r>
    </w:p>
    <w:bookmarkEnd w:id="213"/>
    <w:bookmarkStart w:name="z319" w:id="214"/>
    <w:p>
      <w:pPr>
        <w:spacing w:after="0"/>
        <w:ind w:left="0"/>
        <w:jc w:val="both"/>
      </w:pPr>
      <w:r>
        <w:rPr>
          <w:rFonts w:ascii="Times New Roman"/>
          <w:b w:val="false"/>
          <w:i w:val="false"/>
          <w:color w:val="000000"/>
          <w:sz w:val="28"/>
        </w:rPr>
        <w:t>
      Ақылы қызметтердің қолма-қол ақшаны бақылау шоттарын ашу үшін республикалық бюджеттен қаржыландырылатын мемлекеттік мекемелер мемлекеттік қазынашылық органына осы Рәсімдерге 47-қосымшаға сәйкес нысан бойынша ақылы қызметтердің қолма-қол ақшасын бақылау шотын ашуға өтінім береді.</w:t>
      </w:r>
    </w:p>
    <w:bookmarkEnd w:id="214"/>
    <w:bookmarkStart w:name="z320" w:id="215"/>
    <w:p>
      <w:pPr>
        <w:spacing w:after="0"/>
        <w:ind w:left="0"/>
        <w:jc w:val="both"/>
      </w:pPr>
      <w:r>
        <w:rPr>
          <w:rFonts w:ascii="Times New Roman"/>
          <w:b w:val="false"/>
          <w:i w:val="false"/>
          <w:color w:val="000000"/>
          <w:sz w:val="28"/>
        </w:rPr>
        <w:t>
      92. Қайырымдылық көмек, ақшаны уақытша орналастыру, ақылы қызметтер қолма-қол ақшаны бақылау шоттарын ашу үшін жергілікті бюджеттерден қаржыландырылатын мемлекеттік мекемелер мемлекеттік қазынашылық органына осы Рәсімдерге 47-қосымшаға сәйкес нысан бойынша қолма-қол ақшаны бақылау шотын ашуға өтінім береді.</w:t>
      </w:r>
    </w:p>
    <w:bookmarkEnd w:id="215"/>
    <w:bookmarkStart w:name="z321" w:id="216"/>
    <w:p>
      <w:pPr>
        <w:spacing w:after="0"/>
        <w:ind w:left="0"/>
        <w:jc w:val="both"/>
      </w:pPr>
      <w:r>
        <w:rPr>
          <w:rFonts w:ascii="Times New Roman"/>
          <w:b w:val="false"/>
          <w:i w:val="false"/>
          <w:color w:val="000000"/>
          <w:sz w:val="28"/>
        </w:rPr>
        <w:t>
      Ақылы қызметтер қолма-қол ақшасын бақылау шоттарын ашуға арналған өтінім мемлекеттік мекемелердің тауарларды (жұмыстарды, қызметтерді) өткізуден түскен ақшаларының түсімдері мен шығыстарының жоспары негізінде жасалады.</w:t>
      </w:r>
    </w:p>
    <w:bookmarkEnd w:id="216"/>
    <w:bookmarkStart w:name="z322" w:id="217"/>
    <w:p>
      <w:pPr>
        <w:spacing w:after="0"/>
        <w:ind w:left="0"/>
        <w:jc w:val="both"/>
      </w:pPr>
      <w:r>
        <w:rPr>
          <w:rFonts w:ascii="Times New Roman"/>
          <w:b w:val="false"/>
          <w:i w:val="false"/>
          <w:color w:val="000000"/>
          <w:sz w:val="28"/>
        </w:rPr>
        <w:t>
      93. Қолма-қол ақшаны бақылау шотын ашуға өтінім мынаны:</w:t>
      </w:r>
    </w:p>
    <w:bookmarkEnd w:id="217"/>
    <w:p>
      <w:pPr>
        <w:spacing w:after="0"/>
        <w:ind w:left="0"/>
        <w:jc w:val="both"/>
      </w:pPr>
      <w:r>
        <w:rPr>
          <w:rFonts w:ascii="Times New Roman"/>
          <w:b w:val="false"/>
          <w:i w:val="false"/>
          <w:color w:val="000000"/>
          <w:sz w:val="28"/>
        </w:rPr>
        <w:t>
      қолма-қол ақшаны бақылау шоты ашылатын мемлекеттік мекеменің атауы мен кодын;</w:t>
      </w:r>
    </w:p>
    <w:p>
      <w:pPr>
        <w:spacing w:after="0"/>
        <w:ind w:left="0"/>
        <w:jc w:val="both"/>
      </w:pPr>
      <w:r>
        <w:rPr>
          <w:rFonts w:ascii="Times New Roman"/>
          <w:b w:val="false"/>
          <w:i w:val="false"/>
          <w:color w:val="000000"/>
          <w:sz w:val="28"/>
        </w:rPr>
        <w:t>
      ашу талап етілетін қолма-қол ақшаны бақылау шотының атауын;</w:t>
      </w:r>
    </w:p>
    <w:p>
      <w:pPr>
        <w:spacing w:after="0"/>
        <w:ind w:left="0"/>
        <w:jc w:val="both"/>
      </w:pPr>
      <w:r>
        <w:rPr>
          <w:rFonts w:ascii="Times New Roman"/>
          <w:b w:val="false"/>
          <w:i w:val="false"/>
          <w:color w:val="000000"/>
          <w:sz w:val="28"/>
        </w:rPr>
        <w:t>
      мемлекеттік мекеме қаржыландырылатын бюджет түрін;</w:t>
      </w:r>
    </w:p>
    <w:p>
      <w:pPr>
        <w:spacing w:after="0"/>
        <w:ind w:left="0"/>
        <w:jc w:val="both"/>
      </w:pPr>
      <w:r>
        <w:rPr>
          <w:rFonts w:ascii="Times New Roman"/>
          <w:b w:val="false"/>
          <w:i w:val="false"/>
          <w:color w:val="000000"/>
          <w:sz w:val="28"/>
        </w:rPr>
        <w:t>
      мемлекеттік мекеменің орналасқан жерінің кодын;</w:t>
      </w:r>
    </w:p>
    <w:p>
      <w:pPr>
        <w:spacing w:after="0"/>
        <w:ind w:left="0"/>
        <w:jc w:val="both"/>
      </w:pPr>
      <w:r>
        <w:rPr>
          <w:rFonts w:ascii="Times New Roman"/>
          <w:b w:val="false"/>
          <w:i w:val="false"/>
          <w:color w:val="000000"/>
          <w:sz w:val="28"/>
        </w:rPr>
        <w:t>
      баптың, тармақтың, тармақшаның нөмірлерін көрсете отырып, бюджет қаражатынан басқа өзге де қаржыландыру көздеріне жол беретін Қазақстан Республикасы заңының атауы (сыртқы қарызды немесе байланысты грантты қайта айырбастаудың қолма-қол ақшаны бақылау шоттары үшін – Қазақстан Республикасы ратификациялаған мемлекеттік қарыз туралы халықаралық шарттың, байланысты грант туралы келісімнің немесе ерекше мәртебесі бар республикалық маңызы бар қала жергілікті атқарушы органының сыртқы қарыз шартының, бағалы қағаздар шығару проспектісінің не оны алмастыратын өзге құжаттың нөмірі мен күнін) қамтуы тиіс.</w:t>
      </w:r>
    </w:p>
    <w:bookmarkStart w:name="z328" w:id="218"/>
    <w:p>
      <w:pPr>
        <w:spacing w:after="0"/>
        <w:ind w:left="0"/>
        <w:jc w:val="both"/>
      </w:pPr>
      <w:r>
        <w:rPr>
          <w:rFonts w:ascii="Times New Roman"/>
          <w:b w:val="false"/>
          <w:i w:val="false"/>
          <w:color w:val="000000"/>
          <w:sz w:val="28"/>
        </w:rPr>
        <w:t>
      Ерекше мәртебесі бар республикалық маңызы бар қаланың сыртқы қарызының қолма-қол ақшасын бақылау шоты үшін:</w:t>
      </w:r>
    </w:p>
    <w:bookmarkEnd w:id="218"/>
    <w:bookmarkStart w:name="z329" w:id="219"/>
    <w:p>
      <w:pPr>
        <w:spacing w:after="0"/>
        <w:ind w:left="0"/>
        <w:jc w:val="both"/>
      </w:pPr>
      <w:r>
        <w:rPr>
          <w:rFonts w:ascii="Times New Roman"/>
          <w:b w:val="false"/>
          <w:i w:val="false"/>
          <w:color w:val="000000"/>
          <w:sz w:val="28"/>
        </w:rPr>
        <w:t xml:space="preserve">
      қарыз алған кезде – Қазақстан Республикасының экологиялық заңнамасына сәйкес "жасылға" жатқызылған жобаларды қаржыландыру үшін халықаралық қаржы ұйымдарынан ұлттық валютадағы қарыз шартының нөмірі (бар болса) және күні, сондай-ақ қарыз шартын тіркеу туралы куәліктің нөмірі мен күні; </w:t>
      </w:r>
    </w:p>
    <w:bookmarkEnd w:id="219"/>
    <w:bookmarkStart w:name="z330" w:id="220"/>
    <w:p>
      <w:pPr>
        <w:spacing w:after="0"/>
        <w:ind w:left="0"/>
        <w:jc w:val="both"/>
      </w:pPr>
      <w:r>
        <w:rPr>
          <w:rFonts w:ascii="Times New Roman"/>
          <w:b w:val="false"/>
          <w:i w:val="false"/>
          <w:color w:val="000000"/>
          <w:sz w:val="28"/>
        </w:rPr>
        <w:t>
      бағалы қағаздарды шығару кезінде – "Астана" Халықаралық қаржы орталығының актілеріне сәйкес бағалы қағаздарды шығару проспектісінің нөмірі (бар болса) және күні, бағалы қағаздарды шығару шарттары (шығарылым бағдарламасы шеңберінде бағалы қағаздардың жекелеген шығарылымдары үшін) немесе оларды алмастыратын өзге де құжаттар, сондай-ақ осы шығарылымға халықаралық сәйкестендіру нөмірін беруді куәландыратын құжат (ISIN).</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31" w:id="221"/>
    <w:p>
      <w:pPr>
        <w:spacing w:after="0"/>
        <w:ind w:left="0"/>
        <w:jc w:val="both"/>
      </w:pPr>
      <w:r>
        <w:rPr>
          <w:rFonts w:ascii="Times New Roman"/>
          <w:b w:val="false"/>
          <w:i w:val="false"/>
          <w:color w:val="000000"/>
          <w:sz w:val="28"/>
        </w:rPr>
        <w:t xml:space="preserve">
      94. Мемлекеттік мекеме қайырымдылық көмектің қолма-қол ақшаны бақылау шоттарын ашуға, ақшаны уақытша орналастыруға, ақылы көрсетілетін қызметтерге,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айырбастауға өтінім берудің негізділігін қамтамасыз етеді. </w:t>
      </w:r>
    </w:p>
    <w:bookmarkEnd w:id="221"/>
    <w:bookmarkStart w:name="z332" w:id="222"/>
    <w:p>
      <w:pPr>
        <w:spacing w:after="0"/>
        <w:ind w:left="0"/>
        <w:jc w:val="both"/>
      </w:pPr>
      <w:r>
        <w:rPr>
          <w:rFonts w:ascii="Times New Roman"/>
          <w:b w:val="false"/>
          <w:i w:val="false"/>
          <w:color w:val="000000"/>
          <w:sz w:val="28"/>
        </w:rPr>
        <w:t>
      95. Мемлекеттік қазынашылық органы мемлекеттік мекемеден алынған қолма-қол ақшаны бақылау шотын ашуға өтінімнің негізінде мемлекеттік қазынашылыққа осы Рәсімдерге 47-қосымшаға сәйкес нысан бойынша қолма-қол ақшаны бақылау шотын ашуға өтінім жібереді.</w:t>
      </w:r>
    </w:p>
    <w:bookmarkEnd w:id="222"/>
    <w:bookmarkStart w:name="z333" w:id="223"/>
    <w:p>
      <w:pPr>
        <w:spacing w:after="0"/>
        <w:ind w:left="0"/>
        <w:jc w:val="both"/>
      </w:pPr>
      <w:r>
        <w:rPr>
          <w:rFonts w:ascii="Times New Roman"/>
          <w:b w:val="false"/>
          <w:i w:val="false"/>
          <w:color w:val="000000"/>
          <w:sz w:val="28"/>
        </w:rPr>
        <w:t>
      Өтінім белгіленген нысанға сәйкес болмаған не мыналар:</w:t>
      </w:r>
    </w:p>
    <w:bookmarkEnd w:id="223"/>
    <w:bookmarkStart w:name="z334" w:id="224"/>
    <w:p>
      <w:pPr>
        <w:spacing w:after="0"/>
        <w:ind w:left="0"/>
        <w:jc w:val="both"/>
      </w:pPr>
      <w:r>
        <w:rPr>
          <w:rFonts w:ascii="Times New Roman"/>
          <w:b w:val="false"/>
          <w:i w:val="false"/>
          <w:color w:val="000000"/>
          <w:sz w:val="28"/>
        </w:rPr>
        <w:t>
      1) ашылатын қолма-қол ақшаны бақылау шотының түрі;</w:t>
      </w:r>
    </w:p>
    <w:bookmarkEnd w:id="224"/>
    <w:bookmarkStart w:name="z335" w:id="225"/>
    <w:p>
      <w:pPr>
        <w:spacing w:after="0"/>
        <w:ind w:left="0"/>
        <w:jc w:val="both"/>
      </w:pPr>
      <w:r>
        <w:rPr>
          <w:rFonts w:ascii="Times New Roman"/>
          <w:b w:val="false"/>
          <w:i w:val="false"/>
          <w:color w:val="000000"/>
          <w:sz w:val="28"/>
        </w:rPr>
        <w:t>
      2) мемлекеттік мекеменің атауы мен коды;</w:t>
      </w:r>
    </w:p>
    <w:bookmarkEnd w:id="225"/>
    <w:bookmarkStart w:name="z336" w:id="226"/>
    <w:p>
      <w:pPr>
        <w:spacing w:after="0"/>
        <w:ind w:left="0"/>
        <w:jc w:val="both"/>
      </w:pPr>
      <w:r>
        <w:rPr>
          <w:rFonts w:ascii="Times New Roman"/>
          <w:b w:val="false"/>
          <w:i w:val="false"/>
          <w:color w:val="000000"/>
          <w:sz w:val="28"/>
        </w:rPr>
        <w:t>
      3) бюджет түрі;</w:t>
      </w:r>
    </w:p>
    <w:bookmarkEnd w:id="226"/>
    <w:bookmarkStart w:name="z337" w:id="227"/>
    <w:p>
      <w:pPr>
        <w:spacing w:after="0"/>
        <w:ind w:left="0"/>
        <w:jc w:val="both"/>
      </w:pPr>
      <w:r>
        <w:rPr>
          <w:rFonts w:ascii="Times New Roman"/>
          <w:b w:val="false"/>
          <w:i w:val="false"/>
          <w:color w:val="000000"/>
          <w:sz w:val="28"/>
        </w:rPr>
        <w:t>
      4) қолма-қол ақшаны бақылау шотын ашу үшін негіз болмаған немесе дұрыс көрсетілмеген жағдайда қолма-қол ақшаны бақылау шотын ашуға өтінім мемлекеттік мекемеге орындаусыз қайтарылады.</w:t>
      </w:r>
    </w:p>
    <w:bookmarkEnd w:id="227"/>
    <w:bookmarkStart w:name="z338" w:id="228"/>
    <w:p>
      <w:pPr>
        <w:spacing w:after="0"/>
        <w:ind w:left="0"/>
        <w:jc w:val="both"/>
      </w:pPr>
      <w:r>
        <w:rPr>
          <w:rFonts w:ascii="Times New Roman"/>
          <w:b w:val="false"/>
          <w:i w:val="false"/>
          <w:color w:val="000000"/>
          <w:sz w:val="28"/>
        </w:rPr>
        <w:t>
      96. Республикалық бюджеттен қаржыландырылатын мемлекеттік мекемеден қолма-қол ақшаны бақылау шотын ашуға өтінімді алғаннан кейін мемлекеттік қазынашылық қолма-қол ақшаны бақылау шоты ашылғаны туралы жазбаша хабарлама жібере отырып қолма-қол ақшаны бақылау шотын ашуды жүзеге асырады немесе мемлекеттік мекемеге өзгеше негізделген жауап жібереді.</w:t>
      </w:r>
    </w:p>
    <w:bookmarkEnd w:id="228"/>
    <w:bookmarkStart w:name="z339" w:id="229"/>
    <w:p>
      <w:pPr>
        <w:spacing w:after="0"/>
        <w:ind w:left="0"/>
        <w:jc w:val="both"/>
      </w:pPr>
      <w:r>
        <w:rPr>
          <w:rFonts w:ascii="Times New Roman"/>
          <w:b w:val="false"/>
          <w:i w:val="false"/>
          <w:color w:val="000000"/>
          <w:sz w:val="28"/>
        </w:rPr>
        <w:t>
      Қолма-қол ақшаны бақылау шоты ашылғаны туралы хабарламада мыналар:</w:t>
      </w:r>
    </w:p>
    <w:bookmarkEnd w:id="229"/>
    <w:bookmarkStart w:name="z340" w:id="230"/>
    <w:p>
      <w:pPr>
        <w:spacing w:after="0"/>
        <w:ind w:left="0"/>
        <w:jc w:val="both"/>
      </w:pPr>
      <w:r>
        <w:rPr>
          <w:rFonts w:ascii="Times New Roman"/>
          <w:b w:val="false"/>
          <w:i w:val="false"/>
          <w:color w:val="000000"/>
          <w:sz w:val="28"/>
        </w:rPr>
        <w:t>
      мемлекеттік мекеменің атауы және коды;</w:t>
      </w:r>
    </w:p>
    <w:bookmarkEnd w:id="230"/>
    <w:bookmarkStart w:name="z341" w:id="231"/>
    <w:p>
      <w:pPr>
        <w:spacing w:after="0"/>
        <w:ind w:left="0"/>
        <w:jc w:val="both"/>
      </w:pPr>
      <w:r>
        <w:rPr>
          <w:rFonts w:ascii="Times New Roman"/>
          <w:b w:val="false"/>
          <w:i w:val="false"/>
          <w:color w:val="000000"/>
          <w:sz w:val="28"/>
        </w:rPr>
        <w:t>
      қолма-қол ақшаны бақылау шотының атауы және нөмірі көрсетіледі.</w:t>
      </w:r>
    </w:p>
    <w:bookmarkEnd w:id="231"/>
    <w:bookmarkStart w:name="z342" w:id="232"/>
    <w:p>
      <w:pPr>
        <w:spacing w:after="0"/>
        <w:ind w:left="0"/>
        <w:jc w:val="both"/>
      </w:pPr>
      <w:r>
        <w:rPr>
          <w:rFonts w:ascii="Times New Roman"/>
          <w:b w:val="false"/>
          <w:i w:val="false"/>
          <w:color w:val="000000"/>
          <w:sz w:val="28"/>
        </w:rPr>
        <w:t xml:space="preserve">
      97. Мемлекеттік қазынашылық: </w:t>
      </w:r>
    </w:p>
    <w:bookmarkEnd w:id="232"/>
    <w:bookmarkStart w:name="z343" w:id="233"/>
    <w:p>
      <w:pPr>
        <w:spacing w:after="0"/>
        <w:ind w:left="0"/>
        <w:jc w:val="both"/>
      </w:pPr>
      <w:r>
        <w:rPr>
          <w:rFonts w:ascii="Times New Roman"/>
          <w:b w:val="false"/>
          <w:i w:val="false"/>
          <w:color w:val="000000"/>
          <w:sz w:val="28"/>
        </w:rPr>
        <w:t>
      республикалық бюджеттен қаржыландырылатын мемлекеттік мекемелерге – ақылы қызметтердің қолма-қол ақшасын бақылау шоттары бойынша: мемлекеттік қазынашылық органын ақылы қызметтердің қолма-қол ақшасын бақылау шоттарын ашуға өтінімдер түскеннен кейін келесі жұмыс күнінен кешіктірмей;</w:t>
      </w:r>
    </w:p>
    <w:bookmarkEnd w:id="233"/>
    <w:bookmarkStart w:name="z344" w:id="234"/>
    <w:p>
      <w:pPr>
        <w:spacing w:after="0"/>
        <w:ind w:left="0"/>
        <w:jc w:val="both"/>
      </w:pPr>
      <w:r>
        <w:rPr>
          <w:rFonts w:ascii="Times New Roman"/>
          <w:b w:val="false"/>
          <w:i w:val="false"/>
          <w:color w:val="000000"/>
          <w:sz w:val="28"/>
        </w:rPr>
        <w:t>
      жергілікті бюджеттен қаржыландырылатын мемлекеттік мекемелерге – мемлекеттік қазынашылық органынан қолма-қол ақшаны бақылау шотын ашуға өтінім түскеннен кейінгі келесі жұмыс күнінен кешіктірмей – қолма-қол ақшаны бақылау шоттарын және шоттарын ашуды жүзеге асырады.</w:t>
      </w:r>
    </w:p>
    <w:bookmarkEnd w:id="234"/>
    <w:bookmarkStart w:name="z345" w:id="235"/>
    <w:p>
      <w:pPr>
        <w:spacing w:after="0"/>
        <w:ind w:left="0"/>
        <w:jc w:val="both"/>
      </w:pPr>
      <w:r>
        <w:rPr>
          <w:rFonts w:ascii="Times New Roman"/>
          <w:b w:val="false"/>
          <w:i w:val="false"/>
          <w:color w:val="000000"/>
          <w:sz w:val="28"/>
        </w:rPr>
        <w:t>
      98. Қайырымдылық көмек, ақшаны уақытша орналастыру, ақылы қызмет қолма-қол ақшаны бақылау шоттары осы Рәсімдердің 4-тарауының 8-параграфында көзделген жағдайларда ашылады және олар жабылғанға дейін әрекет етеді.</w:t>
      </w:r>
    </w:p>
    <w:bookmarkEnd w:id="235"/>
    <w:bookmarkStart w:name="z346" w:id="236"/>
    <w:p>
      <w:pPr>
        <w:spacing w:after="0"/>
        <w:ind w:left="0"/>
        <w:jc w:val="both"/>
      </w:pPr>
      <w:r>
        <w:rPr>
          <w:rFonts w:ascii="Times New Roman"/>
          <w:b w:val="false"/>
          <w:i w:val="false"/>
          <w:color w:val="000000"/>
          <w:sz w:val="28"/>
        </w:rPr>
        <w:t>
      Сыртқы қарызды немесе байланысты грантты қайта айырбастаудың қолма-қол ақшаны бақылау шоты, ерекше мәртебесі бар республикалық маңызы бар қаланың жергілікті атқарушы органының сыртқы қарыздың қолма-қол ақшаны бақылау шоты қарыздың немесе байланысты гранттың қолданылу мерзіміне, "Астана" орталығы Халықаралық қаржы орталығының акттеріне сәйкес бағалы қағаздар шығару проспектісіне немесе оны алмастыратын өзге де құжатқа сәйкес эмитенттің міндеттемелерін орындау мерзіміне ашылады.</w:t>
      </w:r>
    </w:p>
    <w:bookmarkEnd w:id="236"/>
    <w:bookmarkStart w:name="z347" w:id="237"/>
    <w:p>
      <w:pPr>
        <w:spacing w:after="0"/>
        <w:ind w:left="0"/>
        <w:jc w:val="both"/>
      </w:pPr>
      <w:r>
        <w:rPr>
          <w:rFonts w:ascii="Times New Roman"/>
          <w:b w:val="false"/>
          <w:i w:val="false"/>
          <w:color w:val="000000"/>
          <w:sz w:val="28"/>
        </w:rPr>
        <w:t xml:space="preserve">
      99. Республикалық және жергілікті бюджеттерден қаржыландырылатын мемлекеттік мекемелердің қолма-қол ақшаны бақылау шоттарын және шоттарын ашқаннан кейін мемлекеттік қазынашылық "Қазынашылық-клиент" ақпараттық жүйесі арқылы қолма-қол ақшаны бақылау шоттарын мен шоттардың ашылғаны туралы хабарламаны электронды таратуды жүзеге асырады. </w:t>
      </w:r>
    </w:p>
    <w:bookmarkEnd w:id="237"/>
    <w:bookmarkStart w:name="z348" w:id="238"/>
    <w:p>
      <w:pPr>
        <w:spacing w:after="0"/>
        <w:ind w:left="0"/>
        <w:jc w:val="both"/>
      </w:pPr>
      <w:r>
        <w:rPr>
          <w:rFonts w:ascii="Times New Roman"/>
          <w:b w:val="false"/>
          <w:i w:val="false"/>
          <w:color w:val="000000"/>
          <w:sz w:val="28"/>
        </w:rPr>
        <w:t>
      100.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шоттарды, ерекше мәртебесі бар республикалық маңызы бар қаланың жергілікті атқарушы органының сыртқы қарыздың қолма-қол ақшаны бақылау шотына шоттарды ашу үшін республикалық және жергілікті бюджеттерден қаржыландырылатын мемлекеттік мекемелер мемлекеттік қазынашылыққа осы Рәсімдерге 46-қосымшаға сәйкес нысан бойынша тиісті шотты ашуға өтінім береді.</w:t>
      </w:r>
    </w:p>
    <w:bookmarkEnd w:id="238"/>
    <w:p>
      <w:pPr>
        <w:spacing w:after="0"/>
        <w:ind w:left="0"/>
        <w:jc w:val="both"/>
      </w:pPr>
      <w:r>
        <w:rPr>
          <w:rFonts w:ascii="Times New Roman"/>
          <w:b w:val="false"/>
          <w:i w:val="false"/>
          <w:color w:val="000000"/>
          <w:sz w:val="28"/>
        </w:rPr>
        <w:t>
      Мемлекеттік мекеменің өтінімі мынаны қамтуы тиiс:</w:t>
      </w:r>
    </w:p>
    <w:p>
      <w:pPr>
        <w:spacing w:after="0"/>
        <w:ind w:left="0"/>
        <w:jc w:val="both"/>
      </w:pPr>
      <w:r>
        <w:rPr>
          <w:rFonts w:ascii="Times New Roman"/>
          <w:b w:val="false"/>
          <w:i w:val="false"/>
          <w:color w:val="000000"/>
          <w:sz w:val="28"/>
        </w:rPr>
        <w:t>
      шот ашылатын мемлекеттік мекеменің атауы мен коды;</w:t>
      </w:r>
    </w:p>
    <w:p>
      <w:pPr>
        <w:spacing w:after="0"/>
        <w:ind w:left="0"/>
        <w:jc w:val="both"/>
      </w:pPr>
      <w:r>
        <w:rPr>
          <w:rFonts w:ascii="Times New Roman"/>
          <w:b w:val="false"/>
          <w:i w:val="false"/>
          <w:color w:val="000000"/>
          <w:sz w:val="28"/>
        </w:rPr>
        <w:t>
      орналасқан жерінің коды;</w:t>
      </w:r>
    </w:p>
    <w:p>
      <w:pPr>
        <w:spacing w:after="0"/>
        <w:ind w:left="0"/>
        <w:jc w:val="both"/>
      </w:pPr>
      <w:r>
        <w:rPr>
          <w:rFonts w:ascii="Times New Roman"/>
          <w:b w:val="false"/>
          <w:i w:val="false"/>
          <w:color w:val="000000"/>
          <w:sz w:val="28"/>
        </w:rPr>
        <w:t>
      шоттың атауы;</w:t>
      </w:r>
    </w:p>
    <w:p>
      <w:pPr>
        <w:spacing w:after="0"/>
        <w:ind w:left="0"/>
        <w:jc w:val="both"/>
      </w:pPr>
      <w:r>
        <w:rPr>
          <w:rFonts w:ascii="Times New Roman"/>
          <w:b w:val="false"/>
          <w:i w:val="false"/>
          <w:color w:val="000000"/>
          <w:sz w:val="28"/>
        </w:rPr>
        <w:t>
      валюта түрi (Қазақстан Республикасының Ұлттық Банкі (бұдан әрі – Ұлттық Банк) олар бойынша айырбастау және қайта айырбастау жөніндегі операцияларды жүзеге асыратын валюталар түрлерінің тізбесіне сәйкес);</w:t>
      </w:r>
    </w:p>
    <w:p>
      <w:pPr>
        <w:spacing w:after="0"/>
        <w:ind w:left="0"/>
        <w:jc w:val="both"/>
      </w:pPr>
      <w:r>
        <w:rPr>
          <w:rFonts w:ascii="Times New Roman"/>
          <w:b w:val="false"/>
          <w:i w:val="false"/>
          <w:color w:val="000000"/>
          <w:sz w:val="28"/>
        </w:rPr>
        <w:t>
      қаржыландыру көзі (республикалық немесе жергілікті бюджеттің қаражаты, бірлесіп қаржыландыру қаражаты немесе қаржыландырудың өзге көзі);</w:t>
      </w:r>
    </w:p>
    <w:p>
      <w:pPr>
        <w:spacing w:after="0"/>
        <w:ind w:left="0"/>
        <w:jc w:val="both"/>
      </w:pPr>
      <w:r>
        <w:rPr>
          <w:rFonts w:ascii="Times New Roman"/>
          <w:b w:val="false"/>
          <w:i w:val="false"/>
          <w:color w:val="000000"/>
          <w:sz w:val="28"/>
        </w:rPr>
        <w:t>
      шығыстар бағыттарының мақсаты;</w:t>
      </w:r>
    </w:p>
    <w:p>
      <w:pPr>
        <w:spacing w:after="0"/>
        <w:ind w:left="0"/>
        <w:jc w:val="both"/>
      </w:pPr>
      <w:r>
        <w:rPr>
          <w:rFonts w:ascii="Times New Roman"/>
          <w:b w:val="false"/>
          <w:i w:val="false"/>
          <w:color w:val="000000"/>
          <w:sz w:val="28"/>
        </w:rPr>
        <w:t>
      шот ашу үшін негіздеме.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239"/>
    <w:p>
      <w:pPr>
        <w:spacing w:after="0"/>
        <w:ind w:left="0"/>
        <w:jc w:val="both"/>
      </w:pPr>
      <w:r>
        <w:rPr>
          <w:rFonts w:ascii="Times New Roman"/>
          <w:b w:val="false"/>
          <w:i w:val="false"/>
          <w:color w:val="000000"/>
          <w:sz w:val="28"/>
        </w:rPr>
        <w:t>
      101. Мемлекеттік мекеменің шетел валютасында шот ашуға өтінім беруіне:</w:t>
      </w:r>
    </w:p>
    <w:bookmarkEnd w:id="239"/>
    <w:p>
      <w:pPr>
        <w:spacing w:after="0"/>
        <w:ind w:left="0"/>
        <w:jc w:val="both"/>
      </w:pPr>
      <w:r>
        <w:rPr>
          <w:rFonts w:ascii="Times New Roman"/>
          <w:b w:val="false"/>
          <w:i w:val="false"/>
          <w:color w:val="000000"/>
          <w:sz w:val="28"/>
        </w:rPr>
        <w:t>
      1) халықаралық шарттан оны қолдану үшін заң шығару талап етілетін жағдайларды қоспағанда, Қазақстан Республикасының халықаралық шарттар туралы заңнамасына сәйкес жасалған халықаралық шарттар;</w:t>
      </w:r>
    </w:p>
    <w:p>
      <w:pPr>
        <w:spacing w:after="0"/>
        <w:ind w:left="0"/>
        <w:jc w:val="both"/>
      </w:pPr>
      <w:r>
        <w:rPr>
          <w:rFonts w:ascii="Times New Roman"/>
          <w:b w:val="false"/>
          <w:i w:val="false"/>
          <w:color w:val="000000"/>
          <w:sz w:val="28"/>
        </w:rPr>
        <w:t>
      2) Қазақстан Республикасының халықаралық ынтымақтастықты, сыртқы экономикалық қызметті жүзеге асыру немесе шетел валютасында операциялар жүргізу көзделген нормативтік құқықтық актілері;</w:t>
      </w:r>
    </w:p>
    <w:p>
      <w:pPr>
        <w:spacing w:after="0"/>
        <w:ind w:left="0"/>
        <w:jc w:val="both"/>
      </w:pPr>
      <w:r>
        <w:rPr>
          <w:rFonts w:ascii="Times New Roman"/>
          <w:b w:val="false"/>
          <w:i w:val="false"/>
          <w:color w:val="000000"/>
          <w:sz w:val="28"/>
        </w:rPr>
        <w:t>
      3) мемлекеттік мекеменің халықаралық ынтымақтастықты, сыртқы экономикалық қызметті жүзеге асыру немесе шетел валютасында операциялар жүргізу көзделген ережесі немесе жарғысы;</w:t>
      </w:r>
    </w:p>
    <w:p>
      <w:pPr>
        <w:spacing w:after="0"/>
        <w:ind w:left="0"/>
        <w:jc w:val="both"/>
      </w:pPr>
      <w:r>
        <w:rPr>
          <w:rFonts w:ascii="Times New Roman"/>
          <w:b w:val="false"/>
          <w:i w:val="false"/>
          <w:color w:val="000000"/>
          <w:sz w:val="28"/>
        </w:rPr>
        <w:t>
      4) Қазақстан Республикасының заңнамасына сәйкес Қазақстан Республикасының бейрезиденттерімен жасалған тауарларды (жұмыстарды, көрсетілетін қызметтерді) сатып алу туралы шарт;</w:t>
      </w:r>
    </w:p>
    <w:p>
      <w:pPr>
        <w:spacing w:after="0"/>
        <w:ind w:left="0"/>
        <w:jc w:val="both"/>
      </w:pPr>
      <w:r>
        <w:rPr>
          <w:rFonts w:ascii="Times New Roman"/>
          <w:b w:val="false"/>
          <w:i w:val="false"/>
          <w:color w:val="000000"/>
          <w:sz w:val="28"/>
        </w:rPr>
        <w:t>
      5) мемлекеттік мекемелерде шетел валютасында міндеттемелер туындаған соттардың шешімдері негіз болып табылады.</w:t>
      </w:r>
    </w:p>
    <w:bookmarkStart w:name="z363" w:id="240"/>
    <w:p>
      <w:pPr>
        <w:spacing w:after="0"/>
        <w:ind w:left="0"/>
        <w:jc w:val="both"/>
      </w:pPr>
      <w:r>
        <w:rPr>
          <w:rFonts w:ascii="Times New Roman"/>
          <w:b w:val="false"/>
          <w:i w:val="false"/>
          <w:color w:val="000000"/>
          <w:sz w:val="28"/>
        </w:rPr>
        <w:t>
      Мемлекеттік мекеменің мемлекеттік қазынашылыққа сыртқы қарыздың немесе байланысты гранттың арнайы шотын, сыртқы қарыздың немесе байланысты гранттың арнайы шотына ашылатын шотты ашуға арналған өтінім беруіне шарттарында осындай шот ашу көзделген Қазақстан Республикасы ратификациялаған мемлекеттік қарыз туралы халықаралық шарт немесе байланысты грант туралы шарт негіз болып табылады.</w:t>
      </w:r>
    </w:p>
    <w:bookmarkEnd w:id="240"/>
    <w:bookmarkStart w:name="z364" w:id="241"/>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сыртқы қарыздың қолма-қол ақшаны бақылау шотына шот ашуға арналған өтінімді мемлекеттік мекеменің мемлекеттік қазынашылыққа ұсынуы үшін:</w:t>
      </w:r>
    </w:p>
    <w:bookmarkEnd w:id="241"/>
    <w:bookmarkStart w:name="z365" w:id="242"/>
    <w:p>
      <w:pPr>
        <w:spacing w:after="0"/>
        <w:ind w:left="0"/>
        <w:jc w:val="both"/>
      </w:pPr>
      <w:r>
        <w:rPr>
          <w:rFonts w:ascii="Times New Roman"/>
          <w:b w:val="false"/>
          <w:i w:val="false"/>
          <w:color w:val="000000"/>
          <w:sz w:val="28"/>
        </w:rPr>
        <w:t xml:space="preserve">
      қарыз алған кезде – шарттарында осындай шот ашу көзделген қарыз шарты, сондай-ақ осындай қарыз шартын тіркеу туралы куәлік; </w:t>
      </w:r>
    </w:p>
    <w:bookmarkEnd w:id="242"/>
    <w:bookmarkStart w:name="z366" w:id="243"/>
    <w:p>
      <w:pPr>
        <w:spacing w:after="0"/>
        <w:ind w:left="0"/>
        <w:jc w:val="both"/>
      </w:pPr>
      <w:r>
        <w:rPr>
          <w:rFonts w:ascii="Times New Roman"/>
          <w:b w:val="false"/>
          <w:i w:val="false"/>
          <w:color w:val="000000"/>
          <w:sz w:val="28"/>
        </w:rPr>
        <w:t>
      бағалы қағаздарды шығару кезінде – шығару проспектісі, бағалы қағаздарды шығару шарттары (шығарылым бағдарламасы шеңберінде бағалы қағаздардың жекелеген шығарылымдары үшін) немесе шарттарында осындай шот ашу көзделген "Астана" Халықаралық қаржы орталығының актілеріне сәйкес оларды алмастыратын өзге де құжаттар, сондай-ақ осы шығарылымға халықаралық сәйкестендіру нөмірін (ISIN) беруді куәландыратын құжат негіз болып табылады.</w:t>
      </w:r>
    </w:p>
    <w:bookmarkEnd w:id="243"/>
    <w:bookmarkStart w:name="z367" w:id="244"/>
    <w:p>
      <w:pPr>
        <w:spacing w:after="0"/>
        <w:ind w:left="0"/>
        <w:jc w:val="both"/>
      </w:pPr>
      <w:r>
        <w:rPr>
          <w:rFonts w:ascii="Times New Roman"/>
          <w:b w:val="false"/>
          <w:i w:val="false"/>
          <w:color w:val="000000"/>
          <w:sz w:val="28"/>
        </w:rPr>
        <w:t>
      Мемлекеттік мекеме шетел валютасында шотты, сыртқы қарыздың немесе байланысты гранттың арнайы шотын, сыртқы қарыздың немесе байланысты гранттың арнайы шотына шотты, ерекше мәртебесі бар республикалық маңызы бар қаланың жергілікті атқарушы органының сыртқы қарыздың қолма-қол ақшаны бақылау шотына шотты ашуға өтінімді ұсынудың негізділігін қамтамасыз етеді.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Қаржы министрінің 19.12.2025 </w:t>
      </w:r>
      <w:r>
        <w:rPr>
          <w:rFonts w:ascii="Times New Roman"/>
          <w:b w:val="false"/>
          <w:i w:val="false"/>
          <w:color w:val="000000"/>
          <w:sz w:val="28"/>
        </w:rPr>
        <w:t>№ 795</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68" w:id="245"/>
    <w:p>
      <w:pPr>
        <w:spacing w:after="0"/>
        <w:ind w:left="0"/>
        <w:jc w:val="both"/>
      </w:pPr>
      <w:r>
        <w:rPr>
          <w:rFonts w:ascii="Times New Roman"/>
          <w:b w:val="false"/>
          <w:i w:val="false"/>
          <w:color w:val="000000"/>
          <w:sz w:val="28"/>
        </w:rPr>
        <w:t>
      102. Мемлекеттік қазынашылық мемлекеттік мекемеден шетел валютасында шотты, сыртқы қарыздың немесе байланысты гранттың арнайы шотын, сыртқы қарыздың немесе байланысты гранттың арнайы шотына шотты, ерекше мәртебесі бар республикалық маңызы бар қаланың жергілікті атқарушы органының сыртқы қарыздың қолма-қол ақшаны бақылау шотына шотты ашуға өтінімді алғаннан кейін шоттың ашылғаны туралы хабарлама жібере отырып, тиісті шот ашуды жүзеге асырады немесе мемлекеттік мекемеге басқа негізделген жауап жолдайды.</w:t>
      </w:r>
    </w:p>
    <w:bookmarkEnd w:id="245"/>
    <w:bookmarkStart w:name="z369" w:id="246"/>
    <w:p>
      <w:pPr>
        <w:spacing w:after="0"/>
        <w:ind w:left="0"/>
        <w:jc w:val="both"/>
      </w:pPr>
      <w:r>
        <w:rPr>
          <w:rFonts w:ascii="Times New Roman"/>
          <w:b w:val="false"/>
          <w:i w:val="false"/>
          <w:color w:val="000000"/>
          <w:sz w:val="28"/>
        </w:rPr>
        <w:t>
      Шоттың ашылғаны туралы хабарламада:</w:t>
      </w:r>
    </w:p>
    <w:bookmarkEnd w:id="246"/>
    <w:bookmarkStart w:name="z370" w:id="247"/>
    <w:p>
      <w:pPr>
        <w:spacing w:after="0"/>
        <w:ind w:left="0"/>
        <w:jc w:val="both"/>
      </w:pPr>
      <w:r>
        <w:rPr>
          <w:rFonts w:ascii="Times New Roman"/>
          <w:b w:val="false"/>
          <w:i w:val="false"/>
          <w:color w:val="000000"/>
          <w:sz w:val="28"/>
        </w:rPr>
        <w:t>
      шотты ашуға арналған өтінімнің нөмірі мен күніне сілтеме;</w:t>
      </w:r>
    </w:p>
    <w:bookmarkEnd w:id="247"/>
    <w:bookmarkStart w:name="z371" w:id="248"/>
    <w:p>
      <w:pPr>
        <w:spacing w:after="0"/>
        <w:ind w:left="0"/>
        <w:jc w:val="both"/>
      </w:pPr>
      <w:r>
        <w:rPr>
          <w:rFonts w:ascii="Times New Roman"/>
          <w:b w:val="false"/>
          <w:i w:val="false"/>
          <w:color w:val="000000"/>
          <w:sz w:val="28"/>
        </w:rPr>
        <w:t>
      мемлекеттік мекеменің атауы мен коды;</w:t>
      </w:r>
    </w:p>
    <w:bookmarkEnd w:id="248"/>
    <w:bookmarkStart w:name="z372" w:id="249"/>
    <w:p>
      <w:pPr>
        <w:spacing w:after="0"/>
        <w:ind w:left="0"/>
        <w:jc w:val="both"/>
      </w:pPr>
      <w:r>
        <w:rPr>
          <w:rFonts w:ascii="Times New Roman"/>
          <w:b w:val="false"/>
          <w:i w:val="false"/>
          <w:color w:val="000000"/>
          <w:sz w:val="28"/>
        </w:rPr>
        <w:t>
      шоттың атауы мен нөмірі, валюты түрі;</w:t>
      </w:r>
    </w:p>
    <w:bookmarkEnd w:id="249"/>
    <w:bookmarkStart w:name="z373" w:id="250"/>
    <w:p>
      <w:pPr>
        <w:spacing w:after="0"/>
        <w:ind w:left="0"/>
        <w:jc w:val="both"/>
      </w:pPr>
      <w:r>
        <w:rPr>
          <w:rFonts w:ascii="Times New Roman"/>
          <w:b w:val="false"/>
          <w:i w:val="false"/>
          <w:color w:val="000000"/>
          <w:sz w:val="28"/>
        </w:rPr>
        <w:t>
      мемлекеттік мекеме қаржыландырылатын бюджет түрі;</w:t>
      </w:r>
    </w:p>
    <w:bookmarkEnd w:id="250"/>
    <w:bookmarkStart w:name="z374" w:id="251"/>
    <w:p>
      <w:pPr>
        <w:spacing w:after="0"/>
        <w:ind w:left="0"/>
        <w:jc w:val="both"/>
      </w:pPr>
      <w:r>
        <w:rPr>
          <w:rFonts w:ascii="Times New Roman"/>
          <w:b w:val="false"/>
          <w:i w:val="false"/>
          <w:color w:val="000000"/>
          <w:sz w:val="28"/>
        </w:rPr>
        <w:t>
      шығыстар бағыттарының мақсаты;</w:t>
      </w:r>
    </w:p>
    <w:bookmarkEnd w:id="251"/>
    <w:bookmarkStart w:name="z375" w:id="252"/>
    <w:p>
      <w:pPr>
        <w:spacing w:after="0"/>
        <w:ind w:left="0"/>
        <w:jc w:val="both"/>
      </w:pPr>
      <w:r>
        <w:rPr>
          <w:rFonts w:ascii="Times New Roman"/>
          <w:b w:val="false"/>
          <w:i w:val="false"/>
          <w:color w:val="000000"/>
          <w:sz w:val="28"/>
        </w:rPr>
        <w:t>
      шотың қолданыс мерзімі көрсетіледі.</w:t>
      </w:r>
    </w:p>
    <w:bookmarkEnd w:id="252"/>
    <w:bookmarkStart w:name="z376" w:id="253"/>
    <w:p>
      <w:pPr>
        <w:spacing w:after="0"/>
        <w:ind w:left="0"/>
        <w:jc w:val="both"/>
      </w:pPr>
      <w:r>
        <w:rPr>
          <w:rFonts w:ascii="Times New Roman"/>
          <w:b w:val="false"/>
          <w:i w:val="false"/>
          <w:color w:val="000000"/>
          <w:sz w:val="28"/>
        </w:rPr>
        <w:t>
      Шетел валютасындағы шот ағымдағы қаржы жылының соңына дейін ашылады және қолданылады. Сыртқы қарыздың немесе байланысты гранттың арнайы шоты, сыртқы қарыздың немесе байланысты гранттың арнайы шотына шот, ерекше мәртебесі бар республикалық маңызы бар қаланың жергілікті атқарушы органының сыртқы қарыздың қолма-қол ақшасын бақылау шотына шот қарыздың немесе байланысты гранттың қолданылу мерзіміне немесе "Астана" Халықаралық қаржы орталығының актілеріне сәйкес бағалы қағаздар шығару проспектісіне немесе оны алмастыратын өзге құжатқа сәйкес эмитенттің міндеттемелері толық орындалғанға дейін ашылады. Сотқа дейінгі тергеп-тексеруді жүргізетін орган алып қойған шетел валютасын есепке жатқызуға арналған шетел валютасындағы шот осы Рәсімдердің 4-тарауының 8-параграфында көзделген жағдайларда ашылады және шот жабылғанға дейін қолданылады.</w:t>
      </w:r>
    </w:p>
    <w:bookmarkEnd w:id="253"/>
    <w:bookmarkStart w:name="z377" w:id="254"/>
    <w:p>
      <w:pPr>
        <w:spacing w:after="0"/>
        <w:ind w:left="0"/>
        <w:jc w:val="both"/>
      </w:pPr>
      <w:r>
        <w:rPr>
          <w:rFonts w:ascii="Times New Roman"/>
          <w:b w:val="false"/>
          <w:i w:val="false"/>
          <w:color w:val="000000"/>
          <w:sz w:val="28"/>
        </w:rPr>
        <w:t>
      103. Мемлекеттiк мекеменiң атауы өзгерген жағдайда республикалық бюджеттiк бағдарламалар әкiмшiсi мемлекеттік қазынашылыққа мемлекеттiк қайта тiркеу туралы анықтаманың көшiрмесiн қоса бере отырып, осы Рәсімдерге 48-қосымшаға сәйкес нысан бойынша мемлекеттiк мекеменiң атауын өзгертуге мемлекеттік және орыс тілдерінде өтінім береді.</w:t>
      </w:r>
    </w:p>
    <w:bookmarkEnd w:id="254"/>
    <w:bookmarkStart w:name="z378" w:id="255"/>
    <w:p>
      <w:pPr>
        <w:spacing w:after="0"/>
        <w:ind w:left="0"/>
        <w:jc w:val="both"/>
      </w:pPr>
      <w:r>
        <w:rPr>
          <w:rFonts w:ascii="Times New Roman"/>
          <w:b w:val="false"/>
          <w:i w:val="false"/>
          <w:color w:val="000000"/>
          <w:sz w:val="28"/>
        </w:rPr>
        <w:t xml:space="preserve">
      104. Мемлекеттiк мекеменiң атауы өзгерген жағдайда жергiлiктi уәкiлеттi орган мемлекеттік қазынашылық органға мемлекеттiк қайта тiркеу туралы анықтаманың көшiрмесiн қоса бере отырып, осы Рәсімдерге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мемлекеттiк мекеменiң атауын өзгертуге мемлекеттік және орыс тілдерінде өтiнiм бередi.</w:t>
      </w:r>
    </w:p>
    <w:bookmarkEnd w:id="255"/>
    <w:bookmarkStart w:name="z379" w:id="256"/>
    <w:p>
      <w:pPr>
        <w:spacing w:after="0"/>
        <w:ind w:left="0"/>
        <w:jc w:val="both"/>
      </w:pPr>
      <w:r>
        <w:rPr>
          <w:rFonts w:ascii="Times New Roman"/>
          <w:b w:val="false"/>
          <w:i w:val="false"/>
          <w:color w:val="000000"/>
          <w:sz w:val="28"/>
        </w:rPr>
        <w:t>
      105. Мемлекеттік қазынашылық республикалық бюджеттік бағдарламалар әкімшілерінен және мемлекеттік қазынашылық органынан осы Рәсімдерге 48-қосымшаға сәйкес нысан бойынша мемлекеттік мекеменің атауын өзгертуге өтінім алған күннен бастап келесі жұмыс күнінен кешіктірмей мемлекеттік мекеменің атауын өзгертуді жүзеге асырады.</w:t>
      </w:r>
    </w:p>
    <w:bookmarkEnd w:id="256"/>
    <w:bookmarkStart w:name="z380" w:id="257"/>
    <w:p>
      <w:pPr>
        <w:spacing w:after="0"/>
        <w:ind w:left="0"/>
        <w:jc w:val="both"/>
      </w:pPr>
      <w:r>
        <w:rPr>
          <w:rFonts w:ascii="Times New Roman"/>
          <w:b w:val="false"/>
          <w:i w:val="false"/>
          <w:color w:val="000000"/>
          <w:sz w:val="28"/>
        </w:rPr>
        <w:t>
      Мемлекеттік мекеменің атауы өзгергеннен кейін бұрын берілген қайырымдылық көмектің, ақшаны уақытша орналастыру, ақылы қызметтердің,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 қолма-қол ақшасын бақылау шоты, шетел валютасындағы шот, сыртқы қарыздың немесе байланысты гранттың арнайы шоты, ерекше мәртебесі бар республикалық маңызы бар қаланың жергілікті атқарушы органының сыртқы қарыздың қолма-қол ақшасын бақылау шотына шоты өзгеріссіз қалдырылады.</w:t>
      </w:r>
    </w:p>
    <w:bookmarkEnd w:id="257"/>
    <w:bookmarkStart w:name="z381" w:id="258"/>
    <w:p>
      <w:pPr>
        <w:spacing w:after="0"/>
        <w:ind w:left="0"/>
        <w:jc w:val="both"/>
      </w:pPr>
      <w:r>
        <w:rPr>
          <w:rFonts w:ascii="Times New Roman"/>
          <w:b w:val="false"/>
          <w:i w:val="false"/>
          <w:color w:val="000000"/>
          <w:sz w:val="28"/>
        </w:rPr>
        <w:t>
      106. Нысаналы қаржыландырудың қолма-қол ақшаны бақылау шоттарын, шетел валютасындағы шоттарды және ақшаны уақытша орналастырудың қолма-қол ақшаны бақылау шоттарынашу, жүргізу және жабу тәртібі Қазақстан Республикасының заңнамасының ерекшеліктерін ескере отырып, анықталады.</w:t>
      </w:r>
    </w:p>
    <w:bookmarkEnd w:id="258"/>
    <w:bookmarkStart w:name="z382" w:id="259"/>
    <w:p>
      <w:pPr>
        <w:spacing w:after="0"/>
        <w:ind w:left="0"/>
        <w:jc w:val="both"/>
      </w:pPr>
      <w:r>
        <w:rPr>
          <w:rFonts w:ascii="Times New Roman"/>
          <w:b w:val="false"/>
          <w:i w:val="false"/>
          <w:color w:val="000000"/>
          <w:sz w:val="28"/>
        </w:rPr>
        <w:t xml:space="preserve">
      107. Тиісті бюджеттердің, ақылы қызметтердің, қайырымдылық көмектің,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қарыздың қолма-қол ақшаны бақылау шотына шотты ашуға өтінімді ұсынудың негізділігін қамтамасыз етеді, қайтадан айырбастаудың ашық қолма-қол ақшаны бақылау шоттарын тіркеу осы Рәсімдерге </w:t>
      </w:r>
      <w:r>
        <w:rPr>
          <w:rFonts w:ascii="Times New Roman"/>
          <w:b w:val="false"/>
          <w:i w:val="false"/>
          <w:color w:val="000000"/>
          <w:sz w:val="28"/>
        </w:rPr>
        <w:t>49-қосымшаға</w:t>
      </w:r>
      <w:r>
        <w:rPr>
          <w:rFonts w:ascii="Times New Roman"/>
          <w:b w:val="false"/>
          <w:i w:val="false"/>
          <w:color w:val="000000"/>
          <w:sz w:val="28"/>
        </w:rPr>
        <w:t xml:space="preserve"> сәйкес 5-19-нысаны бойынша мемлекеттік қазынашылық органының ішкі есебінде – қолма-қол ақшасын бақылау шоттарының тізбесінде көрсетіледі.</w:t>
      </w:r>
    </w:p>
    <w:bookmarkEnd w:id="259"/>
    <w:bookmarkStart w:name="z383" w:id="260"/>
    <w:p>
      <w:pPr>
        <w:spacing w:after="0"/>
        <w:ind w:left="0"/>
        <w:jc w:val="both"/>
      </w:pPr>
      <w:r>
        <w:rPr>
          <w:rFonts w:ascii="Times New Roman"/>
          <w:b w:val="false"/>
          <w:i w:val="false"/>
          <w:color w:val="000000"/>
          <w:sz w:val="28"/>
        </w:rPr>
        <w:t xml:space="preserve">
      Шетел валютасында ашылған шоттарды, сыртқы қарыздардың немесе байланысты гранттардың арнайы шоттарын, ерекше мәртебесі бар республикалық маңызы бар қаланың жергілікті атқарушы органының сыртқы қарыздың қолма-қол ақшаны бақылау шотына шотты ашуға өтінімді ұсынудың негізділігін қамтамасыз етеді,сыртқы қарыздардың немесе байланысты гранттардың арнайы шоттарына ашылатын шоттарды тіркеу осы Рәсімдерге </w:t>
      </w:r>
      <w:r>
        <w:rPr>
          <w:rFonts w:ascii="Times New Roman"/>
          <w:b w:val="false"/>
          <w:i w:val="false"/>
          <w:color w:val="000000"/>
          <w:sz w:val="28"/>
        </w:rPr>
        <w:t>50-қосымшаға</w:t>
      </w:r>
      <w:r>
        <w:rPr>
          <w:rFonts w:ascii="Times New Roman"/>
          <w:b w:val="false"/>
          <w:i w:val="false"/>
          <w:color w:val="000000"/>
          <w:sz w:val="28"/>
        </w:rPr>
        <w:t xml:space="preserve"> сәйкес 8-08 "Шетел валютасындағы шоттардың тізбесі" нысаны бойынша мемлекеттік қазынашылық органының есебінде көрсетіледі.</w:t>
      </w:r>
    </w:p>
    <w:bookmarkEnd w:id="260"/>
    <w:bookmarkStart w:name="z384" w:id="261"/>
    <w:p>
      <w:pPr>
        <w:spacing w:after="0"/>
        <w:ind w:left="0"/>
        <w:jc w:val="both"/>
      </w:pPr>
      <w:r>
        <w:rPr>
          <w:rFonts w:ascii="Times New Roman"/>
          <w:b w:val="false"/>
          <w:i w:val="false"/>
          <w:color w:val="000000"/>
          <w:sz w:val="28"/>
        </w:rPr>
        <w:t>
      108. Мемлекеттік қазынашылық органдары тиісті мемлекеттік кіріс органдары оларды мемлекеттік қазынашылық ашылған күннен кейінгі екі жұмыс күнінен кешіктірмей мемлекеттік мекемелердің ақылы көрсетілетін қызметтердің, қайырымдылық көмектің қолма-қол ақшасын бақылау шоттарын ашқаны туралы жазбаша түрде хабардар етеді.</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 w:id="262"/>
    <w:p>
      <w:pPr>
        <w:spacing w:after="0"/>
        <w:ind w:left="0"/>
        <w:jc w:val="left"/>
      </w:pPr>
      <w:r>
        <w:rPr>
          <w:rFonts w:ascii="Times New Roman"/>
          <w:b/>
          <w:i w:val="false"/>
          <w:color w:val="000000"/>
        </w:rPr>
        <w:t xml:space="preserve"> 4-параграф. "Құпия"</w:t>
      </w:r>
    </w:p>
    <w:bookmarkEnd w:id="262"/>
    <w:bookmarkStart w:name="z386" w:id="263"/>
    <w:p>
      <w:pPr>
        <w:spacing w:after="0"/>
        <w:ind w:left="0"/>
        <w:jc w:val="left"/>
      </w:pPr>
      <w:r>
        <w:rPr>
          <w:rFonts w:ascii="Times New Roman"/>
          <w:b/>
          <w:i w:val="false"/>
          <w:color w:val="000000"/>
        </w:rPr>
        <w:t xml:space="preserve"> 5-параграф. Құжаттар жинағын қалыптастыру және құжаттар жинағын қалыптастырған кезде құжаттарға қойылатын талаптар</w:t>
      </w:r>
    </w:p>
    <w:bookmarkEnd w:id="263"/>
    <w:bookmarkStart w:name="z387" w:id="264"/>
    <w:p>
      <w:pPr>
        <w:spacing w:after="0"/>
        <w:ind w:left="0"/>
        <w:jc w:val="both"/>
      </w:pPr>
      <w:r>
        <w:rPr>
          <w:rFonts w:ascii="Times New Roman"/>
          <w:b w:val="false"/>
          <w:i w:val="false"/>
          <w:color w:val="000000"/>
          <w:sz w:val="28"/>
        </w:rPr>
        <w:t>
      109. Осы Рәсімдердің 2-тармағының екінші және үшінші бөліктерінде көзделген жағдайларда заңды тұлға осы Рәсімдерге 51-қосымшаға сәйкес мемлекеттік қазынашылық органына қолдар мен мөр бедерінің үлгілерін ұсынады.</w:t>
      </w:r>
    </w:p>
    <w:bookmarkEnd w:id="264"/>
    <w:p>
      <w:pPr>
        <w:spacing w:after="0"/>
        <w:ind w:left="0"/>
        <w:jc w:val="both"/>
      </w:pPr>
      <w:r>
        <w:rPr>
          <w:rFonts w:ascii="Times New Roman"/>
          <w:b w:val="false"/>
          <w:i w:val="false"/>
          <w:color w:val="000000"/>
          <w:sz w:val="28"/>
        </w:rPr>
        <w:t>
      Қолдардың және мөр бедерінің үлгілері мемлекеттік қазынашылық органдарына екі данада ұсынылады. Бір данасы заңды тұлғаның құжаттар жинағында сақталады, екіншісін мемлекеттік қазынашылық органы қолжетімділігі шектеулі қағаз тасығышта азаматтық-құқықтық мәміле жасасқан заңды тұлғаның қаржы құжаттарындағы қолдардың және мөр бедерінің дұрыстығын тексеру кезінде пайдаланады.</w:t>
      </w:r>
    </w:p>
    <w:p>
      <w:pPr>
        <w:spacing w:after="0"/>
        <w:ind w:left="0"/>
        <w:jc w:val="both"/>
      </w:pPr>
      <w:r>
        <w:rPr>
          <w:rFonts w:ascii="Times New Roman"/>
          <w:b w:val="false"/>
          <w:i w:val="false"/>
          <w:color w:val="000000"/>
          <w:sz w:val="28"/>
        </w:rPr>
        <w:t>
      Қойылатын қолдардың және мөр бедерінің үлгілері бюджеттік бағдарламалар әкімшісі басшысының немесе ол уәкілеттік берген адамның қолымен куәландырылады және бюджеттік бағдарламалар әкімшісінің мөр бедерімен (мемлекеттік мекеме үшін – Елтаңбалы) бекітіледі не нотариалды куәландырылады.</w:t>
      </w:r>
    </w:p>
    <w:p>
      <w:pPr>
        <w:spacing w:after="0"/>
        <w:ind w:left="0"/>
        <w:jc w:val="both"/>
      </w:pPr>
      <w:r>
        <w:rPr>
          <w:rFonts w:ascii="Times New Roman"/>
          <w:b w:val="false"/>
          <w:i w:val="false"/>
          <w:color w:val="000000"/>
          <w:sz w:val="28"/>
        </w:rPr>
        <w:t>
      Бюджеттік бағдарламалар әкімшісінің қолдардың және мөр бедерінің үлгілері бірінші басшымен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1" w:id="265"/>
    <w:p>
      <w:pPr>
        <w:spacing w:after="0"/>
        <w:ind w:left="0"/>
        <w:jc w:val="both"/>
      </w:pPr>
      <w:r>
        <w:rPr>
          <w:rFonts w:ascii="Times New Roman"/>
          <w:b w:val="false"/>
          <w:i w:val="false"/>
          <w:color w:val="000000"/>
          <w:sz w:val="28"/>
        </w:rPr>
        <w:t>
      110. Қолдар мен мөр бедерлерінің үлгісі жарыққа төзімді сиямен орындалуы тиіс, мөр бедерлері (мемлекеттік мекеме үшін – Елтаңба) дәл және анық болуы тиіс. Ұшатын сиямен толтырылған фломастермен және автоқаламмен қол қоюға және қолды факсимильді көшіру құралдарын пайдалануға жол берілмейді. Мөр бедерін (мемлекеттік мекеме үшін – Елтаңба) қою кезінде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Арнайы мақсаттарға арналған мөрлерді қолдануға жол берілмейді.</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266"/>
    <w:p>
      <w:pPr>
        <w:spacing w:after="0"/>
        <w:ind w:left="0"/>
        <w:jc w:val="both"/>
      </w:pPr>
      <w:r>
        <w:rPr>
          <w:rFonts w:ascii="Times New Roman"/>
          <w:b w:val="false"/>
          <w:i w:val="false"/>
          <w:color w:val="000000"/>
          <w:sz w:val="28"/>
        </w:rPr>
        <w:t>
      111. "Қазынашылық-клиент" ақпараттық жүйесі бойынша қызмет көрсетілетін заңды тұлғалар үшін заңды тұлғаның құжаттар жинағы қалыптастырылмайды.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3" w:id="267"/>
    <w:p>
      <w:pPr>
        <w:spacing w:after="0"/>
        <w:ind w:left="0"/>
        <w:jc w:val="both"/>
      </w:pPr>
      <w:r>
        <w:rPr>
          <w:rFonts w:ascii="Times New Roman"/>
          <w:b w:val="false"/>
          <w:i w:val="false"/>
          <w:color w:val="000000"/>
          <w:sz w:val="28"/>
        </w:rPr>
        <w:t>
      112. Жаңадан құрылған мемлекеттік мекемеде мөр уақытша болмаған, атаулары өзгерген, мөрдің тозуы немесе жоғалуы жағдайында мемлекеттік қазынашылық органының басшысы мемлекеттік мекемеге оның өтініші негізінде жаңа мөр дайындау және мөр болмаған уақытқа қаржылық құжаттарды ұсыну үшін, жағдайларға байланысты құжаттарды мөр бедерімен бекітуге рұқсат бере отырып, мерзім (күнтізбелік он күннен аспайтын) береді сол елді мекенде орналасқан бюджеттік бағдарламалардың әкімшісі не мөр бедерінсіз құжаттарды ұсынуға міндетті. Қолдар мен мөр бедерінің үлгісі мөрдің бедерінсіз (мемлекеттік мекеме үшін – елтаңбалы) "мемлекеттік мекеменің мөр бедерінің үлгісі" жолында мөрді дайындау уақытына оның қолданылу мерзімін көрсете отырып, "уақытша мөрсіз" деген белгі қойылып ресімделеді (мемлекеттік мекеме үшін – елтаңбалы).</w:t>
      </w:r>
    </w:p>
    <w:bookmarkEnd w:id="267"/>
    <w:bookmarkStart w:name="z394" w:id="268"/>
    <w:p>
      <w:pPr>
        <w:spacing w:after="0"/>
        <w:ind w:left="0"/>
        <w:jc w:val="both"/>
      </w:pPr>
      <w:r>
        <w:rPr>
          <w:rFonts w:ascii="Times New Roman"/>
          <w:b w:val="false"/>
          <w:i w:val="false"/>
          <w:color w:val="000000"/>
          <w:sz w:val="28"/>
        </w:rPr>
        <w:t xml:space="preserve">
      113. Заңды тұлғалар заңды тұлғаның деректерін қалыптастыру үшін мемлекеттік қазынашылық органдарына ұсынылатын құжаттарда көрсетілген деректердің дұрыстығына жауапты болады. </w:t>
      </w:r>
    </w:p>
    <w:bookmarkEnd w:id="268"/>
    <w:p>
      <w:pPr>
        <w:spacing w:after="0"/>
        <w:ind w:left="0"/>
        <w:jc w:val="both"/>
      </w:pPr>
      <w:r>
        <w:rPr>
          <w:rFonts w:ascii="Times New Roman"/>
          <w:b w:val="false"/>
          <w:i w:val="false"/>
          <w:color w:val="000000"/>
          <w:sz w:val="28"/>
        </w:rPr>
        <w:t>
      Мемлекеттік қазынашылық органы ұсынылған құжаттардың толықтығы мен осы параграфта белгіленген талаптарға сәйкестігін тексергеннен кейін Қазақстан Республикасының Ұлттық архив қоры және архивтер туралы заңнамасына сәйкес тексерілген құжаттарды заңды тұлғаның құжаттар жинағына тігеді және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6" w:id="269"/>
    <w:p>
      <w:pPr>
        <w:spacing w:after="0"/>
        <w:ind w:left="0"/>
        <w:jc w:val="left"/>
      </w:pPr>
      <w:r>
        <w:rPr>
          <w:rFonts w:ascii="Times New Roman"/>
          <w:b/>
          <w:i w:val="false"/>
          <w:color w:val="000000"/>
        </w:rPr>
        <w:t xml:space="preserve"> 6-параграф.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шоттарына ашылатын шоттарды жүргізу</w:t>
      </w:r>
    </w:p>
    <w:bookmarkEnd w:id="269"/>
    <w:bookmarkStart w:name="z397" w:id="270"/>
    <w:p>
      <w:pPr>
        <w:spacing w:after="0"/>
        <w:ind w:left="0"/>
        <w:jc w:val="both"/>
      </w:pPr>
      <w:r>
        <w:rPr>
          <w:rFonts w:ascii="Times New Roman"/>
          <w:b w:val="false"/>
          <w:i w:val="false"/>
          <w:color w:val="000000"/>
          <w:sz w:val="28"/>
        </w:rPr>
        <w:t>
      114. Мемлекеттік қазынашылық органының кодтарды, ақылы көрсетілетін қызметтердің, қайырымдылық көмектің, ақшаны уақытша орналастырудың, сыртқы қарызды немесе байланысты грантты қайта айырбастаудың, ерекше мәртебесі бар республикалық маңызы бар қаланың жергілікті атқарушы органының сыртқы қарызының, квазимемлекеттік сектор субъектілерінің,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шетелдік валютадағы шоттар, сыртқы қарыздардың немесе байланысты гранттардың арнайы шоттары, мемлекеттік мекемелердің сыртқы қарыздарының шоттарына немесе байланысты гранттарына шоттар, мемлекет кепілдік берген ұлттық және шетел валютасындағы қарыздар шоттары, ұлттық және шетел валютасындағы қызмет көрсету шоттары, республикалық маңызы бар қаланың жергілікті атқарушы органының ерекше мәртебесі бар сыртқы қарыздың қолма-қол ақшасын бақылау шотына шоттар қазынашылықпен жүргізу, қолма-қол ақша мен шоттардың тиісті бақылау шоттарынан төлемдер мен ақша аударымдарын жүргізу Қазақстан Республикасының заңнамасында көзделген есептерді қалыптастыруды және ұсынуды қамтиды.</w:t>
      </w:r>
    </w:p>
    <w:bookmarkEnd w:id="270"/>
    <w:p>
      <w:pPr>
        <w:spacing w:after="0"/>
        <w:ind w:left="0"/>
        <w:jc w:val="both"/>
      </w:pP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p>
    <w:p>
      <w:pPr>
        <w:spacing w:after="0"/>
        <w:ind w:left="0"/>
        <w:jc w:val="both"/>
      </w:pPr>
      <w:r>
        <w:rPr>
          <w:rFonts w:ascii="Times New Roman"/>
          <w:b w:val="false"/>
          <w:i w:val="false"/>
          <w:color w:val="000000"/>
          <w:sz w:val="28"/>
        </w:rPr>
        <w:t>
      Ағымдағы қаржы жылының бірінші қаңтарындағы жағдай бойынша шетел валютасындағы шоттарда есепті қаржы жылы аяқталғанға дейiн жетi жұмыс күнi iшiнде қайырымдылық көмек түрiнде түскен шетел валютасының бар болуына, сондай-ақ есепті қаржы жылының соңғы жұмыс күні 0900НП "Анықтауға дейiнгi шетел валютасындағы сомалар" шотына түскен сомалардың бар болуына рұқсат етiледi.</w:t>
      </w:r>
    </w:p>
    <w:p>
      <w:pPr>
        <w:spacing w:after="0"/>
        <w:ind w:left="0"/>
        <w:jc w:val="both"/>
      </w:pPr>
      <w:r>
        <w:rPr>
          <w:rFonts w:ascii="Times New Roman"/>
          <w:b w:val="false"/>
          <w:i w:val="false"/>
          <w:color w:val="000000"/>
          <w:sz w:val="28"/>
        </w:rPr>
        <w:t>
      Ақылы көрсетілетін қызметтердің, қайырымдылық көмектің, ақшаны уақытша орналастыруда, сыртқы қарыздарды немесе байланысты гранттарды қайта айырбастауда қолма-қол ақшасын бақылау шоттарында, мемлекет кепілдік берген қарыздардың ұлттық және шетел валютасындағы шоттарында, ұлттық және шетел валютасындағы қызмет көрсету шоттарында және квазимемлекеттік сектор субъектілерінің шоттарында, қаржылық қолдау операторларының шоттарында,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сыртқы қарыздардың немесе байланысты гранттардың арнайы шоттарында, ағымдағы қаржы жылының бірінші қаңтарындағы жағдай бойынша сыртқы қарыздардың немесе байланысты гранттардың арнайы шоттарындағы шоттарда пайдаланылмаған ақша қалдықтарының болуына жол беріледі..</w:t>
      </w:r>
    </w:p>
    <w:p>
      <w:pPr>
        <w:spacing w:after="0"/>
        <w:ind w:left="0"/>
        <w:jc w:val="both"/>
      </w:pPr>
      <w:r>
        <w:rPr>
          <w:rFonts w:ascii="Times New Roman"/>
          <w:b w:val="false"/>
          <w:i w:val="false"/>
          <w:color w:val="000000"/>
          <w:sz w:val="28"/>
        </w:rPr>
        <w:t>
      Сотқа дейінгі тергеп-тексеруді жүргізетін орган алып қойған шетел валютасын есепке жатқызуға арналған шетел валютасындағы шоттарда, мемлекет кепілдік берген қарыздардың шетел валютасындағы шоттарында, шетел валютасындағы қызмет көрсету шоттарында, сондай-ақ бағдарламалық сыртқы қарыздардың қаражатын есепке жатқызуға арналған шоттарда ағымдағы қаржы жылының бірінші қаңтарындағы жағдай бойынша пайдаланылмаған ақша қалдықтарының болуына да жол беріледі.</w:t>
      </w:r>
    </w:p>
    <w:p>
      <w:pPr>
        <w:spacing w:after="0"/>
        <w:ind w:left="0"/>
        <w:jc w:val="both"/>
      </w:pPr>
      <w:r>
        <w:rPr>
          <w:rFonts w:ascii="Times New Roman"/>
          <w:b w:val="false"/>
          <w:i w:val="false"/>
          <w:color w:val="000000"/>
          <w:sz w:val="28"/>
        </w:rPr>
        <w:t>
      Есепті кезеңнің соңында квазимемлекеттік сектор субъектілерінің қолма-қол ақшаны бақылау шоттарында қалған бюджеттен алынған қаражаттың пайдаланылмаған қалдықтары квазимемлекеттік сектор субъектілерінің ағымдағы қаржы жылында пайдаланылмаған (толық пайдаланылмаған) қаражаты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3" w:id="271"/>
    <w:p>
      <w:pPr>
        <w:spacing w:after="0"/>
        <w:ind w:left="0"/>
        <w:jc w:val="both"/>
      </w:pPr>
      <w:r>
        <w:rPr>
          <w:rFonts w:ascii="Times New Roman"/>
          <w:b w:val="false"/>
          <w:i w:val="false"/>
          <w:color w:val="000000"/>
          <w:sz w:val="28"/>
        </w:rPr>
        <w:t>
      115. Қолма-қол ақшаны бақылау шоттарындағы олардың жарғылық капиталына мемлекеттің қатысуы арқылы бюджет қаражатын үнемдеу түрінде бюджеттік инвестицияларды іске асыру қорытындылары бойынша пайда болған пайдаланылмаған қалдықтар "Мемлекеттік мүлік туралы" Қазақстан Республикасының Заңына (бұдан әрі – Мемлекеттік мүлік туралы заң) және "Акционерлік қоғамдар туралы" Қазақстан Республикасының Заңына (бұдан әрі – Акционерлік қоғамдар туралы заң) сәйкес қабылданған квазимемлекеттік сектор субъектісінің тиісті басқару органының (құрылтайшысының) шешімі бойынша бюджетке қайтарылады.</w:t>
      </w:r>
    </w:p>
    <w:bookmarkEnd w:id="271"/>
    <w:bookmarkStart w:name="z404" w:id="272"/>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есепке жатқызылған тұрақсыздық айыбын (айыппұлды, өсімпұлды) төлеуден түскен қаражат әлеуметтік медициналық сақтандыру қорының қолма-қол ақшаны бақылау шотына есепке жатқызылған тұрақсыздық айыбын (айыппұлдарды, өсімпұлды) қоспағанда, тиісті бюджет кірісіне аударылуға жатады.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5" w:id="273"/>
    <w:p>
      <w:pPr>
        <w:spacing w:after="0"/>
        <w:ind w:left="0"/>
        <w:jc w:val="both"/>
      </w:pPr>
      <w:r>
        <w:rPr>
          <w:rFonts w:ascii="Times New Roman"/>
          <w:b w:val="false"/>
          <w:i w:val="false"/>
          <w:color w:val="000000"/>
          <w:sz w:val="28"/>
        </w:rPr>
        <w:t xml:space="preserve">
      116. Кодтарды, қолма-қол ақшаны бақылау шоттарын және шоттарды жүргізуді тиісті әкімшілік-аумақтық бірліктің аумағында орналасқан мемлекеттік қазынашылық органы жүзеге асырады. </w:t>
      </w:r>
    </w:p>
    <w:bookmarkEnd w:id="273"/>
    <w:p>
      <w:pPr>
        <w:spacing w:after="0"/>
        <w:ind w:left="0"/>
        <w:jc w:val="both"/>
      </w:pPr>
      <w:r>
        <w:rPr>
          <w:rFonts w:ascii="Times New Roman"/>
          <w:b w:val="false"/>
          <w:i w:val="false"/>
          <w:color w:val="000000"/>
          <w:sz w:val="28"/>
        </w:rPr>
        <w:t>
      Астанада, облыстық және (немесе) республикалық маңызы бар қалада аудандық мемлекеттік қазынашылық органдары болмаған жағдайда жоғарыда көрсетілген рәсімдерді жүргізу астананың, облыстық және (немесе) республикалық маңызы бар қаланың мемлекеттік қазынашылық органы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06" w:id="274"/>
    <w:p>
      <w:pPr>
        <w:spacing w:after="0"/>
        <w:ind w:left="0"/>
        <w:jc w:val="both"/>
      </w:pPr>
      <w:r>
        <w:rPr>
          <w:rFonts w:ascii="Times New Roman"/>
          <w:b w:val="false"/>
          <w:i w:val="false"/>
          <w:color w:val="000000"/>
          <w:sz w:val="28"/>
        </w:rPr>
        <w:t>
      117. Тиісті бюджеттердің қолма-қол ақшаны бақылау шоттарындағы ақшаны иеленушілер бюджетті атқару жөніндегі уәкілетті органдар болып табылады.</w:t>
      </w:r>
    </w:p>
    <w:bookmarkEnd w:id="274"/>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мемлекеттік қазынашылықта ашылған қолма-қол ақшаны бақылау шоттарындағы және (немесе) шоттардағы қаражатты иеленушілер тиісті қолма-қол ақшаны бақылау шоттары және (немесе) шоттар ашылған заңды тұлғалардың басшылары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7" w:id="275"/>
    <w:p>
      <w:pPr>
        <w:spacing w:after="0"/>
        <w:ind w:left="0"/>
        <w:jc w:val="both"/>
      </w:pPr>
      <w:r>
        <w:rPr>
          <w:rFonts w:ascii="Times New Roman"/>
          <w:b w:val="false"/>
          <w:i w:val="false"/>
          <w:color w:val="000000"/>
          <w:sz w:val="28"/>
        </w:rPr>
        <w:t>
      118. Мемлекеттiк мекемелердiң мiндеттемелерi мен төлемдерi бойынша қаржыландырудың жеке жоспарларының пайдаланылмаған қалдықтарына және ақылы қызметтердің, қайырымдылық көмектің қолма-қол ақшаны бақылау шоттарындағы, квазимемлекеттік сектор субъектісінің шоттарындағы ақшаға иелік етудi шектеу Қазақстан Республикасының заңнамасына сәйкес жүргiзiледi.</w:t>
      </w:r>
    </w:p>
    <w:bookmarkEnd w:id="275"/>
    <w:bookmarkStart w:name="z408" w:id="276"/>
    <w:p>
      <w:pPr>
        <w:spacing w:after="0"/>
        <w:ind w:left="0"/>
        <w:jc w:val="both"/>
      </w:pPr>
      <w:r>
        <w:rPr>
          <w:rFonts w:ascii="Times New Roman"/>
          <w:b w:val="false"/>
          <w:i w:val="false"/>
          <w:color w:val="000000"/>
          <w:sz w:val="28"/>
        </w:rPr>
        <w:t xml:space="preserve">
      119. Тиiстi бюджеттердің қолма-қол ақшаны бақылау шоттарында ақшаның қозғалысы және Қазақстан Республикасының бірыңғай бюджеттік сыныптамасына сәйкес шығыстар жөнiндегi есептердi берудi мынадай нысандар бойынша күн сайын мемлекеттік қазынашылық органы жүзеге асырады: </w:t>
      </w:r>
    </w:p>
    <w:bookmarkEnd w:id="276"/>
    <w:p>
      <w:pPr>
        <w:spacing w:after="0"/>
        <w:ind w:left="0"/>
        <w:jc w:val="both"/>
      </w:pPr>
      <w:r>
        <w:rPr>
          <w:rFonts w:ascii="Times New Roman"/>
          <w:b w:val="false"/>
          <w:i w:val="false"/>
          <w:color w:val="000000"/>
          <w:sz w:val="28"/>
        </w:rPr>
        <w:t>
      осы Рәсімдерге 52-қосымшаға сәйкес электрондық тасығышта 5-34 "Тиiстi бюджеттердiң қолма-қол ақшасын бақылау шоттарының жағдайы туралы есеп";</w:t>
      </w:r>
    </w:p>
    <w:p>
      <w:pPr>
        <w:spacing w:after="0"/>
        <w:ind w:left="0"/>
        <w:jc w:val="both"/>
      </w:pPr>
      <w:r>
        <w:rPr>
          <w:rFonts w:ascii="Times New Roman"/>
          <w:b w:val="false"/>
          <w:i w:val="false"/>
          <w:color w:val="000000"/>
          <w:sz w:val="28"/>
        </w:rPr>
        <w:t>
      осы Рәсімдерге 53-қосымшаға сәйкес электрондық тасығышта 5-52 "Шығыстар бойынша жиынтық есеп";</w:t>
      </w:r>
    </w:p>
    <w:p>
      <w:pPr>
        <w:spacing w:after="0"/>
        <w:ind w:left="0"/>
        <w:jc w:val="both"/>
      </w:pPr>
      <w:r>
        <w:rPr>
          <w:rFonts w:ascii="Times New Roman"/>
          <w:b w:val="false"/>
          <w:i w:val="false"/>
          <w:color w:val="000000"/>
          <w:sz w:val="28"/>
        </w:rPr>
        <w:t>
      осы Рәсімдерге 54-қосымшаға сәйкес қағаз тасығышта 5-20 "Қолма-қол ақшаны бақылау шотынан көшiрме" (бұдан әрі – 5-20-нысан) және бюджеттi атқару жөнiндегi жергiлiктi уәкiлеттi органдарға берiледi.</w:t>
      </w:r>
    </w:p>
    <w:bookmarkStart w:name="z412" w:id="277"/>
    <w:p>
      <w:pPr>
        <w:spacing w:after="0"/>
        <w:ind w:left="0"/>
        <w:jc w:val="both"/>
      </w:pPr>
      <w:r>
        <w:rPr>
          <w:rFonts w:ascii="Times New Roman"/>
          <w:b w:val="false"/>
          <w:i w:val="false"/>
          <w:color w:val="000000"/>
          <w:sz w:val="28"/>
        </w:rPr>
        <w:t>
      "Қазынашылық-клиент" ақпараттық жүйесі арқылы қызмет көрсетілетін мемлекеттік мекемелер, квазимемлекеттік сектор субъектілері, қаржылық қолдау операторлары, мемлекеттік сатып алу саласындағы бірыңғай оператор, мемлекет кепілдік берген қарызды тартқан қарыз алушылар және бюджетті атқару жөніндегі жергілікті уәкілетті органдар осы тармақта көрсетілген есептерді дербес қалыптастырады.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278"/>
    <w:p>
      <w:pPr>
        <w:spacing w:after="0"/>
        <w:ind w:left="0"/>
        <w:jc w:val="both"/>
      </w:pPr>
      <w:r>
        <w:rPr>
          <w:rFonts w:ascii="Times New Roman"/>
          <w:b w:val="false"/>
          <w:i w:val="false"/>
          <w:color w:val="000000"/>
          <w:sz w:val="28"/>
        </w:rPr>
        <w:t>
      120. Ақылы қызметтердің, қайырымдылық көмектің,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 ұлттық валютадағы мемлекеттік емес қарыздарға және қызмет көрсетудің қолма-қол ақшаны бақылау шоттарындағы, квазимемлекеттік сектор субъектісінің шоттарындағы, қаржылық қолдау операторларының, мемлекеттік сатып алу саласындағы бірыңғай оператордың шоттарындағы, шетелдік валютадағы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шоттардағы, ерекше мәртебесі бар республикалық маңызы бар қаланың жергілікті атқарушы органының сыртқы қарыздың қолма-қол ақшасын бақылау шоттарындағы, мемлекет кепілдік берген қарыздардың ұлттық және шетел валютасындағы шоттарындағы, сондай-ақ оларды ұлттық және шетел валютасындағы қызмет көрсету шоттарындағы ақша қозғалысы бойынша есептерді мемлекеттік қазынашылық органдары жүзеге асырады және:</w:t>
      </w:r>
    </w:p>
    <w:bookmarkEnd w:id="278"/>
    <w:p>
      <w:pPr>
        <w:spacing w:after="0"/>
        <w:ind w:left="0"/>
        <w:jc w:val="both"/>
      </w:pPr>
      <w:r>
        <w:rPr>
          <w:rFonts w:ascii="Times New Roman"/>
          <w:b w:val="false"/>
          <w:i w:val="false"/>
          <w:color w:val="000000"/>
          <w:sz w:val="28"/>
        </w:rPr>
        <w:t>
      мемлекеттік мекемелерге:</w:t>
      </w:r>
    </w:p>
    <w:p>
      <w:pPr>
        <w:spacing w:after="0"/>
        <w:ind w:left="0"/>
        <w:jc w:val="both"/>
      </w:pPr>
      <w:r>
        <w:rPr>
          <w:rFonts w:ascii="Times New Roman"/>
          <w:b w:val="false"/>
          <w:i w:val="false"/>
          <w:color w:val="000000"/>
          <w:sz w:val="28"/>
        </w:rPr>
        <w:t>
      1) төлемдер мен ақша аударымдарының жүргiзiлуiне қарай:</w:t>
      </w:r>
    </w:p>
    <w:p>
      <w:pPr>
        <w:spacing w:after="0"/>
        <w:ind w:left="0"/>
        <w:jc w:val="both"/>
      </w:pPr>
      <w:r>
        <w:rPr>
          <w:rFonts w:ascii="Times New Roman"/>
          <w:b w:val="false"/>
          <w:i w:val="false"/>
          <w:color w:val="000000"/>
          <w:sz w:val="28"/>
        </w:rPr>
        <w:t>
      5-20-нысаны;</w:t>
      </w:r>
    </w:p>
    <w:p>
      <w:pPr>
        <w:spacing w:after="0"/>
        <w:ind w:left="0"/>
        <w:jc w:val="both"/>
      </w:pPr>
      <w:r>
        <w:rPr>
          <w:rFonts w:ascii="Times New Roman"/>
          <w:b w:val="false"/>
          <w:i w:val="false"/>
          <w:color w:val="000000"/>
          <w:sz w:val="28"/>
        </w:rPr>
        <w:t>
      осы Рәсімдерге 55-қосымшаға сәйкес ақылы қызметтердің қолма-қол ақшасын бақылау шоттарындағы қалдықтар туралы есеп 5-33-нысаны бойынша;</w:t>
      </w:r>
    </w:p>
    <w:p>
      <w:pPr>
        <w:spacing w:after="0"/>
        <w:ind w:left="0"/>
        <w:jc w:val="both"/>
      </w:pPr>
      <w:r>
        <w:rPr>
          <w:rFonts w:ascii="Times New Roman"/>
          <w:b w:val="false"/>
          <w:i w:val="false"/>
          <w:color w:val="000000"/>
          <w:sz w:val="28"/>
        </w:rPr>
        <w:t>
      осы Рәсімдерге 56-қосымшаға сәйкес мемлекеттік мекемелердің шетел валютасындағы шоттары, сыртқы қарыздар немесе оларға байланысты гранттардың арнайы шоттары, сондай-ақ сыртқы қарыздар немесе оларға байланысты гранттардың арнайы шоттарына қатысты шоттары бойынша үзінді 8-17-нысаны бойынша (бұдан әрі – осы Рәсімдерге 56-қосымшаға сәйкес 8-17-нысан бойынша үзінді);</w:t>
      </w:r>
    </w:p>
    <w:p>
      <w:pPr>
        <w:spacing w:after="0"/>
        <w:ind w:left="0"/>
        <w:jc w:val="both"/>
      </w:pPr>
      <w:r>
        <w:rPr>
          <w:rFonts w:ascii="Times New Roman"/>
          <w:b w:val="false"/>
          <w:i w:val="false"/>
          <w:color w:val="000000"/>
          <w:sz w:val="28"/>
        </w:rPr>
        <w:t>
      2) ай сайын:</w:t>
      </w:r>
    </w:p>
    <w:p>
      <w:pPr>
        <w:spacing w:after="0"/>
        <w:ind w:left="0"/>
        <w:jc w:val="both"/>
      </w:pPr>
      <w:r>
        <w:rPr>
          <w:rFonts w:ascii="Times New Roman"/>
          <w:b w:val="false"/>
          <w:i w:val="false"/>
          <w:color w:val="000000"/>
          <w:sz w:val="28"/>
        </w:rPr>
        <w:t>
      осы Рәсімдерге 57-қосымшаға сәйкес ақылы қызметтердің қолма-қол ақшасын бақылау шотындағы қалдығы 5-30-нысаны бойынша;</w:t>
      </w:r>
    </w:p>
    <w:p>
      <w:pPr>
        <w:spacing w:after="0"/>
        <w:ind w:left="0"/>
        <w:jc w:val="both"/>
      </w:pPr>
      <w:r>
        <w:rPr>
          <w:rFonts w:ascii="Times New Roman"/>
          <w:b w:val="false"/>
          <w:i w:val="false"/>
          <w:color w:val="000000"/>
          <w:sz w:val="28"/>
        </w:rPr>
        <w:t>
      осы Рәсімдерге 58-қосымшаға сәйкес шетел валютасындағы шоттардағы қалдықтар туралы есеп 8-07-нысаны бойынша;</w:t>
      </w:r>
    </w:p>
    <w:p>
      <w:pPr>
        <w:spacing w:after="0"/>
        <w:ind w:left="0"/>
        <w:jc w:val="both"/>
      </w:pPr>
      <w:r>
        <w:rPr>
          <w:rFonts w:ascii="Times New Roman"/>
          <w:b w:val="false"/>
          <w:i w:val="false"/>
          <w:color w:val="000000"/>
          <w:sz w:val="28"/>
        </w:rPr>
        <w:t>
      бюджеттік бағдарламалар әкімшілеріне және бюджетті атқару жөніндегі жергілікті уәкілетті органдарға есепті тоқсаннан кейінгі үші күніне дейін тоқсан сайын және жыл сайын жылдық есепке осы Рәсімдерге 59-қосымшаға сәйкес ақылы қызметтердің, қайырымдылық көмектің, ақшаны уақытша орналастырудың, сыртқы қарызды немесе байланысты грантты қайта айырбастаудың қолма-қол ақшасын бақылау шоттарындағы және квазимемлекеттік сектор субъектілерінің шоттарындағы қалдықтар туралы есепті 5-34А-нысаны бойынша;</w:t>
      </w:r>
    </w:p>
    <w:p>
      <w:pPr>
        <w:spacing w:after="0"/>
        <w:ind w:left="0"/>
        <w:jc w:val="both"/>
      </w:pPr>
      <w:r>
        <w:rPr>
          <w:rFonts w:ascii="Times New Roman"/>
          <w:b w:val="false"/>
          <w:i w:val="false"/>
          <w:color w:val="000000"/>
          <w:sz w:val="28"/>
        </w:rPr>
        <w:t>
      квазимемлекеттік сектор субъектілеріне, қаржылық қолдау операторларына, мемлекеттік сатып алу саласындағы бірыңғай операторына, мемлекет кепілдік берген қарызды тартқан қарыз алушыларға төлемдерді жүргізу және ақшаны аудару шамасына қарай 5-20-нысаны бойынша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5" w:id="279"/>
    <w:p>
      <w:pPr>
        <w:spacing w:after="0"/>
        <w:ind w:left="0"/>
        <w:jc w:val="both"/>
      </w:pPr>
      <w:r>
        <w:rPr>
          <w:rFonts w:ascii="Times New Roman"/>
          <w:b w:val="false"/>
          <w:i w:val="false"/>
          <w:color w:val="000000"/>
          <w:sz w:val="28"/>
        </w:rPr>
        <w:t>
      121. 5-34 "Тиiстi бюджеттердiң қолма-қол ақшасын бақылау шоттарындағы жағдайы туралы есеп" нысаны бойынша тиiстi жергiлiктi бюджеттердiң қолма-қол ақшасын бақылау шоттары бойынша айналымдар мен қалдықтарды ай сайынғы салыстыруды жүзеге асыру үшiн мен мемлекеттік қазынашылық органы мен бюджеттi атқару жөнiндегi уәкiлеттi органның арасында мемлекеттік қазынашылық органы бiр ай аяқталғаннан кейiн екі жұмыс күнi iшiнде екі данада 5-34 "Тиiстi бюджеттердiң қолма-қол ақшасын бақылау шоттарындағы жағдайы туралы есеп" нысанындағы есептi қалыптастырады, жауапты атқарушының мөртабан бедерiмен ресiмдейдi, оған мен мемлекеттік қазынашылық органының басшысы және жауапты атқарушы қол қояды, елтаңбалы мөр бедерiмен куәландырылады және бюджеттi атқару жөнiндегi жергiлiктi уәкiлеттi органға берiледi. Бюджеттi атқару жөнiндегi жергiлiктi уәкiлеттi орган өз кезегiнде 5-34 "Тиiстi бюджеттердiң қолма-қол ақшасын бақылау шоттарындағы жағдайы туралы есеп" нысаны бойынша тиiстi жергiлiктi бюджеттiң қолма-қол ақшасын бақылау шоты бойынша айналымдар мен қалдықтарды салыстырып, бюджеттi атқару жөнiндегi жергiлiктi уәкiлеттi органның басшысына және бюджеттi атқару жөнiндегi жергiлiктi уәкiлеттi органның жауапты атқарушысына қол қойдырады, елтаңбалы мөр бедерiмен куәландырады және бiр данасын мен мемлекеттік қазынашылық органына бередi.</w:t>
      </w:r>
    </w:p>
    <w:bookmarkEnd w:id="279"/>
    <w:bookmarkStart w:name="z426" w:id="280"/>
    <w:p>
      <w:pPr>
        <w:spacing w:after="0"/>
        <w:ind w:left="0"/>
        <w:jc w:val="both"/>
      </w:pPr>
      <w:r>
        <w:rPr>
          <w:rFonts w:ascii="Times New Roman"/>
          <w:b w:val="false"/>
          <w:i w:val="false"/>
          <w:color w:val="000000"/>
          <w:sz w:val="28"/>
        </w:rPr>
        <w:t>
      Қызмет көрсетiлетiн мемлекеттiк мекеме мен мемлекеттік қазынашылық органының арасында кассалық шығыстарды салыстыруды жүзеге асыру үшiн тоқсан сайын, ай аяқталғаннан кейiн екі жұмыс күнi iшiнде екі данада 4-20 нысаны қалыптастырылады, олар жауапты атқарушының мөртабан бедерiмен ресiмделедi, мемлекеттік қазынашылық органының басшысы мен жауапты атқарушы қол қояды, елтаңбалы мөр бедерiмен куәландырылады және мемлекеттiк мекемеге берiледi.</w:t>
      </w:r>
    </w:p>
    <w:bookmarkEnd w:id="280"/>
    <w:bookmarkStart w:name="z427" w:id="281"/>
    <w:p>
      <w:pPr>
        <w:spacing w:after="0"/>
        <w:ind w:left="0"/>
        <w:jc w:val="both"/>
      </w:pPr>
      <w:r>
        <w:rPr>
          <w:rFonts w:ascii="Times New Roman"/>
          <w:b w:val="false"/>
          <w:i w:val="false"/>
          <w:color w:val="000000"/>
          <w:sz w:val="28"/>
        </w:rPr>
        <w:t>
      Мемлекеттiк мекемелер есептердi алғаннан кейiнгi екі жұмыс күнi iшiнде есептердiң деректерін өзiнiң бухгалтерлiк есебінің деректерiмен салыстырады.</w:t>
      </w:r>
    </w:p>
    <w:bookmarkEnd w:id="281"/>
    <w:bookmarkStart w:name="z428" w:id="282"/>
    <w:p>
      <w:pPr>
        <w:spacing w:after="0"/>
        <w:ind w:left="0"/>
        <w:jc w:val="both"/>
      </w:pPr>
      <w:r>
        <w:rPr>
          <w:rFonts w:ascii="Times New Roman"/>
          <w:b w:val="false"/>
          <w:i w:val="false"/>
          <w:color w:val="000000"/>
          <w:sz w:val="28"/>
        </w:rPr>
        <w:t>
      Мемлекеттiк мекеме деректерiнiң 4-20 нысаны есебiнiң деректерiмен алшақтығы болған кезде соңғысы алшақтық себебiн анықтау үшiн мемлекеттік қазынашылық органына жазбаша өтiнiм жасайды.</w:t>
      </w:r>
    </w:p>
    <w:bookmarkEnd w:id="282"/>
    <w:bookmarkStart w:name="z429" w:id="283"/>
    <w:p>
      <w:pPr>
        <w:spacing w:after="0"/>
        <w:ind w:left="0"/>
        <w:jc w:val="both"/>
      </w:pPr>
      <w:r>
        <w:rPr>
          <w:rFonts w:ascii="Times New Roman"/>
          <w:b w:val="false"/>
          <w:i w:val="false"/>
          <w:color w:val="000000"/>
          <w:sz w:val="28"/>
        </w:rPr>
        <w:t>
      Алшақтықтар болмаған кезде есептерге мемлекеттiк мекеменiң басшысы мен бас бухгалтерi не мемлекеттiк мекеменiң басшысы уәкiлеттiк берген тұлғалар (олар болмаған жағдайда) қол қояды және мемлекеттiк мекеменiң елтаңбалы мөр бедерiмен куәландырылады. Есептiң бiр данасы мемлекеттік қазынашылық органына қайтарылады.</w:t>
      </w:r>
    </w:p>
    <w:bookmarkEnd w:id="283"/>
    <w:bookmarkStart w:name="z430" w:id="284"/>
    <w:p>
      <w:pPr>
        <w:spacing w:after="0"/>
        <w:ind w:left="0"/>
        <w:jc w:val="both"/>
      </w:pPr>
      <w:r>
        <w:rPr>
          <w:rFonts w:ascii="Times New Roman"/>
          <w:b w:val="false"/>
          <w:i w:val="false"/>
          <w:color w:val="000000"/>
          <w:sz w:val="28"/>
        </w:rPr>
        <w:t>
      Мемлекеттік қазынашылық органы мемлекеттік мекеменің жазбаша өтініші бойынша салыстырып тексеруді жүзеге асыру үшін 4-20 нысанды есебін қалыптастырады, оған қол қояды және береді, ал бюджетті атқару жөніндегі жергілікті уәкілетті орган үшін 5-34 "Тиiстi бюджеттердiң бюджеттердің қолма-қол ақшаны бақылау шоттарындағы жағдайы туралы есеп" нысанды есебін қалыптастырады, оған қол қояды және береді.</w:t>
      </w:r>
    </w:p>
    <w:bookmarkEnd w:id="284"/>
    <w:bookmarkStart w:name="z431" w:id="285"/>
    <w:p>
      <w:pPr>
        <w:spacing w:after="0"/>
        <w:ind w:left="0"/>
        <w:jc w:val="both"/>
      </w:pPr>
      <w:r>
        <w:rPr>
          <w:rFonts w:ascii="Times New Roman"/>
          <w:b w:val="false"/>
          <w:i w:val="false"/>
          <w:color w:val="000000"/>
          <w:sz w:val="28"/>
        </w:rPr>
        <w:t>
      "Қазынашылық-клиент" ақпараттық жүйесі бойынша қызмет көрсеткен кезде бюджетті атқару жөніндегі жергілікті уәкілетті орган тиісті бюджеттердің қолма-қол ақшаны бақылау шоттары бойынша айналымдарын және қалдықтарын ай сайын салыстырып тексеруді жүзеге асыру үшін ай аяқталғаннан кейін 5-34 "Тиiстi бюджеттердiң бюджеттердің қолма-қол ақшаны бақылау шоттарындағы жағдайы туралы есеп" нысаны бойынша есепті дербес қалыптастырады. Бюджетті атқару жөніндегі жергілікті уәкілетті орган 5-34 "Тиiстi бюджеттердiң бюджеттердің қолма-қол ақшаны бақылау шоттарындағы жағдайы туралы есеп" нысаны бойынша тиісті бюджеттің қолма-қол ақшаны бақылау шоттары бойынша айналымдарды және қалдықтарды салыстырып тексеріп, алшақтықтар болмаған кезде бюджетті атқару жөніндегі жергілікті уәкілетті органның басшысына және бюджетті атқару жөніндегі жергілікті уәкілетті органның жауапты орындаушысына қол қойдырады, елтаңбалық мөрдің бедерімен растайды.</w:t>
      </w:r>
    </w:p>
    <w:bookmarkEnd w:id="285"/>
    <w:bookmarkStart w:name="z432" w:id="286"/>
    <w:p>
      <w:pPr>
        <w:spacing w:after="0"/>
        <w:ind w:left="0"/>
        <w:jc w:val="both"/>
      </w:pPr>
      <w:r>
        <w:rPr>
          <w:rFonts w:ascii="Times New Roman"/>
          <w:b w:val="false"/>
          <w:i w:val="false"/>
          <w:color w:val="000000"/>
          <w:sz w:val="28"/>
        </w:rPr>
        <w:t>
      Бюджетті атқару жөніндегі жергілікті уәкілетті орган деректерінің 5-34 "Тиiстi бюджеттердiң бюджеттердің қолма-қол ақшаны бақылау шоттарындағы жағдайы туралы есеп" нысанды есеп деректерімен алшақтықтар болған кезде бюджетті атқару жөніндегі жергілікті уәкілетті орган алшақтық себептерін анықтау және жою үшін мемлекеттік қазынашылық органына жазбаша өтініш білдіреді.</w:t>
      </w:r>
    </w:p>
    <w:bookmarkEnd w:id="286"/>
    <w:bookmarkStart w:name="z433" w:id="287"/>
    <w:p>
      <w:pPr>
        <w:spacing w:after="0"/>
        <w:ind w:left="0"/>
        <w:jc w:val="both"/>
      </w:pPr>
      <w:r>
        <w:rPr>
          <w:rFonts w:ascii="Times New Roman"/>
          <w:b w:val="false"/>
          <w:i w:val="false"/>
          <w:color w:val="000000"/>
          <w:sz w:val="28"/>
        </w:rPr>
        <w:t xml:space="preserve">
      122. "Қазынашылық-клиент" ақпараттық жүйесі бойынша қызмет көрсеткен кезде мемлекеттік мекеме кассалық шығыстарды тексеру үшін тоқсан сайын ай біткен соң өз еркімен 4-20 нысанын әзірлейді және есептің міліметтерін бухгалтерлік есеп мәліметтерімен салыстырады. </w:t>
      </w:r>
    </w:p>
    <w:bookmarkEnd w:id="287"/>
    <w:bookmarkStart w:name="z434" w:id="288"/>
    <w:p>
      <w:pPr>
        <w:spacing w:after="0"/>
        <w:ind w:left="0"/>
        <w:jc w:val="both"/>
      </w:pPr>
      <w:r>
        <w:rPr>
          <w:rFonts w:ascii="Times New Roman"/>
          <w:b w:val="false"/>
          <w:i w:val="false"/>
          <w:color w:val="000000"/>
          <w:sz w:val="28"/>
        </w:rPr>
        <w:t>
      Алшақтықтар болмаған жағдайда есептіліктер мемлекеттік мекеменің басшысы мен бас бухгалтерінің немесе мемлекеттік мекеме басшысымен уәкілдендірілген (олар болмаған жағдайда) өкілдермен қол қойылады, және мемлекеттік мекеменің елтаңбалы мөр бедерінің үлгілерімен расталады.</w:t>
      </w:r>
    </w:p>
    <w:bookmarkEnd w:id="288"/>
    <w:bookmarkStart w:name="z435" w:id="289"/>
    <w:p>
      <w:pPr>
        <w:spacing w:after="0"/>
        <w:ind w:left="0"/>
        <w:jc w:val="both"/>
      </w:pPr>
      <w:r>
        <w:rPr>
          <w:rFonts w:ascii="Times New Roman"/>
          <w:b w:val="false"/>
          <w:i w:val="false"/>
          <w:color w:val="000000"/>
          <w:sz w:val="28"/>
        </w:rPr>
        <w:t>
      4-20 нысаны мен мемлекеттік мекеме есебінде алшақтықтар болған жағдайда, алшақтықтардың туындау себебін анықтау және жою туралы хатпен мемлекеттік мекеме мемлекеттік қазынашылық органына жүгінеді.</w:t>
      </w:r>
    </w:p>
    <w:bookmarkEnd w:id="289"/>
    <w:bookmarkStart w:name="z436" w:id="290"/>
    <w:p>
      <w:pPr>
        <w:spacing w:after="0"/>
        <w:ind w:left="0"/>
        <w:jc w:val="left"/>
      </w:pPr>
      <w:r>
        <w:rPr>
          <w:rFonts w:ascii="Times New Roman"/>
          <w:b/>
          <w:i w:val="false"/>
          <w:color w:val="000000"/>
        </w:rPr>
        <w:t xml:space="preserve"> 7-параграф. "Құпия"</w:t>
      </w:r>
    </w:p>
    <w:bookmarkEnd w:id="290"/>
    <w:bookmarkStart w:name="z437" w:id="291"/>
    <w:p>
      <w:pPr>
        <w:spacing w:after="0"/>
        <w:ind w:left="0"/>
        <w:jc w:val="left"/>
      </w:pPr>
      <w:r>
        <w:rPr>
          <w:rFonts w:ascii="Times New Roman"/>
          <w:b/>
          <w:i w:val="false"/>
          <w:color w:val="000000"/>
        </w:rPr>
        <w:t xml:space="preserve"> 8-параграф. Кодтарды, қолма-қол ақшаның бақылау шоттарын және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шоттарды жабу</w:t>
      </w:r>
    </w:p>
    <w:bookmarkEnd w:id="291"/>
    <w:bookmarkStart w:name="z438" w:id="292"/>
    <w:p>
      <w:pPr>
        <w:spacing w:after="0"/>
        <w:ind w:left="0"/>
        <w:jc w:val="both"/>
      </w:pPr>
      <w:r>
        <w:rPr>
          <w:rFonts w:ascii="Times New Roman"/>
          <w:b w:val="false"/>
          <w:i w:val="false"/>
          <w:color w:val="000000"/>
          <w:sz w:val="28"/>
        </w:rPr>
        <w:t>
      123. Мемлекеттік қазынашылық органдары күнтізбелік бір жыл ішінде бір рет есепті жылдан кейінгі жылдың жиырма бесінші қаңтарынан кешіктірмей мемлекеттік мекемелердің, квазимемлекеттік сектор субъектісінің, қазынашылық сүйемелдеу шеңберінде бас мердігерлердің қолма-қол ақшаны бақылау шоттарын тексерудi жүргiзедi және он екі ай iшiнде оларда ақша қозғалысы мен қалдықтары болмаған кезде мемлекеттік мекемелерге, квазимемлекеттік сектор субъектілеріне, қазынашылық сүйемелдеу шеңберінде бас мердігерлерге осы қолма-қол ақшаны бақылау шоттарын жабу жөнiнде шаралар қабылдау қажеттiлiгi туралы хабарлайды.</w:t>
      </w:r>
    </w:p>
    <w:bookmarkEnd w:id="292"/>
    <w:p>
      <w:pPr>
        <w:spacing w:after="0"/>
        <w:ind w:left="0"/>
        <w:jc w:val="both"/>
      </w:pPr>
      <w:r>
        <w:rPr>
          <w:rFonts w:ascii="Times New Roman"/>
          <w:b w:val="false"/>
          <w:i w:val="false"/>
          <w:color w:val="000000"/>
          <w:sz w:val="28"/>
        </w:rPr>
        <w:t xml:space="preserve">
      Мемлекеттік мекеме, квазимемлекеттік сектор субъектісі, қазынашылық сүйемелдеу шеңберінде бас мердігер тиісті қолма-қол ақшаны бақылау шоттарының қолданылуы қажеттігі туралы хатты хабарлама алған күннен бастап он жұмыс күні ішінде ұсынған жағдайда осы қолма-қол ақшаны бақылау шоттары жабылмайды. </w:t>
      </w:r>
    </w:p>
    <w:p>
      <w:pPr>
        <w:spacing w:after="0"/>
        <w:ind w:left="0"/>
        <w:jc w:val="both"/>
      </w:pPr>
      <w:r>
        <w:rPr>
          <w:rFonts w:ascii="Times New Roman"/>
          <w:b w:val="false"/>
          <w:i w:val="false"/>
          <w:color w:val="000000"/>
          <w:sz w:val="28"/>
        </w:rPr>
        <w:t>
      Мемлекеттік мекеме, квазимемлекеттік сектор субъектісі, қазынашылық сүйемелдеу шеңберінде бас мердігер хабарламаны алған күннен бастап он жұмыс күні ішінде жабылу жөніндегі шараларды қабылдамаған жағдайда, қолма-қол ақшаның бақылау шоттарын мемлекеттік қазынашылық органының кейіннен мемлекеттік қазынашылық органының мемлекеттік мекемені, квазимемлекеттік сектор субъектісін, қазынашылық сүйемелдеу шеңберінде бас мердігерді қолма-қол ақшаның бақылау шотын жабуы туралы хабардар ете отырып, мемлекеттік қазынашылық органының хаты негізінде мемлекеттік қазынашылық дербес түрде жабады.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293"/>
    <w:p>
      <w:pPr>
        <w:spacing w:after="0"/>
        <w:ind w:left="0"/>
        <w:jc w:val="both"/>
      </w:pPr>
      <w:r>
        <w:rPr>
          <w:rFonts w:ascii="Times New Roman"/>
          <w:b w:val="false"/>
          <w:i w:val="false"/>
          <w:color w:val="000000"/>
          <w:sz w:val="28"/>
        </w:rPr>
        <w:t>
      124. Тиісті бюджеттердің қолма-қол ақшасын бақылау шоттары әкімшілік-аумақтық бірлікті тарату кезінде жабылады.</w:t>
      </w:r>
    </w:p>
    <w:bookmarkEnd w:id="293"/>
    <w:bookmarkStart w:name="z442" w:id="294"/>
    <w:p>
      <w:pPr>
        <w:spacing w:after="0"/>
        <w:ind w:left="0"/>
        <w:jc w:val="both"/>
      </w:pPr>
      <w:r>
        <w:rPr>
          <w:rFonts w:ascii="Times New Roman"/>
          <w:b w:val="false"/>
          <w:i w:val="false"/>
          <w:color w:val="000000"/>
          <w:sz w:val="28"/>
        </w:rPr>
        <w:t>
      125. Мемлекеттік мекеменің кодын осы Рәсімдерге 60-қосымшаға сәйкес нысан бойынша бюджеттік бағдарламалар әкімшісінің өтінімі негізінде,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кодын және қолма-қол ақшаны бақылау шотын осы Рәсімдерге 61-қосымшаға сәйкес нысан бойынша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өтінімі негізінде, ақылы қызметтердің, қайырымдылық көмектің,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айырбастаудың қолма-қол ақшаны бақылау шотын, шетел валютасындағы шотты осы Рәсімдерге 62-қосымшаға сәйкес нысан бойынша мемлекеттік мекеменің өтінімі негізінде жабу мынадай жағдайларда:</w:t>
      </w:r>
    </w:p>
    <w:bookmarkEnd w:id="294"/>
    <w:p>
      <w:pPr>
        <w:spacing w:after="0"/>
        <w:ind w:left="0"/>
        <w:jc w:val="both"/>
      </w:pP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p>
    <w:p>
      <w:pPr>
        <w:spacing w:after="0"/>
        <w:ind w:left="0"/>
        <w:jc w:val="both"/>
      </w:pPr>
      <w:r>
        <w:rPr>
          <w:rFonts w:ascii="Times New Roman"/>
          <w:b w:val="false"/>
          <w:i w:val="false"/>
          <w:color w:val="000000"/>
          <w:sz w:val="28"/>
        </w:rPr>
        <w:t>
      2) тауарларды (жұмыстарды, көрсетілетін қызметтерді) өткізуден алынған, мемлекеттік мекемелердің иелігінде қалған ақшаны пайдалану құқығын айқындайтын Қазақстан Республикасы Заңының күші жойылды деп танылған;</w:t>
      </w:r>
    </w:p>
    <w:p>
      <w:pPr>
        <w:spacing w:after="0"/>
        <w:ind w:left="0"/>
        <w:jc w:val="both"/>
      </w:pPr>
      <w:r>
        <w:rPr>
          <w:rFonts w:ascii="Times New Roman"/>
          <w:b w:val="false"/>
          <w:i w:val="false"/>
          <w:color w:val="000000"/>
          <w:sz w:val="28"/>
        </w:rPr>
        <w:t>
      3) Қазақстан Республикасының Заңдарынан тиiстi қолма-қол ақшаны бақылау шоты мен шотты ашу үшiн негiз болып табылатын қаржыландыру көзiн алып тастаған;</w:t>
      </w:r>
    </w:p>
    <w:p>
      <w:pPr>
        <w:spacing w:after="0"/>
        <w:ind w:left="0"/>
        <w:jc w:val="both"/>
      </w:pPr>
      <w:r>
        <w:rPr>
          <w:rFonts w:ascii="Times New Roman"/>
          <w:b w:val="false"/>
          <w:i w:val="false"/>
          <w:color w:val="000000"/>
          <w:sz w:val="28"/>
        </w:rPr>
        <w:t>
      4) тиiстi қолма-қол ақшаны бақылау шотына мен шотының болу құқығын беретiн Қазақстан Республикасы Заңының нормасы жойылған;</w:t>
      </w:r>
    </w:p>
    <w:p>
      <w:pPr>
        <w:spacing w:after="0"/>
        <w:ind w:left="0"/>
        <w:jc w:val="both"/>
      </w:pPr>
      <w:r>
        <w:rPr>
          <w:rFonts w:ascii="Times New Roman"/>
          <w:b w:val="false"/>
          <w:i w:val="false"/>
          <w:color w:val="000000"/>
          <w:sz w:val="28"/>
        </w:rPr>
        <w:t>
      5) ақылы қызметтер, қайырымдылық көмек, ақшаны уақытша орналастыру қолма-қол ақшаны бақылау шоттары және квазимемлекеттік сектор субъектісінің шоттары бойынша операциялар күнтізбелік жыл iшiнде болмаған;</w:t>
      </w:r>
    </w:p>
    <w:p>
      <w:pPr>
        <w:spacing w:after="0"/>
        <w:ind w:left="0"/>
        <w:jc w:val="both"/>
      </w:pPr>
      <w:r>
        <w:rPr>
          <w:rFonts w:ascii="Times New Roman"/>
          <w:b w:val="false"/>
          <w:i w:val="false"/>
          <w:color w:val="000000"/>
          <w:sz w:val="28"/>
        </w:rPr>
        <w:t>
      6) қарыз туралы шартта көрсетілген қарызды жабу күні басталған немесе байланысты грант туралы шарттың қолданылу мерзімі өткен, оның негізінде сыртқы қарызды немесе байланысты грантты қайта айырбастаудың қолма-қол ақшаны бақылау шоты, сыртқы қарыздың немесе байланысты гранттың арнайы шоты, сыртқы қарыздың немесе байланысты гранттың арнайы шотына шот, ерекше мәртебесі бар республикалық маңызы бар қаланың жергілікті атқарушы органының сыртқы қарыздың қолма-қол ақшаны бақылау шотына шот ашылған;</w:t>
      </w:r>
    </w:p>
    <w:p>
      <w:pPr>
        <w:spacing w:after="0"/>
        <w:ind w:left="0"/>
        <w:jc w:val="both"/>
      </w:pPr>
      <w:r>
        <w:rPr>
          <w:rFonts w:ascii="Times New Roman"/>
          <w:b w:val="false"/>
          <w:i w:val="false"/>
          <w:color w:val="000000"/>
          <w:sz w:val="28"/>
        </w:rPr>
        <w:t>
      7) "Астана" Халықаралық қаржы орталығының актілеріне сәйкес бағалы қағаздар шығару проспектісіне немесе оны алмастыратын өзге де құжатқа сәйкес эмитенттің міндеттемелерін орындау күні басталған кезде жүзеге асырылады.</w:t>
      </w:r>
    </w:p>
    <w:p>
      <w:pPr>
        <w:spacing w:after="0"/>
        <w:ind w:left="0"/>
        <w:jc w:val="both"/>
      </w:pPr>
      <w:r>
        <w:rPr>
          <w:rFonts w:ascii="Times New Roman"/>
          <w:b w:val="false"/>
          <w:i w:val="false"/>
          <w:color w:val="000000"/>
          <w:sz w:val="28"/>
        </w:rPr>
        <w:t>
      Жабылатын кодтарда, қолма-қол ақшасын бақылау шоттарында және/немесе шоттарда қалдық болған кезде осы Рәсімдерге 60, 61 немесе 62-қосымшаларға сәйкес нысан бойынша бюджеттік бағдарламалар әкімшісі, мемлекеттік мекеме, квазимемлекеттік сектор субъектісі, қаржылық қолдау операторы, мемлекеттік сатып алу саласындағы бірыңғай оператор, білім берудің автономды ұйымы, әлеуметтік медициналық сақтандыру қоры немесе мемлекет кепілдік берген қарызды тартқан қарыз алушы ұсынған өтінім мемлекеттік қазынашылық немесе мемлекеттік қазынашылық органы тарапынан қайтару себебі көрсетіле отырып, орындалмастан қайтаруға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295"/>
    <w:p>
      <w:pPr>
        <w:spacing w:after="0"/>
        <w:ind w:left="0"/>
        <w:jc w:val="both"/>
      </w:pPr>
      <w:r>
        <w:rPr>
          <w:rFonts w:ascii="Times New Roman"/>
          <w:b w:val="false"/>
          <w:i w:val="false"/>
          <w:color w:val="000000"/>
          <w:sz w:val="28"/>
        </w:rPr>
        <w:t>
      126. Республикалық бюджеттен қаржыландырылатын мемлекеттік мекемелерге берілген кодтардың қолданысын тоқтату үшін республикалық бюджеттік бағдарламалар әкімшілері мемлекеттік қазынашылыққа осы Рәсімдерге 60-қосымшасына сәйкес нысан бойынша мемлекеттік мекемелерге берілген кодтардың қолданысын тоқтатуға өтінім береді.</w:t>
      </w:r>
    </w:p>
    <w:bookmarkEnd w:id="295"/>
    <w:bookmarkStart w:name="z452" w:id="296"/>
    <w:p>
      <w:pPr>
        <w:spacing w:after="0"/>
        <w:ind w:left="0"/>
        <w:jc w:val="both"/>
      </w:pPr>
      <w:r>
        <w:rPr>
          <w:rFonts w:ascii="Times New Roman"/>
          <w:b w:val="false"/>
          <w:i w:val="false"/>
          <w:color w:val="000000"/>
          <w:sz w:val="28"/>
        </w:rPr>
        <w:t>
      Жергілікті бюджеттерден қаржыландырылатын мемлекеттік мекемелерге берілген кодтардың қолданысын тоқтату үшін жергілікті бюджеттік бағдарламалар әкімшілері мемлекеттік қазынашылық органына осы Рәсімдерге 60-қосымшасына сәйкес нысан бойынша мемлекеттік мекемелерге берілген кодтардың қолданысын тоқтатуға өтінім береді.</w:t>
      </w:r>
    </w:p>
    <w:bookmarkEnd w:id="296"/>
    <w:bookmarkStart w:name="z453" w:id="297"/>
    <w:p>
      <w:pPr>
        <w:spacing w:after="0"/>
        <w:ind w:left="0"/>
        <w:jc w:val="both"/>
      </w:pPr>
      <w:r>
        <w:rPr>
          <w:rFonts w:ascii="Times New Roman"/>
          <w:b w:val="false"/>
          <w:i w:val="false"/>
          <w:color w:val="000000"/>
          <w:sz w:val="28"/>
        </w:rPr>
        <w:t>
      Бюджеттiк бағдарламалар әкiмшiсi болып табылған мемлекеттік мекеме қайта ұйымдастырылған және елтаңбалы мөрді жою себебі бойынша кодты жабуға өтінім беру мүмкіндігі болмаған және қайта ұйымдастырылған мемлекеттiк мекеменің қаржылық құжаттарына қол қоюға құқығы бар адамдар болмаған жағдайда өтінімді құқық мирасқоры, ал ол таратылған жағдайда – тарату комиссиясы ұсынады.</w:t>
      </w:r>
    </w:p>
    <w:bookmarkEnd w:id="297"/>
    <w:bookmarkStart w:name="z454" w:id="298"/>
    <w:p>
      <w:pPr>
        <w:spacing w:after="0"/>
        <w:ind w:left="0"/>
        <w:jc w:val="both"/>
      </w:pPr>
      <w:r>
        <w:rPr>
          <w:rFonts w:ascii="Times New Roman"/>
          <w:b w:val="false"/>
          <w:i w:val="false"/>
          <w:color w:val="000000"/>
          <w:sz w:val="28"/>
        </w:rPr>
        <w:t>
      Мемлекеттік қазынашылық органы мемлекеттік қазынашылыққа мемлекеттік мекемелерге берілген кодтардың қолданысын тоқтату үшін осы Рәсімдерге 60-қосымшасына сәйкес нысан бойынша өтінім береді.</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5" w:id="299"/>
    <w:p>
      <w:pPr>
        <w:spacing w:after="0"/>
        <w:ind w:left="0"/>
        <w:jc w:val="both"/>
      </w:pPr>
      <w:r>
        <w:rPr>
          <w:rFonts w:ascii="Times New Roman"/>
          <w:b w:val="false"/>
          <w:i w:val="false"/>
          <w:color w:val="000000"/>
          <w:sz w:val="28"/>
        </w:rPr>
        <w:t xml:space="preserve">
      127. Ақылы қызметтердің, қайырымдылық көмектің, ақшаны уақытша орналастырудың, сыртқы қарызды немесе байланысты грантты қайта айырбастаудың қолма-қол ақшасын бақылау шоттарын, ерекше мәртебесі бар республикалық маңызы бар қаланың жергілікті атқарушы органының сыртқы қарызы, шетел валютасындағы шотты, сыртқы қарыздың немесе байланысты гранттың арнайы шотын, сыртқы қарыздың немесе байланысты гранттың арнайы шотына шотты жабу үшін мемлекеттік мекеме мемлекеттік қазынашылық органына осы Рәсімдерге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өтініш береді.</w:t>
      </w:r>
    </w:p>
    <w:bookmarkEnd w:id="299"/>
    <w:bookmarkStart w:name="z456" w:id="300"/>
    <w:p>
      <w:pPr>
        <w:spacing w:after="0"/>
        <w:ind w:left="0"/>
        <w:jc w:val="both"/>
      </w:pPr>
      <w:r>
        <w:rPr>
          <w:rFonts w:ascii="Times New Roman"/>
          <w:b w:val="false"/>
          <w:i w:val="false"/>
          <w:color w:val="000000"/>
          <w:sz w:val="28"/>
        </w:rPr>
        <w:t>
      Мемлекеттік қазынашылық органы тиісті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шотын,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жабу туралы мемлекеттік қазынашылыққа осы Рәсімдерге 62-қосымшаға сәйкес нысан бойынша хат жібереді.</w:t>
      </w:r>
    </w:p>
    <w:bookmarkEnd w:id="300"/>
    <w:bookmarkStart w:name="z457" w:id="301"/>
    <w:p>
      <w:pPr>
        <w:spacing w:after="0"/>
        <w:ind w:left="0"/>
        <w:jc w:val="both"/>
      </w:pPr>
      <w:r>
        <w:rPr>
          <w:rFonts w:ascii="Times New Roman"/>
          <w:b w:val="false"/>
          <w:i w:val="false"/>
          <w:color w:val="000000"/>
          <w:sz w:val="28"/>
        </w:rPr>
        <w:t>
      Мемлекеттік мекемелердің шоттарын және қолма-қол ақшаны бақылау шоттары жапқаннан кейін мемлекеттік қазынашылық "Қазынашылық-клиент" ақпараттық жүйесі арқылы қолма-қол ақшаны бақылау шоттары және шоттардың жабылуы туралы хабарламаны электрондық таратуды жүзеге асырады.</w:t>
      </w:r>
    </w:p>
    <w:bookmarkEnd w:id="301"/>
    <w:bookmarkStart w:name="z458" w:id="302"/>
    <w:p>
      <w:pPr>
        <w:spacing w:after="0"/>
        <w:ind w:left="0"/>
        <w:jc w:val="both"/>
      </w:pPr>
      <w:r>
        <w:rPr>
          <w:rFonts w:ascii="Times New Roman"/>
          <w:b w:val="false"/>
          <w:i w:val="false"/>
          <w:color w:val="000000"/>
          <w:sz w:val="28"/>
        </w:rPr>
        <w:t>
      Мемлекеттік мекеме қайта ұйымдастырылған және елтаңбалы мөрді жою және қайта ұйымдастырылған мемлекеттiк мекеменің қаржылық құжаттарына қол қоюға құқығы бар адамдар болмауы себебі бойынша осы Рәсімдерге 62-қосымшаға сәйкес нысан бойынша өтінім беру мүмкіндігі болмаған жағдайда өтінімді құқық мирасқоры, ол таратылған жағдайда – бюджеттік бағдарламалар әкiмшiсi, ал бюджеттiк бағдарламалар әкiмшiсi таратылған жағдайда – тарату комиссиясы ұсынады.</w:t>
      </w:r>
    </w:p>
    <w:bookmarkEnd w:id="302"/>
    <w:bookmarkStart w:name="z459" w:id="303"/>
    <w:p>
      <w:pPr>
        <w:spacing w:after="0"/>
        <w:ind w:left="0"/>
        <w:jc w:val="both"/>
      </w:pPr>
      <w:r>
        <w:rPr>
          <w:rFonts w:ascii="Times New Roman"/>
          <w:b w:val="false"/>
          <w:i w:val="false"/>
          <w:color w:val="000000"/>
          <w:sz w:val="28"/>
        </w:rPr>
        <w:t>
      128.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кодтарының қолданылуын тоқтату және қолма-қол ақшаны бақылау шоттарын жабу үшін квазимемлекеттік сектор субъектісі, қаржылық қолдау операторы, мемлекеттік сатып алу саласындағы бірыңғай оператор, дербес білім беру ұйымы, әлеуметтік медициналық сақтандыру қоры, мемлекет кепілдік берген қарызды тартқан қарыз алушы мемлекеттік қазынашылық органына осы Рәсімдерге 61-қосымшасына сәйкес нысан бойынша өтінімді екі данада жібереді.</w:t>
      </w:r>
    </w:p>
    <w:bookmarkEnd w:id="303"/>
    <w:bookmarkStart w:name="z460" w:id="304"/>
    <w:p>
      <w:pPr>
        <w:spacing w:after="0"/>
        <w:ind w:left="0"/>
        <w:jc w:val="both"/>
      </w:pPr>
      <w:r>
        <w:rPr>
          <w:rFonts w:ascii="Times New Roman"/>
          <w:b w:val="false"/>
          <w:i w:val="false"/>
          <w:color w:val="000000"/>
          <w:sz w:val="28"/>
        </w:rPr>
        <w:t>
      Мемлекеттік қазынашылық органдары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кодтарының және қолма-қол ақшаны бақылау шоттарының қолданылуын тоқтатуға және жабуға осы Рәсімдерге 61-қосымшасына сәйкес нысан бойынша өтінімді мемлекеттік қазынашылыққа жібереді.</w:t>
      </w:r>
    </w:p>
    <w:bookmarkEnd w:id="304"/>
    <w:bookmarkStart w:name="z461" w:id="305"/>
    <w:p>
      <w:pPr>
        <w:spacing w:after="0"/>
        <w:ind w:left="0"/>
        <w:jc w:val="both"/>
      </w:pPr>
      <w:r>
        <w:rPr>
          <w:rFonts w:ascii="Times New Roman"/>
          <w:b w:val="false"/>
          <w:i w:val="false"/>
          <w:color w:val="000000"/>
          <w:sz w:val="28"/>
        </w:rPr>
        <w:t>
      Мемлекеттік қазынашылық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кодын және қолма-қол ақшаны бақылау шоттарын жапқаннан кейін, мемлекеттік қазынашылық органы жабылғаны туралы белгісі бар өтінімнің бір данасын квазимемлекеттік сектор субъектісіне, қаржылық қолдау операторына, мемлекеттік сатып алу саласындағы бірыңғай операторға, дербес білім беру ұйымына, әлеуметтік медициналық сақтандыру қорына, мемлекет кепілдік берген қарызды тартқан қарыз алушыға қайтарады.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306"/>
    <w:p>
      <w:pPr>
        <w:spacing w:after="0"/>
        <w:ind w:left="0"/>
        <w:jc w:val="both"/>
      </w:pPr>
      <w:r>
        <w:rPr>
          <w:rFonts w:ascii="Times New Roman"/>
          <w:b w:val="false"/>
          <w:i w:val="false"/>
          <w:color w:val="000000"/>
          <w:sz w:val="28"/>
        </w:rPr>
        <w:t xml:space="preserve">
      129. Жабылатын ақылы қызметтердің, қайырымдылық көмектің, ақшаны уақытша орналастырудың, сыртқы қарызды немесе байланысты грантты қайта айырбастаудың, ерекше мәртебесі бар республикалық маңызы бар қаланың жергілікті атқарушы органының сыртқы қарызының,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қолма-қол ақшаны бақылау шотында, сыртқы қарыздың немесе байланысты гранттың арнайы шотында, сыртқы қарыздың немесе байланысты гранттың арнайы шотына берілген шотында, ерекше мәртебесі бар Республикалық маңызы бар қаланың жергілікті атқарушы органының сыртқы қарызының қолма-қол ақшаны бақылау шотына берілген шотында, шетел валютасындағы шотта ақша қалдығы болған кезде мемлекеттік мекеме,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жабылатын: </w:t>
      </w:r>
    </w:p>
    <w:bookmarkEnd w:id="306"/>
    <w:p>
      <w:pPr>
        <w:spacing w:after="0"/>
        <w:ind w:left="0"/>
        <w:jc w:val="both"/>
      </w:pPr>
      <w:r>
        <w:rPr>
          <w:rFonts w:ascii="Times New Roman"/>
          <w:b w:val="false"/>
          <w:i w:val="false"/>
          <w:color w:val="000000"/>
          <w:sz w:val="28"/>
        </w:rPr>
        <w:t>
      1) ақылы қызметтердің қолма-қол ақшаны бақылау шотында:</w:t>
      </w:r>
    </w:p>
    <w:p>
      <w:pPr>
        <w:spacing w:after="0"/>
        <w:ind w:left="0"/>
        <w:jc w:val="both"/>
      </w:pPr>
      <w:r>
        <w:rPr>
          <w:rFonts w:ascii="Times New Roman"/>
          <w:b w:val="false"/>
          <w:i w:val="false"/>
          <w:color w:val="000000"/>
          <w:sz w:val="28"/>
        </w:rPr>
        <w:t>
      құқықтық мирасқордың ақылы қызметтердің қолма-қол ақшаны бақылау шотына (бұл ретте, егер құқықтық мирасқорға Қазақстан Республикасының заңнамасында белгіленген тәртіппен тауарларды (жұмыстарды, көрсетілетін қызметтерді) сатудына түскен ақшаға иелік ету құқығы берілсе);</w:t>
      </w:r>
    </w:p>
    <w:p>
      <w:pPr>
        <w:spacing w:after="0"/>
        <w:ind w:left="0"/>
        <w:jc w:val="both"/>
      </w:pPr>
      <w:r>
        <w:rPr>
          <w:rFonts w:ascii="Times New Roman"/>
          <w:b w:val="false"/>
          <w:i w:val="false"/>
          <w:color w:val="000000"/>
          <w:sz w:val="28"/>
        </w:rPr>
        <w:t>
      тиісті бюджеттің кірісіне мынадай жағдайларда:</w:t>
      </w:r>
    </w:p>
    <w:p>
      <w:pPr>
        <w:spacing w:after="0"/>
        <w:ind w:left="0"/>
        <w:jc w:val="both"/>
      </w:pPr>
      <w:r>
        <w:rPr>
          <w:rFonts w:ascii="Times New Roman"/>
          <w:b w:val="false"/>
          <w:i w:val="false"/>
          <w:color w:val="000000"/>
          <w:sz w:val="28"/>
        </w:rPr>
        <w:t>
      құқықтық мирасқор болмағанда;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тауарларды (жұмыстарды, көрсетілетін қызметтерді) сатудан түскен ақшаға иелік ету құқығы берілмеген құқықтық мирасқор анықталғанда;</w:t>
      </w:r>
    </w:p>
    <w:p>
      <w:pPr>
        <w:spacing w:after="0"/>
        <w:ind w:left="0"/>
        <w:jc w:val="both"/>
      </w:pPr>
      <w:r>
        <w:rPr>
          <w:rFonts w:ascii="Times New Roman"/>
          <w:b w:val="false"/>
          <w:i w:val="false"/>
          <w:color w:val="000000"/>
          <w:sz w:val="28"/>
        </w:rPr>
        <w:t>
      құқықтық мирасқорда ол бойынша қалдығы есептелетін тауарлардың (жұмыстардың, көрсетілетін қызметтердің) коды болмағанда;</w:t>
      </w:r>
    </w:p>
    <w:p>
      <w:pPr>
        <w:spacing w:after="0"/>
        <w:ind w:left="0"/>
        <w:jc w:val="both"/>
      </w:pPr>
      <w:r>
        <w:rPr>
          <w:rFonts w:ascii="Times New Roman"/>
          <w:b w:val="false"/>
          <w:i w:val="false"/>
          <w:color w:val="000000"/>
          <w:sz w:val="28"/>
        </w:rPr>
        <w:t>
      2) қайырымдылық көмектің қолма-қол ақшаны бақылау шотында:</w:t>
      </w:r>
    </w:p>
    <w:p>
      <w:pPr>
        <w:spacing w:after="0"/>
        <w:ind w:left="0"/>
        <w:jc w:val="both"/>
      </w:pPr>
      <w:r>
        <w:rPr>
          <w:rFonts w:ascii="Times New Roman"/>
          <w:b w:val="false"/>
          <w:i w:val="false"/>
          <w:color w:val="000000"/>
          <w:sz w:val="28"/>
        </w:rPr>
        <w:t>
      құқықтық мирасқордың қайырымдылық көмектің қолма-қол ақшаны бақылау шотына немесе екінші деңгейдегі банктегі шотына;</w:t>
      </w:r>
    </w:p>
    <w:p>
      <w:pPr>
        <w:spacing w:after="0"/>
        <w:ind w:left="0"/>
        <w:jc w:val="both"/>
      </w:pPr>
      <w:r>
        <w:rPr>
          <w:rFonts w:ascii="Times New Roman"/>
          <w:b w:val="false"/>
          <w:i w:val="false"/>
          <w:color w:val="000000"/>
          <w:sz w:val="28"/>
        </w:rPr>
        <w:t>
      құқықтық мирасқор болмаған жағдайда салымшыға;</w:t>
      </w:r>
    </w:p>
    <w:p>
      <w:pPr>
        <w:spacing w:after="0"/>
        <w:ind w:left="0"/>
        <w:jc w:val="both"/>
      </w:pPr>
      <w:r>
        <w:rPr>
          <w:rFonts w:ascii="Times New Roman"/>
          <w:b w:val="false"/>
          <w:i w:val="false"/>
          <w:color w:val="000000"/>
          <w:sz w:val="28"/>
        </w:rPr>
        <w:t>
      құқықтық мирасқор мен салымшы болмаған жағдайда, тиісті бюджеттің кірісіне;</w:t>
      </w:r>
    </w:p>
    <w:p>
      <w:pPr>
        <w:spacing w:after="0"/>
        <w:ind w:left="0"/>
        <w:jc w:val="both"/>
      </w:pPr>
      <w:r>
        <w:rPr>
          <w:rFonts w:ascii="Times New Roman"/>
          <w:b w:val="false"/>
          <w:i w:val="false"/>
          <w:color w:val="000000"/>
          <w:sz w:val="28"/>
        </w:rPr>
        <w:t>
      3) ақшаны уақытша орналастырудың қолма-қол ақшаны бақылау шотында:</w:t>
      </w:r>
    </w:p>
    <w:p>
      <w:pPr>
        <w:spacing w:after="0"/>
        <w:ind w:left="0"/>
        <w:jc w:val="both"/>
      </w:pPr>
      <w:r>
        <w:rPr>
          <w:rFonts w:ascii="Times New Roman"/>
          <w:b w:val="false"/>
          <w:i w:val="false"/>
          <w:color w:val="000000"/>
          <w:sz w:val="28"/>
        </w:rPr>
        <w:t>
      салымшыға;</w:t>
      </w:r>
    </w:p>
    <w:p>
      <w:pPr>
        <w:spacing w:after="0"/>
        <w:ind w:left="0"/>
        <w:jc w:val="both"/>
      </w:pPr>
      <w:r>
        <w:rPr>
          <w:rFonts w:ascii="Times New Roman"/>
          <w:b w:val="false"/>
          <w:i w:val="false"/>
          <w:color w:val="000000"/>
          <w:sz w:val="28"/>
        </w:rPr>
        <w:t>
      құқықтық мирасқордың ақшаны уақытша орналастырудың қолма-қол ақшаны бақылау шотына;</w:t>
      </w:r>
    </w:p>
    <w:p>
      <w:pPr>
        <w:spacing w:after="0"/>
        <w:ind w:left="0"/>
        <w:jc w:val="both"/>
      </w:pP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шетел валютасын қайырымдылық және/немесе ақшаны ұлттық валютада уақытша орналастыру қолма-қол ақшаны бақылау шотына есептеумен;</w:t>
      </w:r>
    </w:p>
    <w:p>
      <w:pPr>
        <w:spacing w:after="0"/>
        <w:ind w:left="0"/>
        <w:jc w:val="both"/>
      </w:pPr>
      <w:r>
        <w:rPr>
          <w:rFonts w:ascii="Times New Roman"/>
          <w:b w:val="false"/>
          <w:i w:val="false"/>
          <w:color w:val="000000"/>
          <w:sz w:val="28"/>
        </w:rPr>
        <w:t>
      құқықтық мирасқордың шетел валютасындағы шотына;</w:t>
      </w:r>
    </w:p>
    <w:p>
      <w:pPr>
        <w:spacing w:after="0"/>
        <w:ind w:left="0"/>
        <w:jc w:val="both"/>
      </w:pPr>
      <w:r>
        <w:rPr>
          <w:rFonts w:ascii="Times New Roman"/>
          <w:b w:val="false"/>
          <w:i w:val="false"/>
          <w:color w:val="000000"/>
          <w:sz w:val="28"/>
        </w:rPr>
        <w:t>
      5) квазимемлекеттік сектор субъектісінің қолма-қол ақшаны бақылау шотында:</w:t>
      </w:r>
    </w:p>
    <w:p>
      <w:pPr>
        <w:spacing w:after="0"/>
        <w:ind w:left="0"/>
        <w:jc w:val="both"/>
      </w:pPr>
      <w:r>
        <w:rPr>
          <w:rFonts w:ascii="Times New Roman"/>
          <w:b w:val="false"/>
          <w:i w:val="false"/>
          <w:color w:val="000000"/>
          <w:sz w:val="28"/>
        </w:rPr>
        <w:t>
      құқықтық мирасқордың квазимемлекеттік сектор субъектісінің қолма-қол ақшаны бақылау шотына;</w:t>
      </w:r>
    </w:p>
    <w:p>
      <w:pPr>
        <w:spacing w:after="0"/>
        <w:ind w:left="0"/>
        <w:jc w:val="both"/>
      </w:pPr>
      <w:r>
        <w:rPr>
          <w:rFonts w:ascii="Times New Roman"/>
          <w:b w:val="false"/>
          <w:i w:val="false"/>
          <w:color w:val="000000"/>
          <w:sz w:val="28"/>
        </w:rPr>
        <w:t>
      квазимемлекеттік сектор субъектісі құрылтайшысының қолма-қол ақшаны бақылау шотына;</w:t>
      </w:r>
    </w:p>
    <w:p>
      <w:pPr>
        <w:spacing w:after="0"/>
        <w:ind w:left="0"/>
        <w:jc w:val="both"/>
      </w:pPr>
      <w:r>
        <w:rPr>
          <w:rFonts w:ascii="Times New Roman"/>
          <w:b w:val="false"/>
          <w:i w:val="false"/>
          <w:color w:val="000000"/>
          <w:sz w:val="28"/>
        </w:rPr>
        <w:t>
      белгіленген тәртіпте инвестициялық жобаны іске асыруды жалғастырып отырған квазимемлекеттік сектор субъектісінің қолма-қол ақшаны бақылау шотына (бұл ретте, егер құқықтық мирасқорға Қазақстан Республикасының заңнамасында белгіленген тәртіппен инвестициялық жобаны іске асыруды жалғастыру құқығы берілсе);</w:t>
      </w:r>
    </w:p>
    <w:p>
      <w:pPr>
        <w:spacing w:after="0"/>
        <w:ind w:left="0"/>
        <w:jc w:val="both"/>
      </w:pPr>
      <w:r>
        <w:rPr>
          <w:rFonts w:ascii="Times New Roman"/>
          <w:b w:val="false"/>
          <w:i w:val="false"/>
          <w:color w:val="000000"/>
          <w:sz w:val="28"/>
        </w:rPr>
        <w:t>
      6) сыртқы қарызды немесе байланысты грантты қайта айырбастаудың қолма-қол ақшаны бақылау шотында:</w:t>
      </w:r>
    </w:p>
    <w:p>
      <w:pPr>
        <w:spacing w:after="0"/>
        <w:ind w:left="0"/>
        <w:jc w:val="both"/>
      </w:pPr>
      <w:r>
        <w:rPr>
          <w:rFonts w:ascii="Times New Roman"/>
          <w:b w:val="false"/>
          <w:i w:val="false"/>
          <w:color w:val="000000"/>
          <w:sz w:val="28"/>
        </w:rPr>
        <w:t>
      ақша ұлттық валютаға қайта айырбасталған сыртқы қарыздың немесе байланысты гранттың арнайы шотына;</w:t>
      </w:r>
    </w:p>
    <w:p>
      <w:pPr>
        <w:spacing w:after="0"/>
        <w:ind w:left="0"/>
        <w:jc w:val="both"/>
      </w:pPr>
      <w:r>
        <w:rPr>
          <w:rFonts w:ascii="Times New Roman"/>
          <w:b w:val="false"/>
          <w:i w:val="false"/>
          <w:color w:val="000000"/>
          <w:sz w:val="28"/>
        </w:rPr>
        <w:t>
      республикалық бюджеттің кірісіне – шетел валютасының ең аз ақша бірлігін сатып алу және сыртқы қарыздың немесе байланысты гранттың арнайы шотына қалдықты қалпына келтіру үшін ақша жетпеген жағдайда;</w:t>
      </w:r>
    </w:p>
    <w:p>
      <w:pPr>
        <w:spacing w:after="0"/>
        <w:ind w:left="0"/>
        <w:jc w:val="both"/>
      </w:pPr>
      <w:r>
        <w:rPr>
          <w:rFonts w:ascii="Times New Roman"/>
          <w:b w:val="false"/>
          <w:i w:val="false"/>
          <w:color w:val="000000"/>
          <w:sz w:val="28"/>
        </w:rPr>
        <w:t>
      құқықтық мирасқордың сыртқы қарызды немесе байланысты грантты қайта айырбастаудың қолма-қол ақшаны бақылау шотына;</w:t>
      </w:r>
    </w:p>
    <w:p>
      <w:pPr>
        <w:spacing w:after="0"/>
        <w:ind w:left="0"/>
        <w:jc w:val="both"/>
      </w:pPr>
      <w:r>
        <w:rPr>
          <w:rFonts w:ascii="Times New Roman"/>
          <w:b w:val="false"/>
          <w:i w:val="false"/>
          <w:color w:val="000000"/>
          <w:sz w:val="28"/>
        </w:rPr>
        <w:t>
      7) сыртқы қарыздың немесе байланысты гранттың арнайы шотында:</w:t>
      </w:r>
    </w:p>
    <w:p>
      <w:pPr>
        <w:spacing w:after="0"/>
        <w:ind w:left="0"/>
        <w:jc w:val="both"/>
      </w:pPr>
      <w:r>
        <w:rPr>
          <w:rFonts w:ascii="Times New Roman"/>
          <w:b w:val="false"/>
          <w:i w:val="false"/>
          <w:color w:val="000000"/>
          <w:sz w:val="28"/>
        </w:rPr>
        <w:t>
      қарыз берушіге мемлекеттік қарыз беру туралы халықаралық шарттың талаптарына сәйкес немесе донорға байланысты грант туралы шарттың талаптарына сәйкес;</w:t>
      </w:r>
    </w:p>
    <w:p>
      <w:pPr>
        <w:spacing w:after="0"/>
        <w:ind w:left="0"/>
        <w:jc w:val="both"/>
      </w:pPr>
      <w:r>
        <w:rPr>
          <w:rFonts w:ascii="Times New Roman"/>
          <w:b w:val="false"/>
          <w:i w:val="false"/>
          <w:color w:val="000000"/>
          <w:sz w:val="28"/>
        </w:rPr>
        <w:t>
      құқықтық мирасқордың сыртқы қарыздың немесе байланысты гранттың арнайы шотына;</w:t>
      </w:r>
    </w:p>
    <w:p>
      <w:pPr>
        <w:spacing w:after="0"/>
        <w:ind w:left="0"/>
        <w:jc w:val="both"/>
      </w:pPr>
      <w:r>
        <w:rPr>
          <w:rFonts w:ascii="Times New Roman"/>
          <w:b w:val="false"/>
          <w:i w:val="false"/>
          <w:color w:val="000000"/>
          <w:sz w:val="28"/>
        </w:rPr>
        <w:t>
      8) сыртқы қарыздың немесе байланысты гранттың арнайы шотына берілген шотта:</w:t>
      </w:r>
    </w:p>
    <w:p>
      <w:pPr>
        <w:spacing w:after="0"/>
        <w:ind w:left="0"/>
        <w:jc w:val="both"/>
      </w:pPr>
      <w:r>
        <w:rPr>
          <w:rFonts w:ascii="Times New Roman"/>
          <w:b w:val="false"/>
          <w:i w:val="false"/>
          <w:color w:val="000000"/>
          <w:sz w:val="28"/>
        </w:rPr>
        <w:t xml:space="preserve">
      шетел валютасындағы ақша қалдығын қарыздың валютасына қайта айырбастауды жүзеге асыру жолымен сыртқы қарыздың немесе байланысты гранттың арнайы шотына соманы кейіннен қалпына келтіре отырып; </w:t>
      </w:r>
    </w:p>
    <w:p>
      <w:pPr>
        <w:spacing w:after="0"/>
        <w:ind w:left="0"/>
        <w:jc w:val="both"/>
      </w:pPr>
      <w:r>
        <w:rPr>
          <w:rFonts w:ascii="Times New Roman"/>
          <w:b w:val="false"/>
          <w:i w:val="false"/>
          <w:color w:val="000000"/>
          <w:sz w:val="28"/>
        </w:rPr>
        <w:t>
      9) ерекше мәртебесі бар республикалық маңызы бар қаланың жергілікті атқарушы органының сыртқы қарызының қолма-қол ақшаны бақылау шотында:</w:t>
      </w:r>
    </w:p>
    <w:p>
      <w:pPr>
        <w:spacing w:after="0"/>
        <w:ind w:left="0"/>
        <w:jc w:val="both"/>
      </w:pPr>
      <w:r>
        <w:rPr>
          <w:rFonts w:ascii="Times New Roman"/>
          <w:b w:val="false"/>
          <w:i w:val="false"/>
          <w:color w:val="000000"/>
          <w:sz w:val="28"/>
        </w:rPr>
        <w:t>
      қарыз шартының талаптарына сәйкес қарыз берушіге, "Астана" Халықаралық қаржы орталығының актілеріне сәйкес бағалы қағаздар шығару проспектісінің немесе оны алмастыратын өзге құжаттың талаптарына сәйкес орналастыру жөніндегі агентке;</w:t>
      </w:r>
    </w:p>
    <w:p>
      <w:pPr>
        <w:spacing w:after="0"/>
        <w:ind w:left="0"/>
        <w:jc w:val="both"/>
      </w:pPr>
      <w:r>
        <w:rPr>
          <w:rFonts w:ascii="Times New Roman"/>
          <w:b w:val="false"/>
          <w:i w:val="false"/>
          <w:color w:val="000000"/>
          <w:sz w:val="28"/>
        </w:rPr>
        <w:t>
      құқықтық мирасқор ерекше мәртебесі бар Республикалық маңызы бар қаланың сыртқы қарызының қолма-қол ақшаны бақылау шотына;</w:t>
      </w:r>
    </w:p>
    <w:p>
      <w:pPr>
        <w:spacing w:after="0"/>
        <w:ind w:left="0"/>
        <w:jc w:val="both"/>
      </w:pPr>
      <w:r>
        <w:rPr>
          <w:rFonts w:ascii="Times New Roman"/>
          <w:b w:val="false"/>
          <w:i w:val="false"/>
          <w:color w:val="000000"/>
          <w:sz w:val="28"/>
        </w:rPr>
        <w:t>
      жергілікті бюджет кірісіне;</w:t>
      </w:r>
    </w:p>
    <w:p>
      <w:pPr>
        <w:spacing w:after="0"/>
        <w:ind w:left="0"/>
        <w:jc w:val="both"/>
      </w:pPr>
      <w:r>
        <w:rPr>
          <w:rFonts w:ascii="Times New Roman"/>
          <w:b w:val="false"/>
          <w:i w:val="false"/>
          <w:color w:val="000000"/>
          <w:sz w:val="28"/>
        </w:rPr>
        <w:t>
      10) Арнаулы мемлекеттік қордың қолма-қол ақшаны бақылау шотында:</w:t>
      </w:r>
    </w:p>
    <w:p>
      <w:pPr>
        <w:spacing w:after="0"/>
        <w:ind w:left="0"/>
        <w:jc w:val="both"/>
      </w:pPr>
      <w:r>
        <w:rPr>
          <w:rFonts w:ascii="Times New Roman"/>
          <w:b w:val="false"/>
          <w:i w:val="false"/>
          <w:color w:val="000000"/>
          <w:sz w:val="28"/>
        </w:rPr>
        <w:t>
      құқықтық мирасқордың қолма-қол ақшаны бақылау шотына;</w:t>
      </w:r>
    </w:p>
    <w:p>
      <w:pPr>
        <w:spacing w:after="0"/>
        <w:ind w:left="0"/>
        <w:jc w:val="both"/>
      </w:pPr>
      <w:r>
        <w:rPr>
          <w:rFonts w:ascii="Times New Roman"/>
          <w:b w:val="false"/>
          <w:i w:val="false"/>
          <w:color w:val="000000"/>
          <w:sz w:val="28"/>
        </w:rPr>
        <w:t>
      республикалық бюджеттің кірісіне;</w:t>
      </w:r>
    </w:p>
    <w:p>
      <w:pPr>
        <w:spacing w:after="0"/>
        <w:ind w:left="0"/>
        <w:jc w:val="both"/>
      </w:pPr>
      <w:r>
        <w:rPr>
          <w:rFonts w:ascii="Times New Roman"/>
          <w:b w:val="false"/>
          <w:i w:val="false"/>
          <w:color w:val="000000"/>
          <w:sz w:val="28"/>
        </w:rPr>
        <w:t>
      11) тиісті саланың орталық және (немесе) жергілікті уәкілетті органының қолма-қол ақшаны бақылау шотында:</w:t>
      </w:r>
    </w:p>
    <w:p>
      <w:pPr>
        <w:spacing w:after="0"/>
        <w:ind w:left="0"/>
        <w:jc w:val="both"/>
      </w:pPr>
      <w:r>
        <w:rPr>
          <w:rFonts w:ascii="Times New Roman"/>
          <w:b w:val="false"/>
          <w:i w:val="false"/>
          <w:color w:val="000000"/>
          <w:sz w:val="28"/>
        </w:rPr>
        <w:t>
      Арнаулы мемлекеттік қордың қолма-қол ақшаны бақылау шотына немесе тиісті саланың орталық уәкілетті органының қолма-қол ақшаны бақылау шотына;</w:t>
      </w:r>
    </w:p>
    <w:p>
      <w:pPr>
        <w:spacing w:after="0"/>
        <w:ind w:left="0"/>
        <w:jc w:val="both"/>
      </w:pPr>
      <w:r>
        <w:rPr>
          <w:rFonts w:ascii="Times New Roman"/>
          <w:b w:val="false"/>
          <w:i w:val="false"/>
          <w:color w:val="000000"/>
          <w:sz w:val="28"/>
        </w:rPr>
        <w:t>
      тиісті саланың орталық және (немесе) жергілікті уәкілетті органы құқықтық мирасқордың қолма-қол ақшаны бақылау шотына;</w:t>
      </w:r>
    </w:p>
    <w:p>
      <w:pPr>
        <w:spacing w:after="0"/>
        <w:ind w:left="0"/>
        <w:jc w:val="both"/>
      </w:pPr>
      <w:r>
        <w:rPr>
          <w:rFonts w:ascii="Times New Roman"/>
          <w:b w:val="false"/>
          <w:i w:val="false"/>
          <w:color w:val="000000"/>
          <w:sz w:val="28"/>
        </w:rPr>
        <w:t>
      12) ерекше мәртебесі бар Республикалық маңызы бар қаланың жергілікті атқарушы органының шетел валютасындағы ақша қалдығын қайта айырбастауды жүзеге асыру жолымен ерекше мәртебесі бар Республикалық маңызы бар қаланың сыртқы қарыздың қолма-қол ақшаны бақылау шотына соманы кейіннен қалпына келтіре отырып;</w:t>
      </w:r>
    </w:p>
    <w:p>
      <w:pPr>
        <w:spacing w:after="0"/>
        <w:ind w:left="0"/>
        <w:jc w:val="both"/>
      </w:pPr>
      <w:r>
        <w:rPr>
          <w:rFonts w:ascii="Times New Roman"/>
          <w:b w:val="false"/>
          <w:i w:val="false"/>
          <w:color w:val="000000"/>
          <w:sz w:val="28"/>
        </w:rPr>
        <w:t>
      13) мемлекеттік сатып алудың қолма-қол ақшаны бақылау шотында құқықтық мирасқордың мемлекеттік сатып алудың қолма-қол ақшаны бақылау шотына (егер құқықтық мирасқорға Қазақстан Республикасының заңнамасында белгіленген тәртіппен инвестициялық жобаны іске асыруды жалғастыруға құқық берілген жағдайда);</w:t>
      </w:r>
    </w:p>
    <w:p>
      <w:pPr>
        <w:spacing w:after="0"/>
        <w:ind w:left="0"/>
        <w:jc w:val="both"/>
      </w:pPr>
      <w:r>
        <w:rPr>
          <w:rFonts w:ascii="Times New Roman"/>
          <w:b w:val="false"/>
          <w:i w:val="false"/>
          <w:color w:val="000000"/>
          <w:sz w:val="28"/>
        </w:rPr>
        <w:t>
      14) әлеуметтік медициналық сақтандыру қорының қолма-қол ақшаны бақылау шотында:</w:t>
      </w:r>
    </w:p>
    <w:p>
      <w:pPr>
        <w:spacing w:after="0"/>
        <w:ind w:left="0"/>
        <w:jc w:val="both"/>
      </w:pPr>
      <w:r>
        <w:rPr>
          <w:rFonts w:ascii="Times New Roman"/>
          <w:b w:val="false"/>
          <w:i w:val="false"/>
          <w:color w:val="000000"/>
          <w:sz w:val="28"/>
        </w:rPr>
        <w:t>
      құқықтық мирасқордың қолма-қол ақшаны бақылау шотына;</w:t>
      </w:r>
    </w:p>
    <w:p>
      <w:pPr>
        <w:spacing w:after="0"/>
        <w:ind w:left="0"/>
        <w:jc w:val="both"/>
      </w:pPr>
      <w:r>
        <w:rPr>
          <w:rFonts w:ascii="Times New Roman"/>
          <w:b w:val="false"/>
          <w:i w:val="false"/>
          <w:color w:val="000000"/>
          <w:sz w:val="28"/>
        </w:rPr>
        <w:t>
      бюджеттік бағдарламалар әкімшісінің кодына;</w:t>
      </w:r>
    </w:p>
    <w:p>
      <w:pPr>
        <w:spacing w:after="0"/>
        <w:ind w:left="0"/>
        <w:jc w:val="both"/>
      </w:pPr>
      <w:r>
        <w:rPr>
          <w:rFonts w:ascii="Times New Roman"/>
          <w:b w:val="false"/>
          <w:i w:val="false"/>
          <w:color w:val="000000"/>
          <w:sz w:val="28"/>
        </w:rPr>
        <w:t>
      15) қаржылық қолдау операторының қолма-қол ақшаны бақылау шотында:</w:t>
      </w:r>
    </w:p>
    <w:p>
      <w:pPr>
        <w:spacing w:after="0"/>
        <w:ind w:left="0"/>
        <w:jc w:val="both"/>
      </w:pPr>
      <w:r>
        <w:rPr>
          <w:rFonts w:ascii="Times New Roman"/>
          <w:b w:val="false"/>
          <w:i w:val="false"/>
          <w:color w:val="000000"/>
          <w:sz w:val="28"/>
        </w:rPr>
        <w:t>
      құқықтық мирасқордың қаржылық қолдау операторының қолма-қол ақшаны бақылау шотына;</w:t>
      </w:r>
    </w:p>
    <w:p>
      <w:pPr>
        <w:spacing w:after="0"/>
        <w:ind w:left="0"/>
        <w:jc w:val="both"/>
      </w:pPr>
      <w:r>
        <w:rPr>
          <w:rFonts w:ascii="Times New Roman"/>
          <w:b w:val="false"/>
          <w:i w:val="false"/>
          <w:color w:val="000000"/>
          <w:sz w:val="28"/>
        </w:rPr>
        <w:t>
      қаржылық қолдау операторының құрылтайшысының шотына;</w:t>
      </w:r>
    </w:p>
    <w:p>
      <w:pPr>
        <w:spacing w:after="0"/>
        <w:ind w:left="0"/>
        <w:jc w:val="both"/>
      </w:pPr>
      <w:r>
        <w:rPr>
          <w:rFonts w:ascii="Times New Roman"/>
          <w:b w:val="false"/>
          <w:i w:val="false"/>
          <w:color w:val="000000"/>
          <w:sz w:val="28"/>
        </w:rPr>
        <w:t>
      бюджеттік бағдарламалар әкімшісінің кодына;</w:t>
      </w:r>
    </w:p>
    <w:p>
      <w:pPr>
        <w:spacing w:after="0"/>
        <w:ind w:left="0"/>
        <w:jc w:val="both"/>
      </w:pPr>
      <w:r>
        <w:rPr>
          <w:rFonts w:ascii="Times New Roman"/>
          <w:b w:val="false"/>
          <w:i w:val="false"/>
          <w:color w:val="000000"/>
          <w:sz w:val="28"/>
        </w:rPr>
        <w:t>
      16) мемлекеттік емес қарыздардың қолма-қол ақшаны бақылау шотында:</w:t>
      </w:r>
    </w:p>
    <w:p>
      <w:pPr>
        <w:spacing w:after="0"/>
        <w:ind w:left="0"/>
        <w:jc w:val="both"/>
      </w:pPr>
      <w:r>
        <w:rPr>
          <w:rFonts w:ascii="Times New Roman"/>
          <w:b w:val="false"/>
          <w:i w:val="false"/>
          <w:color w:val="000000"/>
          <w:sz w:val="28"/>
        </w:rPr>
        <w:t>
      Қазақстан Республикасының мемлекеттік кепілдігімен қарыз шартының талаптарына сәйкес қарыз берушіге;</w:t>
      </w:r>
    </w:p>
    <w:p>
      <w:pPr>
        <w:spacing w:after="0"/>
        <w:ind w:left="0"/>
        <w:jc w:val="both"/>
      </w:pPr>
      <w:r>
        <w:rPr>
          <w:rFonts w:ascii="Times New Roman"/>
          <w:b w:val="false"/>
          <w:i w:val="false"/>
          <w:color w:val="000000"/>
          <w:sz w:val="28"/>
        </w:rPr>
        <w:t>
      құқықтық мирасқордың мемлекеттік емес қарыздарының қолма-қол ақшаны бақылау шотына;</w:t>
      </w:r>
    </w:p>
    <w:p>
      <w:pPr>
        <w:spacing w:after="0"/>
        <w:ind w:left="0"/>
        <w:jc w:val="both"/>
      </w:pPr>
      <w:r>
        <w:rPr>
          <w:rFonts w:ascii="Times New Roman"/>
          <w:b w:val="false"/>
          <w:i w:val="false"/>
          <w:color w:val="000000"/>
          <w:sz w:val="28"/>
        </w:rPr>
        <w:t>
      17) ұлттық валютадағы қызмет көрсету шотында:</w:t>
      </w:r>
    </w:p>
    <w:p>
      <w:pPr>
        <w:spacing w:after="0"/>
        <w:ind w:left="0"/>
        <w:jc w:val="both"/>
      </w:pPr>
      <w:r>
        <w:rPr>
          <w:rFonts w:ascii="Times New Roman"/>
          <w:b w:val="false"/>
          <w:i w:val="false"/>
          <w:color w:val="000000"/>
          <w:sz w:val="28"/>
        </w:rPr>
        <w:t>
      мемлекет кепілдік берген ұлттық валютадағы қарыз шотына;</w:t>
      </w:r>
    </w:p>
    <w:p>
      <w:pPr>
        <w:spacing w:after="0"/>
        <w:ind w:left="0"/>
        <w:jc w:val="both"/>
      </w:pPr>
      <w:r>
        <w:rPr>
          <w:rFonts w:ascii="Times New Roman"/>
          <w:b w:val="false"/>
          <w:i w:val="false"/>
          <w:color w:val="000000"/>
          <w:sz w:val="28"/>
        </w:rPr>
        <w:t>
      құқықтық мирасқордың ұлттық валютасындағы қызмет көрсету шотына;</w:t>
      </w:r>
    </w:p>
    <w:p>
      <w:pPr>
        <w:spacing w:after="0"/>
        <w:ind w:left="0"/>
        <w:jc w:val="both"/>
      </w:pPr>
      <w:r>
        <w:rPr>
          <w:rFonts w:ascii="Times New Roman"/>
          <w:b w:val="false"/>
          <w:i w:val="false"/>
          <w:color w:val="000000"/>
          <w:sz w:val="28"/>
        </w:rPr>
        <w:t>
      бюджеттік бағдарламалар әкімшісінің кодына;</w:t>
      </w:r>
    </w:p>
    <w:p>
      <w:pPr>
        <w:spacing w:after="0"/>
        <w:ind w:left="0"/>
        <w:jc w:val="both"/>
      </w:pPr>
      <w:r>
        <w:rPr>
          <w:rFonts w:ascii="Times New Roman"/>
          <w:b w:val="false"/>
          <w:i w:val="false"/>
          <w:color w:val="000000"/>
          <w:sz w:val="28"/>
        </w:rPr>
        <w:t>
      18) мемлекет кепілдік берген шетел валютасындағы қарыз шотында:</w:t>
      </w:r>
    </w:p>
    <w:p>
      <w:pPr>
        <w:spacing w:after="0"/>
        <w:ind w:left="0"/>
        <w:jc w:val="both"/>
      </w:pPr>
      <w:r>
        <w:rPr>
          <w:rFonts w:ascii="Times New Roman"/>
          <w:b w:val="false"/>
          <w:i w:val="false"/>
          <w:color w:val="000000"/>
          <w:sz w:val="28"/>
        </w:rPr>
        <w:t>
      Қазақстан Республикасының мемлекеттік кепілдігімен қарыз шартының талаптарына сәйкес қарыз берушіге;</w:t>
      </w:r>
    </w:p>
    <w:p>
      <w:pPr>
        <w:spacing w:after="0"/>
        <w:ind w:left="0"/>
        <w:jc w:val="both"/>
      </w:pPr>
      <w:r>
        <w:rPr>
          <w:rFonts w:ascii="Times New Roman"/>
          <w:b w:val="false"/>
          <w:i w:val="false"/>
          <w:color w:val="000000"/>
          <w:sz w:val="28"/>
        </w:rPr>
        <w:t>
      құқықтық мирасқордың шетел валютасындағы мемлекет кепілдік берген қарыз шотына;</w:t>
      </w:r>
    </w:p>
    <w:p>
      <w:pPr>
        <w:spacing w:after="0"/>
        <w:ind w:left="0"/>
        <w:jc w:val="both"/>
      </w:pPr>
      <w:r>
        <w:rPr>
          <w:rFonts w:ascii="Times New Roman"/>
          <w:b w:val="false"/>
          <w:i w:val="false"/>
          <w:color w:val="000000"/>
          <w:sz w:val="28"/>
        </w:rPr>
        <w:t>
      19) шетел валютасындағы қызмет көрсету шотында:</w:t>
      </w:r>
    </w:p>
    <w:p>
      <w:pPr>
        <w:spacing w:after="0"/>
        <w:ind w:left="0"/>
        <w:jc w:val="both"/>
      </w:pPr>
      <w:r>
        <w:rPr>
          <w:rFonts w:ascii="Times New Roman"/>
          <w:b w:val="false"/>
          <w:i w:val="false"/>
          <w:color w:val="000000"/>
          <w:sz w:val="28"/>
        </w:rPr>
        <w:t>
      мемлекет кепілдік берген шетел валютасындағы қарыз шотына;</w:t>
      </w:r>
    </w:p>
    <w:p>
      <w:pPr>
        <w:spacing w:after="0"/>
        <w:ind w:left="0"/>
        <w:jc w:val="both"/>
      </w:pPr>
      <w:r>
        <w:rPr>
          <w:rFonts w:ascii="Times New Roman"/>
          <w:b w:val="false"/>
          <w:i w:val="false"/>
          <w:color w:val="000000"/>
          <w:sz w:val="28"/>
        </w:rPr>
        <w:t>
      құқықтық мирасқордың шетел валютасындағы қызмет көрсету шотына;</w:t>
      </w:r>
    </w:p>
    <w:p>
      <w:pPr>
        <w:spacing w:after="0"/>
        <w:ind w:left="0"/>
        <w:jc w:val="both"/>
      </w:pPr>
      <w:r>
        <w:rPr>
          <w:rFonts w:ascii="Times New Roman"/>
          <w:b w:val="false"/>
          <w:i w:val="false"/>
          <w:color w:val="000000"/>
          <w:sz w:val="28"/>
        </w:rPr>
        <w:t>
      бюджеттік бағдарламалар әкімшісінің кодына;</w:t>
      </w:r>
    </w:p>
    <w:p>
      <w:pPr>
        <w:spacing w:after="0"/>
        <w:ind w:left="0"/>
        <w:jc w:val="both"/>
      </w:pPr>
      <w:r>
        <w:rPr>
          <w:rFonts w:ascii="Times New Roman"/>
          <w:b w:val="false"/>
          <w:i w:val="false"/>
          <w:color w:val="000000"/>
          <w:sz w:val="28"/>
        </w:rPr>
        <w:t>
      20) дербес білім беру ұйымының қолма-қол ақшаны бақылау шотында:</w:t>
      </w:r>
    </w:p>
    <w:p>
      <w:pPr>
        <w:spacing w:after="0"/>
        <w:ind w:left="0"/>
        <w:jc w:val="both"/>
      </w:pPr>
      <w:r>
        <w:rPr>
          <w:rFonts w:ascii="Times New Roman"/>
          <w:b w:val="false"/>
          <w:i w:val="false"/>
          <w:color w:val="000000"/>
          <w:sz w:val="28"/>
        </w:rPr>
        <w:t>
      құқықтық мирасқордың қолма-қол ақшаны бақылау шотына;</w:t>
      </w:r>
    </w:p>
    <w:p>
      <w:pPr>
        <w:spacing w:after="0"/>
        <w:ind w:left="0"/>
        <w:jc w:val="both"/>
      </w:pPr>
      <w:r>
        <w:rPr>
          <w:rFonts w:ascii="Times New Roman"/>
          <w:b w:val="false"/>
          <w:i w:val="false"/>
          <w:color w:val="000000"/>
          <w:sz w:val="28"/>
        </w:rPr>
        <w:t>
      бюджеттік бағдарламалар әкімшісінің кодына;</w:t>
      </w:r>
    </w:p>
    <w:p>
      <w:pPr>
        <w:spacing w:after="0"/>
        <w:ind w:left="0"/>
        <w:jc w:val="both"/>
      </w:pPr>
      <w:r>
        <w:rPr>
          <w:rFonts w:ascii="Times New Roman"/>
          <w:b w:val="false"/>
          <w:i w:val="false"/>
          <w:color w:val="000000"/>
          <w:sz w:val="28"/>
        </w:rPr>
        <w:t>
      21) мемлекеттік сатып алу саласындағы бірыңғай оператордың қолма-қол ақшаны бақылау шотында құқықтық мирасқордың қолма-қол ақшаны бақылау шотына;</w:t>
      </w:r>
    </w:p>
    <w:p>
      <w:pPr>
        <w:spacing w:after="0"/>
        <w:ind w:left="0"/>
        <w:jc w:val="both"/>
      </w:pPr>
      <w:r>
        <w:rPr>
          <w:rFonts w:ascii="Times New Roman"/>
          <w:b w:val="false"/>
          <w:i w:val="false"/>
          <w:color w:val="000000"/>
          <w:sz w:val="28"/>
        </w:rPr>
        <w:t>
      22) Білім беру инфрақұрылымын қолдау қорының қолма-қол ақшаны бақылау шотында Арнаулы мемлекеттік қордың қолма-қол ақшаны бақылау шотына;</w:t>
      </w:r>
    </w:p>
    <w:p>
      <w:pPr>
        <w:spacing w:after="0"/>
        <w:ind w:left="0"/>
        <w:jc w:val="both"/>
      </w:pPr>
      <w:r>
        <w:rPr>
          <w:rFonts w:ascii="Times New Roman"/>
          <w:b w:val="false"/>
          <w:i w:val="false"/>
          <w:color w:val="000000"/>
          <w:sz w:val="28"/>
        </w:rPr>
        <w:t>
      23) білім беру инфрақұрылымын қолдау жөніндегі жергілікті атқарушы органның қолма-қол ақшаны бақылау шотында:</w:t>
      </w:r>
    </w:p>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шотына (егер жобаларды іске асыру аяқталмаған жағдайларда);</w:t>
      </w:r>
    </w:p>
    <w:p>
      <w:pPr>
        <w:spacing w:after="0"/>
        <w:ind w:left="0"/>
        <w:jc w:val="both"/>
      </w:pPr>
      <w:r>
        <w:rPr>
          <w:rFonts w:ascii="Times New Roman"/>
          <w:b w:val="false"/>
          <w:i w:val="false"/>
          <w:color w:val="000000"/>
          <w:sz w:val="28"/>
        </w:rPr>
        <w:t>
      Арнаулы мемлекеттік қордың қолма-қол ақшаны бақылау шотына пайдаланылмаған ақша қалдығын аудару үшін төлеуге берілетін шотты/төлем тапсырмасын ("Қазынашылық-клиент" ақпараттық жүйесінде электрондық бейнені қалыптастырады) немесе шетел валютасын қайта айырбастауға өтінімді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307"/>
    <w:p>
      <w:pPr>
        <w:spacing w:after="0"/>
        <w:ind w:left="0"/>
        <w:jc w:val="both"/>
      </w:pPr>
      <w:r>
        <w:rPr>
          <w:rFonts w:ascii="Times New Roman"/>
          <w:b w:val="false"/>
          <w:i w:val="false"/>
          <w:color w:val="000000"/>
          <w:sz w:val="28"/>
        </w:rPr>
        <w:t xml:space="preserve">
      130. Мемлекеттік мекеме,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қайта ұйымдастырылған жағдайда, осы Рәсімдердің 129-тармағында көзделген шығыстардың бағыттары бойынша қолма-қол ақшаның жабылатын бақылау шотындағы ақша қалдығын аудару үшін төлеуге берілетін шот немесе төлем тапсырмасын беру мүмкіндігінің болмауы және елтаңбалық мөрдің жойылуы және қаржы құжаттарына қол қоюға құқығы бар адамдардың болмауы себебінен құқық мирасқоры қайта ұйымдастырылған мемлекеттік мекеме қызмет көрсеткен мемлекеттік қазынашылық органына,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осы Рәсімдердің 129-тармағында көзделген шығыстардың бағыттары бойынша қолма-қол ақшаның жабылатын бақылау шотындағы ақша қалдығын аудару туралы қолдаухат жібереді. </w:t>
      </w:r>
    </w:p>
    <w:bookmarkEnd w:id="307"/>
    <w:p>
      <w:pPr>
        <w:spacing w:after="0"/>
        <w:ind w:left="0"/>
        <w:jc w:val="both"/>
      </w:pPr>
      <w:r>
        <w:rPr>
          <w:rFonts w:ascii="Times New Roman"/>
          <w:b w:val="false"/>
          <w:i w:val="false"/>
          <w:color w:val="000000"/>
          <w:sz w:val="28"/>
        </w:rPr>
        <w:t>
      Ақша қалдығы қолма-қол ақшаны бақылау шотына немесе құқық мирасқорының шотына аударылған жағдайда, қолдаухатқа құқықтық мирасқорлықты растайтын құжаттар қосымша қоса беріледі.</w:t>
      </w:r>
    </w:p>
    <w:p>
      <w:pPr>
        <w:spacing w:after="0"/>
        <w:ind w:left="0"/>
        <w:jc w:val="both"/>
      </w:pPr>
      <w:r>
        <w:rPr>
          <w:rFonts w:ascii="Times New Roman"/>
          <w:b w:val="false"/>
          <w:i w:val="false"/>
          <w:color w:val="000000"/>
          <w:sz w:val="28"/>
        </w:rPr>
        <w:t>
      Құқықтық мирасқордың қолдаухатында қайта ұйымдастырылған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деректемелері болуға тиіс: мемлекеттік мекеменің немесе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атауы, бизнес-сәйкестендіру нөмірі, коды, қолма-қол ақшаны бақылау шотының нөмірі, сондай-ақ мемлекеттік сатып алу саласындағы аударуға жататын қолма-қол ақшаны бақылау шотында және аударуға қажетті барлық деректемелер қамтылуға тиіс.</w:t>
      </w:r>
    </w:p>
    <w:p>
      <w:pPr>
        <w:spacing w:after="0"/>
        <w:ind w:left="0"/>
        <w:jc w:val="both"/>
      </w:pPr>
      <w:r>
        <w:rPr>
          <w:rFonts w:ascii="Times New Roman"/>
          <w:b w:val="false"/>
          <w:i w:val="false"/>
          <w:color w:val="000000"/>
          <w:sz w:val="28"/>
        </w:rPr>
        <w:t>
      Мемлекеттік қазынашылық органы өтінішхатты алған күннен кейінгі күннен бастап екі жұмыс күні ішінде осы Рәсімдердің 129-тармағында көзделген шығыстардың бағыттары бойынша қолма-қол ақшаның бақылау шотындағы ақша қалдығын аударуды жүзеге асырады.</w:t>
      </w:r>
    </w:p>
    <w:p>
      <w:pPr>
        <w:spacing w:after="0"/>
        <w:ind w:left="0"/>
        <w:jc w:val="both"/>
      </w:pPr>
      <w:r>
        <w:rPr>
          <w:rFonts w:ascii="Times New Roman"/>
          <w:b w:val="false"/>
          <w:i w:val="false"/>
          <w:color w:val="000000"/>
          <w:sz w:val="28"/>
        </w:rPr>
        <w:t>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таратылған және мөрдің жойылуы және таратылатын қаржы құжаттарына қол қоюға құқығы бар адамдардың болмауы себебінен өтінішхат беру мүмкіндігі болмаған жағдайда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өтінішхатын тарату комиссиясы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2" w:id="308"/>
    <w:p>
      <w:pPr>
        <w:spacing w:after="0"/>
        <w:ind w:left="0"/>
        <w:jc w:val="both"/>
      </w:pPr>
      <w:r>
        <w:rPr>
          <w:rFonts w:ascii="Times New Roman"/>
          <w:b w:val="false"/>
          <w:i w:val="false"/>
          <w:color w:val="000000"/>
          <w:sz w:val="28"/>
        </w:rPr>
        <w:t>
      131. Мемлекеттік қазынашылық органдары мемлекеттік мекемелердің (ақылы көрсетілетін қызметтердің, қайырымдылық көмектің), квазимемлекеттік сектор субъектілерінің,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кодтары мен қолма-қол ақшаның бақылау шоттарының жабылғаны туралы тиісті мемлекеттік кіріс органдарын мемлекеттік қазынашылық оларды жапқан күннен кейінгі екі жұмыс күнінен кешіктірмей жазбаша түрде хабардар етеді.</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3" w:id="309"/>
    <w:p>
      <w:pPr>
        <w:spacing w:after="0"/>
        <w:ind w:left="0"/>
        <w:jc w:val="left"/>
      </w:pPr>
      <w:r>
        <w:rPr>
          <w:rFonts w:ascii="Times New Roman"/>
          <w:b/>
          <w:i w:val="false"/>
          <w:color w:val="000000"/>
        </w:rPr>
        <w:t xml:space="preserve"> 9-параграф. "Құпия"</w:t>
      </w:r>
    </w:p>
    <w:bookmarkEnd w:id="309"/>
    <w:bookmarkStart w:name="z534" w:id="310"/>
    <w:p>
      <w:pPr>
        <w:spacing w:after="0"/>
        <w:ind w:left="0"/>
        <w:jc w:val="left"/>
      </w:pPr>
      <w:r>
        <w:rPr>
          <w:rFonts w:ascii="Times New Roman"/>
          <w:b/>
          <w:i w:val="false"/>
          <w:color w:val="000000"/>
        </w:rPr>
        <w:t xml:space="preserve"> 10-параграф. Екінші деңгейдегі банктердегі немесе банктік операциялардың жекелеген түрлерін жүзеге асыратын ұйымдардағы мемлекеттік мекемелердің шоттарын ашу және жабу</w:t>
      </w:r>
    </w:p>
    <w:bookmarkEnd w:id="310"/>
    <w:bookmarkStart w:name="z535" w:id="311"/>
    <w:p>
      <w:pPr>
        <w:spacing w:after="0"/>
        <w:ind w:left="0"/>
        <w:jc w:val="both"/>
      </w:pPr>
      <w:r>
        <w:rPr>
          <w:rFonts w:ascii="Times New Roman"/>
          <w:b w:val="false"/>
          <w:i w:val="false"/>
          <w:color w:val="000000"/>
          <w:sz w:val="28"/>
        </w:rPr>
        <w:t>
      132. Мемлекеттік мекемелерге Бюджет кодексінде белгіленген төлемдерді жүзеге асыру және операцияларды жүргізу үшін мынадай шоттар ашылады:</w:t>
      </w:r>
    </w:p>
    <w:bookmarkEnd w:id="311"/>
    <w:p>
      <w:pPr>
        <w:spacing w:after="0"/>
        <w:ind w:left="0"/>
        <w:jc w:val="both"/>
      </w:pPr>
      <w:r>
        <w:rPr>
          <w:rFonts w:ascii="Times New Roman"/>
          <w:b w:val="false"/>
          <w:i w:val="false"/>
          <w:color w:val="000000"/>
          <w:sz w:val="28"/>
        </w:rPr>
        <w:t>
      1) Қазақстан Республикасы ратификациялаған мемлекеттік қарыздар туралы халықаралық шартта айтылған немесе екінші деңгейдегі банктегі байланысты гранттар бойынша, үкіметтік сыртқы қарыздың немесе байланысты гранттың аванстық төлемдері арқылы жаңартылатын шетел валютасында ашылатын сыртқы қарыздың немесе байланысты гранттың арнайы шоты;</w:t>
      </w:r>
    </w:p>
    <w:p>
      <w:pPr>
        <w:spacing w:after="0"/>
        <w:ind w:left="0"/>
        <w:jc w:val="both"/>
      </w:pPr>
      <w:r>
        <w:rPr>
          <w:rFonts w:ascii="Times New Roman"/>
          <w:b w:val="false"/>
          <w:i w:val="false"/>
          <w:color w:val="000000"/>
          <w:sz w:val="28"/>
        </w:rPr>
        <w:t>
      2) ұлттық (шетел) валютасында төлемдерді жүзеге асыру үшін екінші деңгейдегі банкте ашылатын сыртқы қарыздың немесе байланысты гранттың шотына шот;</w:t>
      </w:r>
    </w:p>
    <w:p>
      <w:pPr>
        <w:spacing w:after="0"/>
        <w:ind w:left="0"/>
        <w:jc w:val="both"/>
      </w:pPr>
      <w:r>
        <w:rPr>
          <w:rFonts w:ascii="Times New Roman"/>
          <w:b w:val="false"/>
          <w:i w:val="false"/>
          <w:color w:val="000000"/>
          <w:sz w:val="28"/>
        </w:rPr>
        <w:t>
      3) үкіметтік сыртқы қарыздар есебінен берілген кредит бойынша негізгі борышты өтеу есебіне қарыз алушылар қайтаратын ақшаны есепке жатқызу және пайдалану үшін бюджеттік инвестициялық жобаны іске асыру кезеңінде екінші деңгейдегі банкте ашылатын бюджеттік инвестициялық жобаның жаңартылатын шоты;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бюджет ақшасын есептеу және оларды шет мемлекеттерге қызметтік іссапарларға арналған шығыстарды өтеуге пайдалану үшін екінші деңгейдегі банктегі валюталардың түрлері бойынша заң шығару билігін жүзеге асыратын Қазақстан Республикасының жоғары өкілді органының сыртқы саяси қызметін немесе қызметін қаржылық қамтамасыз етілуін жүзеге асыратын уәкілетті мемлекеттік органға ашылатын шетел валютасындағы шот;</w:t>
      </w:r>
    </w:p>
    <w:p>
      <w:pPr>
        <w:spacing w:after="0"/>
        <w:ind w:left="0"/>
        <w:jc w:val="both"/>
      </w:pPr>
      <w:r>
        <w:rPr>
          <w:rFonts w:ascii="Times New Roman"/>
          <w:b w:val="false"/>
          <w:i w:val="false"/>
          <w:color w:val="000000"/>
          <w:sz w:val="28"/>
        </w:rPr>
        <w:t>
      5) банктің чектері бойынша және (немесе) корпоративтік төлем карточкасын қолдана отырып қолма-қол ақша алу үшін екінші деңгейдегі банктегі ағымдағы шот;</w:t>
      </w:r>
    </w:p>
    <w:p>
      <w:pPr>
        <w:spacing w:after="0"/>
        <w:ind w:left="0"/>
        <w:jc w:val="both"/>
      </w:pPr>
      <w:r>
        <w:rPr>
          <w:rFonts w:ascii="Times New Roman"/>
          <w:b w:val="false"/>
          <w:i w:val="false"/>
          <w:color w:val="000000"/>
          <w:sz w:val="28"/>
        </w:rPr>
        <w:t xml:space="preserve">
      6) Бірыңғай қазынашылық шоттың уақытша бос бюджет ақшасын есептеу үшін екінші деңгейдегі банктегі және Ұлттық пошта операторындағы ағымдағы шот; </w:t>
      </w:r>
    </w:p>
    <w:p>
      <w:pPr>
        <w:spacing w:after="0"/>
        <w:ind w:left="0"/>
        <w:jc w:val="both"/>
      </w:pPr>
      <w:r>
        <w:rPr>
          <w:rFonts w:ascii="Times New Roman"/>
          <w:b w:val="false"/>
          <w:i w:val="false"/>
          <w:color w:val="000000"/>
          <w:sz w:val="28"/>
        </w:rPr>
        <w:t>
      7) республикалық бюджетке кіріс алу мақсатында пайыздарды есептей отырып, бірыңғай қазынашылық шоттың уақытша бос бюджет ақшасын белгілі бір мерзімге орналастыру үшін Ұлттық банктегі, Ұлттық почта операторындағы және (немесе) екінші деңгейдегі банктердегі жинақ шот.</w:t>
      </w:r>
    </w:p>
    <w:p>
      <w:pPr>
        <w:spacing w:after="0"/>
        <w:ind w:left="0"/>
        <w:jc w:val="both"/>
      </w:pPr>
      <w:r>
        <w:rPr>
          <w:rFonts w:ascii="Times New Roman"/>
          <w:b w:val="false"/>
          <w:i w:val="false"/>
          <w:color w:val="000000"/>
          <w:sz w:val="28"/>
        </w:rPr>
        <w:t>
      Мемлекеттік мекемелердің осы тармақтың бірінші бөлігінде көзделмеген екінші деңгейдегі банктерде, оның ішінде үшінші тұлғалардың атына шоттар ашуына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4" w:id="312"/>
    <w:p>
      <w:pPr>
        <w:spacing w:after="0"/>
        <w:ind w:left="0"/>
        <w:jc w:val="both"/>
      </w:pPr>
      <w:r>
        <w:rPr>
          <w:rFonts w:ascii="Times New Roman"/>
          <w:b w:val="false"/>
          <w:i w:val="false"/>
          <w:color w:val="000000"/>
          <w:sz w:val="28"/>
        </w:rPr>
        <w:t>
      133. Екінші деңгейдегі банктерде немесе банктік операциялардың жекелеген түрлерін жүзеге асыратын ұйымдарда мемлекеттік мекемелерге ағымдағы шотты, сыртқы қарыздың немесе байланысты гранттың арнаулы шотын, сыртқы қарыздың немесе байланысты гранттың арнаулы шотына шоттар,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және Қазақстан Республикасының заң шығару билігін жүзеге асыратын жоғары өкілді органының қызметін қаржылық қамтамасыз етуді жүзеге асыратын мемлекеттік мекемеге екінші деңгейдегі банкте валюталар түрлері бойынша ашылатын шетел валютасындағы шотты (бұдан әрі – іссапар шығыстарына арналған шот) ашу тәртібі банктер және банк қызметі туралы Қазақстан Республикасының заңнамасында белгіленеді.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5" w:id="313"/>
    <w:p>
      <w:pPr>
        <w:spacing w:after="0"/>
        <w:ind w:left="0"/>
        <w:jc w:val="both"/>
      </w:pPr>
      <w:r>
        <w:rPr>
          <w:rFonts w:ascii="Times New Roman"/>
          <w:b w:val="false"/>
          <w:i w:val="false"/>
          <w:color w:val="000000"/>
          <w:sz w:val="28"/>
        </w:rPr>
        <w:t>
      134. Мемлекеттік қазынашылық республикалық бюджеттік бағдарламалар әкімшісі қолдаухатының негізінде осы Рәсімдерге 45-қосымшаға сәйкес нысан бойынша сыртқы қарыздың немесе байланысты гранттың арнайы шотын, сыртқы қарыздың немесе байланысты гранттың арнайы шотына шоттар, бюджеттік инвестициялық жобаның жаңартылған шотын, іссапар шығыстарына арналған шотты ашуға үш данада рұқсат қалыптастырады, олардың екеуін республикалық бюджеттік бағдарламалардың әкімшісіне ұсынады, ол өз кезегінде бір данасын мемлекеттік мекемеге, екіншісін – екінші деңгейдегі банкке немесе банктік операциялардың жекелеген түрлерін жүзеге асыратын ұйымға береді.</w:t>
      </w:r>
    </w:p>
    <w:bookmarkEnd w:id="313"/>
    <w:bookmarkStart w:name="z546" w:id="314"/>
    <w:p>
      <w:pPr>
        <w:spacing w:after="0"/>
        <w:ind w:left="0"/>
        <w:jc w:val="both"/>
      </w:pPr>
      <w:r>
        <w:rPr>
          <w:rFonts w:ascii="Times New Roman"/>
          <w:b w:val="false"/>
          <w:i w:val="false"/>
          <w:color w:val="000000"/>
          <w:sz w:val="28"/>
        </w:rPr>
        <w:t>
      135. Сыртқы қарыздың немесе байланысты гранттың арнайы шотын, сыртқы қарыздың немесе байланысты гранттың арнайы шотына шоттарды ашуға рұқсат қарыздың немесе байланысты гранттың қолданылу мерзіміне беріледі.</w:t>
      </w:r>
    </w:p>
    <w:bookmarkEnd w:id="314"/>
    <w:bookmarkStart w:name="z547" w:id="315"/>
    <w:p>
      <w:pPr>
        <w:spacing w:after="0"/>
        <w:ind w:left="0"/>
        <w:jc w:val="both"/>
      </w:pPr>
      <w:r>
        <w:rPr>
          <w:rFonts w:ascii="Times New Roman"/>
          <w:b w:val="false"/>
          <w:i w:val="false"/>
          <w:color w:val="000000"/>
          <w:sz w:val="28"/>
        </w:rPr>
        <w:t>
      Іссапар шығыстарына арналған шотты ашуға рұқсат осы Рәсімдердің 146-тармағында көзделген жағдайларда оны кері қайтарып алғанға дейін беріледі.</w:t>
      </w:r>
    </w:p>
    <w:bookmarkEnd w:id="315"/>
    <w:bookmarkStart w:name="z548" w:id="316"/>
    <w:p>
      <w:pPr>
        <w:spacing w:after="0"/>
        <w:ind w:left="0"/>
        <w:jc w:val="both"/>
      </w:pPr>
      <w:r>
        <w:rPr>
          <w:rFonts w:ascii="Times New Roman"/>
          <w:b w:val="false"/>
          <w:i w:val="false"/>
          <w:color w:val="000000"/>
          <w:sz w:val="28"/>
        </w:rPr>
        <w:t>
      136. Бюджеттік инвестициялық жобаның жаңартылған шотын ашуға рұқсат бюджеттік инвестициялық жобаны іске асыру кезеңіне беріледі.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9" w:id="317"/>
    <w:p>
      <w:pPr>
        <w:spacing w:after="0"/>
        <w:ind w:left="0"/>
        <w:jc w:val="both"/>
      </w:pPr>
      <w:r>
        <w:rPr>
          <w:rFonts w:ascii="Times New Roman"/>
          <w:b w:val="false"/>
          <w:i w:val="false"/>
          <w:color w:val="000000"/>
          <w:sz w:val="28"/>
        </w:rPr>
        <w:t>
      137. Сыртқы қарыздың немесе байланысты гранттың арнайы шоты қарыз туралы немесе байланысты грант туралы шарттың талаптарымен айқындалған шетел валютасында беріледі.</w:t>
      </w:r>
    </w:p>
    <w:bookmarkEnd w:id="317"/>
    <w:bookmarkStart w:name="z550" w:id="318"/>
    <w:p>
      <w:pPr>
        <w:spacing w:after="0"/>
        <w:ind w:left="0"/>
        <w:jc w:val="both"/>
      </w:pPr>
      <w:r>
        <w:rPr>
          <w:rFonts w:ascii="Times New Roman"/>
          <w:b w:val="false"/>
          <w:i w:val="false"/>
          <w:color w:val="000000"/>
          <w:sz w:val="28"/>
        </w:rPr>
        <w:t>
      Бюджеттік инвестициялық жобаның жаңартылған шоты қарыз туралы немесе байланысты грант туралы шарттың талаптарымен айқындалған шетел валютасында беріледі.</w:t>
      </w:r>
    </w:p>
    <w:bookmarkEnd w:id="318"/>
    <w:bookmarkStart w:name="z551" w:id="319"/>
    <w:p>
      <w:pPr>
        <w:spacing w:after="0"/>
        <w:ind w:left="0"/>
        <w:jc w:val="both"/>
      </w:pPr>
      <w:r>
        <w:rPr>
          <w:rFonts w:ascii="Times New Roman"/>
          <w:b w:val="false"/>
          <w:i w:val="false"/>
          <w:color w:val="000000"/>
          <w:sz w:val="28"/>
        </w:rPr>
        <w:t>
      138. Іссапар шығыстарына арналған шот бюджет қаражатын есепке жатқызу және оларды шет мемлекеттерге қызметтік іссапар шығыстарын өтеу үшін пайдалануға ғана арналған және шетел валютасында жүргізіледі.</w:t>
      </w:r>
    </w:p>
    <w:bookmarkEnd w:id="319"/>
    <w:bookmarkStart w:name="z552" w:id="320"/>
    <w:p>
      <w:pPr>
        <w:spacing w:after="0"/>
        <w:ind w:left="0"/>
        <w:jc w:val="both"/>
      </w:pPr>
      <w:r>
        <w:rPr>
          <w:rFonts w:ascii="Times New Roman"/>
          <w:b w:val="false"/>
          <w:i w:val="false"/>
          <w:color w:val="000000"/>
          <w:sz w:val="28"/>
        </w:rPr>
        <w:t>
      139. Бюджеттік инвестициялық жобаның жаңартылған шотына қарыздар бойынша негізгі борышты өтеу есебінен төлем сомалары есептеледі.</w:t>
      </w:r>
    </w:p>
    <w:bookmarkEnd w:id="320"/>
    <w:bookmarkStart w:name="z553" w:id="321"/>
    <w:p>
      <w:pPr>
        <w:spacing w:after="0"/>
        <w:ind w:left="0"/>
        <w:jc w:val="both"/>
      </w:pPr>
      <w:r>
        <w:rPr>
          <w:rFonts w:ascii="Times New Roman"/>
          <w:b w:val="false"/>
          <w:i w:val="false"/>
          <w:color w:val="000000"/>
          <w:sz w:val="28"/>
        </w:rPr>
        <w:t>
      140. Сыртқы қарыздың немесе байланысты гранттың арнайы шотынан, сыртқы қарыздың немесе байланысты гранттың арнайы шотына шоттан төлемдерді жүзеге асыру қарыз туралы немесе байланысты грант туралы шартта айтылған талаптар мен мақсаттарға сәйкес жүргізіледі.</w:t>
      </w:r>
    </w:p>
    <w:bookmarkEnd w:id="321"/>
    <w:bookmarkStart w:name="z554" w:id="322"/>
    <w:p>
      <w:pPr>
        <w:spacing w:after="0"/>
        <w:ind w:left="0"/>
        <w:jc w:val="both"/>
      </w:pPr>
      <w:r>
        <w:rPr>
          <w:rFonts w:ascii="Times New Roman"/>
          <w:b w:val="false"/>
          <w:i w:val="false"/>
          <w:color w:val="000000"/>
          <w:sz w:val="28"/>
        </w:rPr>
        <w:t>
      141. Іссапар шығыстарына арналған шоттан қаражатты пайдалану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бұйрығына (Нормативтік құқықтық актілерді мемлекеттік тіркеу тізілімінде № 8438 болып тіркелген) сәйкес жүзеге асырылады.</w:t>
      </w:r>
    </w:p>
    <w:bookmarkEnd w:id="322"/>
    <w:bookmarkStart w:name="z555" w:id="323"/>
    <w:p>
      <w:pPr>
        <w:spacing w:after="0"/>
        <w:ind w:left="0"/>
        <w:jc w:val="both"/>
      </w:pPr>
      <w:r>
        <w:rPr>
          <w:rFonts w:ascii="Times New Roman"/>
          <w:b w:val="false"/>
          <w:i w:val="false"/>
          <w:color w:val="000000"/>
          <w:sz w:val="28"/>
        </w:rPr>
        <w:t>
      Сыртқы саяси қызметті жүзеге асыратын уәкілетті мемлекеттік орган екінші деңгейдегі банкте ашылған, іссапар шығыстарына арналған шоттан қаражатты пайдаланудың негізділігі мен заңдылығын қамтамасыз етеді.</w:t>
      </w:r>
    </w:p>
    <w:bookmarkEnd w:id="323"/>
    <w:bookmarkStart w:name="z556" w:id="324"/>
    <w:p>
      <w:pPr>
        <w:spacing w:after="0"/>
        <w:ind w:left="0"/>
        <w:jc w:val="both"/>
      </w:pPr>
      <w:r>
        <w:rPr>
          <w:rFonts w:ascii="Times New Roman"/>
          <w:b w:val="false"/>
          <w:i w:val="false"/>
          <w:color w:val="000000"/>
          <w:sz w:val="28"/>
        </w:rPr>
        <w:t>
      142. Бюджеттік инвестициялық жобаның жаңартылған шотынан қаражат алу кредит шартының ережелерінде көзделген кредиттік қаражатты беруге жүргізіледі.</w:t>
      </w:r>
    </w:p>
    <w:bookmarkEnd w:id="324"/>
    <w:bookmarkStart w:name="z557" w:id="325"/>
    <w:p>
      <w:pPr>
        <w:spacing w:after="0"/>
        <w:ind w:left="0"/>
        <w:jc w:val="both"/>
      </w:pPr>
      <w:r>
        <w:rPr>
          <w:rFonts w:ascii="Times New Roman"/>
          <w:b w:val="false"/>
          <w:i w:val="false"/>
          <w:color w:val="000000"/>
          <w:sz w:val="28"/>
        </w:rPr>
        <w:t>
      143. Сыртқы қарыздың немесе байланысты гранттың арнайы шоты, сыртқы қарыздың немесе байланысты гранттың арнайы шотына шот, бюджеттік инвестициялық жобаның жаңартылған шоты, іссапар шығыстарына арналған шот бойынша шығыс операцияларын тоқтата тұру және оларды жаңарту Қазақстан Республикасының заңдарына сәйкес жүргізіледі.</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58" w:id="326"/>
    <w:p>
      <w:pPr>
        <w:spacing w:after="0"/>
        <w:ind w:left="0"/>
        <w:jc w:val="both"/>
      </w:pPr>
      <w:r>
        <w:rPr>
          <w:rFonts w:ascii="Times New Roman"/>
          <w:b w:val="false"/>
          <w:i w:val="false"/>
          <w:color w:val="000000"/>
          <w:sz w:val="28"/>
        </w:rPr>
        <w:t>
      144. Мемлекеттік мекемелердің екінші деңгейдегі банктерде немесе банктік операциялардың жекелеген түрлерін жүзеге асыратын ұйымдарда ашылған шоттарын жабу шотты ашуға және рұқсаттың қолданылу мерзімі аяқталуына байланысты жүргізіледі.</w:t>
      </w:r>
    </w:p>
    <w:bookmarkEnd w:id="326"/>
    <w:bookmarkStart w:name="z559" w:id="327"/>
    <w:p>
      <w:pPr>
        <w:spacing w:after="0"/>
        <w:ind w:left="0"/>
        <w:jc w:val="both"/>
      </w:pPr>
      <w:r>
        <w:rPr>
          <w:rFonts w:ascii="Times New Roman"/>
          <w:b w:val="false"/>
          <w:i w:val="false"/>
          <w:color w:val="000000"/>
          <w:sz w:val="28"/>
        </w:rPr>
        <w:t>
      Мемлекеттік қазынашылықтың рұқсатын қайтарып алу осы Рәсімдерге 133-қосымшасына сәйкес нысан бойынша жүргізіледі.</w:t>
      </w:r>
    </w:p>
    <w:bookmarkEnd w:id="327"/>
    <w:bookmarkStart w:name="z560" w:id="328"/>
    <w:p>
      <w:pPr>
        <w:spacing w:after="0"/>
        <w:ind w:left="0"/>
        <w:jc w:val="both"/>
      </w:pPr>
      <w:r>
        <w:rPr>
          <w:rFonts w:ascii="Times New Roman"/>
          <w:b w:val="false"/>
          <w:i w:val="false"/>
          <w:color w:val="000000"/>
          <w:sz w:val="28"/>
        </w:rPr>
        <w:t>
      Шоттарды жабу Қазақстан Республикасының банктік заңнамасында және екінші деңгейдегі банк немесе банктік операциялардың жекелеген түрлерін жүзеге асыратын ұйымдар және мемлекеттік мекеме арасындағы банктік шот шартында көзделген тәртіппен жүзеге асырылады.</w:t>
      </w:r>
    </w:p>
    <w:bookmarkEnd w:id="328"/>
    <w:bookmarkStart w:name="z561" w:id="329"/>
    <w:p>
      <w:pPr>
        <w:spacing w:after="0"/>
        <w:ind w:left="0"/>
        <w:jc w:val="both"/>
      </w:pPr>
      <w:r>
        <w:rPr>
          <w:rFonts w:ascii="Times New Roman"/>
          <w:b w:val="false"/>
          <w:i w:val="false"/>
          <w:color w:val="000000"/>
          <w:sz w:val="28"/>
        </w:rPr>
        <w:t>
      145. Мемлекеттік қазынашылық немесе бюджетті атқару жөніндегі жергілікті уәкілетті орган мемлекеттік мекемелердің екінші деңгейдегі банктерде немесе банктік операциялардың жекелеген түрлерін жүзеге асыратын ұйымдарда шот ашуына рұқсатын қайтарып алуы:</w:t>
      </w:r>
    </w:p>
    <w:bookmarkEnd w:id="329"/>
    <w:bookmarkStart w:name="z562" w:id="330"/>
    <w:p>
      <w:pPr>
        <w:spacing w:after="0"/>
        <w:ind w:left="0"/>
        <w:jc w:val="both"/>
      </w:pPr>
      <w:r>
        <w:rPr>
          <w:rFonts w:ascii="Times New Roman"/>
          <w:b w:val="false"/>
          <w:i w:val="false"/>
          <w:color w:val="000000"/>
          <w:sz w:val="28"/>
        </w:rPr>
        <w:t>
      1) кері қайтару үшін себептерін көрсете отырып, тиісті бюджеттік бағдарламаның әкімшісі сыртқы қарыздың немесе байланысты гранттың арнайы шотын, сыртқы қарыздың немесе байланысты гранттың арнайы шотына шотты, іссапар шығыстарына арналған шотты ашуға берілген рұқсатты кері қайтару туралы жазбаша жүгінген;</w:t>
      </w:r>
    </w:p>
    <w:bookmarkEnd w:id="330"/>
    <w:bookmarkStart w:name="z563" w:id="331"/>
    <w:p>
      <w:pPr>
        <w:spacing w:after="0"/>
        <w:ind w:left="0"/>
        <w:jc w:val="both"/>
      </w:pPr>
      <w:r>
        <w:rPr>
          <w:rFonts w:ascii="Times New Roman"/>
          <w:b w:val="false"/>
          <w:i w:val="false"/>
          <w:color w:val="000000"/>
          <w:sz w:val="28"/>
        </w:rPr>
        <w:t>
      2) төлемдерді жүзеге асыру тәртібі бұзылған;</w:t>
      </w:r>
    </w:p>
    <w:bookmarkEnd w:id="331"/>
    <w:bookmarkStart w:name="z564" w:id="332"/>
    <w:p>
      <w:pPr>
        <w:spacing w:after="0"/>
        <w:ind w:left="0"/>
        <w:jc w:val="both"/>
      </w:pPr>
      <w:r>
        <w:rPr>
          <w:rFonts w:ascii="Times New Roman"/>
          <w:b w:val="false"/>
          <w:i w:val="false"/>
          <w:color w:val="000000"/>
          <w:sz w:val="28"/>
        </w:rPr>
        <w:t>
      3) есеп айырысу кезінде корпоративтік төлем карточкаларын пайдалануды регламенттейтін Қазақстан Республикасының бюджеттік заңнамасына өзгерістер енгізілген;</w:t>
      </w:r>
    </w:p>
    <w:bookmarkEnd w:id="332"/>
    <w:bookmarkStart w:name="z565" w:id="333"/>
    <w:p>
      <w:pPr>
        <w:spacing w:after="0"/>
        <w:ind w:left="0"/>
        <w:jc w:val="both"/>
      </w:pPr>
      <w:r>
        <w:rPr>
          <w:rFonts w:ascii="Times New Roman"/>
          <w:b w:val="false"/>
          <w:i w:val="false"/>
          <w:color w:val="000000"/>
          <w:sz w:val="28"/>
        </w:rPr>
        <w:t>
      4) ағымдағы қаржы жылының міндеттемелер мен төлемдер бойынша қаржыландырудың жеке жоспарларында корпоративтік төлем карточкаларын пайдалану рұқсат етілетін шығыстардың экономикалық сыныптамаларының ерекшеліктері болмаған;</w:t>
      </w:r>
    </w:p>
    <w:bookmarkEnd w:id="333"/>
    <w:bookmarkStart w:name="z566" w:id="334"/>
    <w:p>
      <w:pPr>
        <w:spacing w:after="0"/>
        <w:ind w:left="0"/>
        <w:jc w:val="both"/>
      </w:pPr>
      <w:r>
        <w:rPr>
          <w:rFonts w:ascii="Times New Roman"/>
          <w:b w:val="false"/>
          <w:i w:val="false"/>
          <w:color w:val="000000"/>
          <w:sz w:val="28"/>
        </w:rPr>
        <w:t>
      5) ағымдағы шоттарды ашуға арналған рұқсатта көзделмеген мақсаттарға ағымдағы шотқа есептелген ақшаны пайдалану фактісі анықталған жағдайларда жүргізіледі.</w:t>
      </w:r>
    </w:p>
    <w:bookmarkEnd w:id="334"/>
    <w:bookmarkStart w:name="z567" w:id="335"/>
    <w:p>
      <w:pPr>
        <w:spacing w:after="0"/>
        <w:ind w:left="0"/>
        <w:jc w:val="both"/>
      </w:pPr>
      <w:r>
        <w:rPr>
          <w:rFonts w:ascii="Times New Roman"/>
          <w:b w:val="false"/>
          <w:i w:val="false"/>
          <w:color w:val="000000"/>
          <w:sz w:val="28"/>
        </w:rPr>
        <w:t>
      146. Рұқсатты қайтарып алу екі данада екінші деңгейдегі банкке (банк операцияларының жекелеген түрлерін жүзеге асыратын ұйымға) жіберіледі. Екінші деңгейдегі банк (банк операцияларының жекелеген түрлерін жүзеге асыратын ұйым) мемлекеттік мекеменің шотын жабу жөніндегі рәсімдерді аяқтағаннан кейін шотты жабу туралы белгісі соғылған рұқсатты қайтарып алудың екінші данасын мемлекеттік қазынашылыққа немесе бюджетті атқару жөніндегі жергілікті уәкілетті органға қайтарады.</w:t>
      </w:r>
    </w:p>
    <w:bookmarkEnd w:id="335"/>
    <w:bookmarkStart w:name="z568" w:id="336"/>
    <w:p>
      <w:pPr>
        <w:spacing w:after="0"/>
        <w:ind w:left="0"/>
        <w:jc w:val="both"/>
      </w:pPr>
      <w:r>
        <w:rPr>
          <w:rFonts w:ascii="Times New Roman"/>
          <w:b w:val="false"/>
          <w:i w:val="false"/>
          <w:color w:val="000000"/>
          <w:sz w:val="28"/>
        </w:rPr>
        <w:t>
      147. Мемлекеттік қазынашылық немесе бюджетті атқару жөніндегі жергілікті уәкілетті орган екінші деңгейдегі банктерде немесе банк операцияларының жекелеген түрлерін жүзеге асыратын ұйымдарда ашылған мемлекеттік мекемелердің шоттарын ашуға рұқсатты қайтарып алған жағдайда екінші деңгейдегі банкте (банк операцияларының жекелеген түрлерін жүзеге асыратын ұйымдарда ашылған мемлекеттік мекемелерде) ашылған мемлекеттік мекеме шоттарының жабылуы туралы екінші деңгейдегі банктің (банк операцияларының жекелеген түрлерін жүзеге асыратын ұйымдарда ашылған мемлекеттік мекемелердің) белгісі соғылған қайтарып алуды алған күннен бастап келесі жұмыс күнінен кешіктірмей тиісті мемлекеттік қазынашылық органына бұл туралы жазбаша құлақдар етеді.</w:t>
      </w:r>
    </w:p>
    <w:bookmarkEnd w:id="336"/>
    <w:bookmarkStart w:name="z569" w:id="337"/>
    <w:p>
      <w:pPr>
        <w:spacing w:after="0"/>
        <w:ind w:left="0"/>
        <w:jc w:val="left"/>
      </w:pPr>
      <w:r>
        <w:rPr>
          <w:rFonts w:ascii="Times New Roman"/>
          <w:b/>
          <w:i w:val="false"/>
          <w:color w:val="000000"/>
        </w:rPr>
        <w:t xml:space="preserve"> 5-тарау. Ұлттық валютадағы түсімдер бойынша бюджеттің атқарылуы</w:t>
      </w:r>
    </w:p>
    <w:bookmarkEnd w:id="337"/>
    <w:bookmarkStart w:name="z570" w:id="338"/>
    <w:p>
      <w:pPr>
        <w:spacing w:after="0"/>
        <w:ind w:left="0"/>
        <w:jc w:val="left"/>
      </w:pPr>
      <w:r>
        <w:rPr>
          <w:rFonts w:ascii="Times New Roman"/>
          <w:b/>
          <w:i w:val="false"/>
          <w:color w:val="000000"/>
        </w:rPr>
        <w:t xml:space="preserve"> 1-параграф. Түсімдерді есептеу және бөлу</w:t>
      </w:r>
    </w:p>
    <w:bookmarkEnd w:id="338"/>
    <w:bookmarkStart w:name="z571" w:id="339"/>
    <w:p>
      <w:pPr>
        <w:spacing w:after="0"/>
        <w:ind w:left="0"/>
        <w:jc w:val="both"/>
      </w:pPr>
      <w:r>
        <w:rPr>
          <w:rFonts w:ascii="Times New Roman"/>
          <w:b w:val="false"/>
          <w:i w:val="false"/>
          <w:color w:val="000000"/>
          <w:sz w:val="28"/>
        </w:rPr>
        <w:t>
      148. Бюджет кодексіне, Қазақстан Республикасының Салық кодексіне (бұдан әрі – Салық кодексі), "Әкімшілік құқық бұзушылық туралы" Қазақстан Республикасының кодексіне, республикалық бюджет туралы Қазақстан Республикасының заңына және тиісті қаржы жылына арналған жергілікті бюджеттерді бекіту туралы мәслихаттардың шешімдеріне және Қазақстан Республикасының басқа да заңдарына сәйкес ұлттық валютада бюджетке түсетін түсімдер Қазақстан Республикасының бірыңғай бюджеттік сыныптамасының бюджет түсімдері сыныптамасының кодтары бойынша бірыңғай қазынашылық шотқа есептеледі.</w:t>
      </w:r>
    </w:p>
    <w:bookmarkEnd w:id="339"/>
    <w:p>
      <w:pPr>
        <w:spacing w:after="0"/>
        <w:ind w:left="0"/>
        <w:jc w:val="both"/>
      </w:pPr>
      <w:r>
        <w:rPr>
          <w:rFonts w:ascii="Times New Roman"/>
          <w:b w:val="false"/>
          <w:i w:val="false"/>
          <w:color w:val="000000"/>
          <w:sz w:val="28"/>
        </w:rPr>
        <w:t>
      Төлем құжатының "Бюджеттік сыныптама кодтары" деген ашық жолағындағы деректемелер Қазақстан Республикасының бірыңғай бюджеттік сыныптамасына сәйкес толтырылады. Бюджеттік жоспарлау жөніндегі орталық уәкілетті орган бюджеттік сыныптама кодтарын Ұлттық Банкке жеткізеді.</w:t>
      </w:r>
    </w:p>
    <w:p>
      <w:pPr>
        <w:spacing w:after="0"/>
        <w:ind w:left="0"/>
        <w:jc w:val="both"/>
      </w:pPr>
      <w:r>
        <w:rPr>
          <w:rFonts w:ascii="Times New Roman"/>
          <w:b w:val="false"/>
          <w:i w:val="false"/>
          <w:color w:val="000000"/>
          <w:sz w:val="28"/>
        </w:rPr>
        <w:t>
      Түсімдердің жинақ төлеушілерге одан әрі хабарлау үшін банктерге және банктік операциялардың шотына есептеу үшін төлем құжатының банктік деректемелерін салықтар мен бюджетке төленетін басқа да төлемдердің түсуін қамтамасыз ету саласында басшылықты жүзеге асыратын уәкілетті органмен Ұлттық Банкі арқылы төлеушілерді одан әрі хабардар ету үшін екінші деңгейдегі банктерге және банк операцияларының жекелеген түрлерін жүзеге асыратын ұйымдарға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74" w:id="340"/>
    <w:p>
      <w:pPr>
        <w:spacing w:after="0"/>
        <w:ind w:left="0"/>
        <w:jc w:val="both"/>
      </w:pPr>
      <w:r>
        <w:rPr>
          <w:rFonts w:ascii="Times New Roman"/>
          <w:b w:val="false"/>
          <w:i w:val="false"/>
          <w:color w:val="000000"/>
          <w:sz w:val="28"/>
        </w:rPr>
        <w:t>
      149. Түсiмдердi тиiстi қолма-қол ақшаны бақылау шоттарына жинақтап, оларды кейiннен бөлу үшiн мемлекеттік қазынашылықта ашылатын банкiшiлiк транзиттiк шот түсiмдердiң жинақ шоты болып табылады.</w:t>
      </w:r>
    </w:p>
    <w:bookmarkEnd w:id="340"/>
    <w:p>
      <w:pPr>
        <w:spacing w:after="0"/>
        <w:ind w:left="0"/>
        <w:jc w:val="both"/>
      </w:pPr>
      <w:r>
        <w:rPr>
          <w:rFonts w:ascii="Times New Roman"/>
          <w:b w:val="false"/>
          <w:i w:val="false"/>
          <w:color w:val="000000"/>
          <w:sz w:val="28"/>
        </w:rPr>
        <w:t>
      Түсiмдердiң жинақ шотынан республикалық, жергiлiктi бюджеттердiң, Қазақстан Республикасы Ұлттық қорының, Жәбірленушілерге өтемақы қорының, Арнаулы мемлекеттік қорының және Еуразиялық экономикалық одаққа мүше мемлекеттердің бюджеттері арасындағы есептелген соманы күн сайын толық бөлу, артық (қате) төленген бюджетке, Қазақстан Республикасы Ұлттық қорына, Жәбірленушілерге өтемақы қорына және Арнаулы мемлекеттік қорына төленетiн түсiмдер сомасын қайтару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341"/>
    <w:p>
      <w:pPr>
        <w:spacing w:after="0"/>
        <w:ind w:left="0"/>
        <w:jc w:val="both"/>
      </w:pPr>
      <w:r>
        <w:rPr>
          <w:rFonts w:ascii="Times New Roman"/>
          <w:b w:val="false"/>
          <w:i w:val="false"/>
          <w:color w:val="000000"/>
          <w:sz w:val="28"/>
        </w:rPr>
        <w:t>
      150. Мемлекеттік қазынашылық бюджетті қазынашылық атқару процесінде:</w:t>
      </w:r>
    </w:p>
    <w:bookmarkEnd w:id="341"/>
    <w:p>
      <w:pPr>
        <w:spacing w:after="0"/>
        <w:ind w:left="0"/>
        <w:jc w:val="both"/>
      </w:pP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төлем жүйесі арқылы екінші деңгейдегі банктерден немесе банктік операциялардың жекелеген түрлерін жүзеге асыратын ұйымдардан бюджетке түсетін түсімдер жөніндегі электрондық төлем құжаттарын Қазақстан Республикасының төлемдер және төлем жүйелері туралы заңнамасында белгіленген тәртіппен қабылдауды жүзеге асырады;</w:t>
      </w:r>
    </w:p>
    <w:p>
      <w:pPr>
        <w:spacing w:after="0"/>
        <w:ind w:left="0"/>
        <w:jc w:val="both"/>
      </w:pPr>
      <w:r>
        <w:rPr>
          <w:rFonts w:ascii="Times New Roman"/>
          <w:b w:val="false"/>
          <w:i w:val="false"/>
          <w:color w:val="000000"/>
          <w:sz w:val="28"/>
        </w:rPr>
        <w:t>
      2) электрондық төлем құжаттарының ресімделу дұрыстығын және толықтығын тексеруді жүзеге асырады;</w:t>
      </w:r>
    </w:p>
    <w:p>
      <w:pPr>
        <w:spacing w:after="0"/>
        <w:ind w:left="0"/>
        <w:jc w:val="both"/>
      </w:pPr>
      <w:r>
        <w:rPr>
          <w:rFonts w:ascii="Times New Roman"/>
          <w:b w:val="false"/>
          <w:i w:val="false"/>
          <w:color w:val="000000"/>
          <w:sz w:val="28"/>
        </w:rPr>
        <w:t>
      3) түскен электрондық төлем құжаттары негізінде Түсімдердің жинақ шотына түсімдердің түсуін есепке алуды жүргізеді;</w:t>
      </w:r>
    </w:p>
    <w:p>
      <w:pPr>
        <w:spacing w:after="0"/>
        <w:ind w:left="0"/>
        <w:jc w:val="both"/>
      </w:pPr>
      <w:r>
        <w:rPr>
          <w:rFonts w:ascii="Times New Roman"/>
          <w:b w:val="false"/>
          <w:i w:val="false"/>
          <w:color w:val="000000"/>
          <w:sz w:val="28"/>
        </w:rPr>
        <w:t>
      4) кейіннен тиісті қолма-қол ақшаны бақылау шоттарына есепке жатқыза отырып, түсімдер сомасын республикалық, жергілікті бюджеттер, Қазақстан Республикасы Ұлттық қорының, Жәбірленушілерге өтемақы қорының, Арнаулы мемлекеттік қорының және Еуразиялық экономикалық одаққа мүше мемлекеттердің бюджеттері арасында бөлуді жүзеге асырады;</w:t>
      </w:r>
    </w:p>
    <w:p>
      <w:pPr>
        <w:spacing w:after="0"/>
        <w:ind w:left="0"/>
        <w:jc w:val="both"/>
      </w:pPr>
      <w:r>
        <w:rPr>
          <w:rFonts w:ascii="Times New Roman"/>
          <w:b w:val="false"/>
          <w:i w:val="false"/>
          <w:color w:val="000000"/>
          <w:sz w:val="28"/>
        </w:rPr>
        <w:t xml:space="preserve">
      5) Қазақстан Республикасы Ұлттық қорының қолма-қол ақшаны бақылау шотынан түсетін түсімдер сомасын Ұлттық Банкіндегі Қазақстан Республикасы Үкіметінің шоттарына аударуды жүзеге асырады; </w:t>
      </w:r>
    </w:p>
    <w:p>
      <w:pPr>
        <w:spacing w:after="0"/>
        <w:ind w:left="0"/>
        <w:jc w:val="both"/>
      </w:pPr>
      <w:r>
        <w:rPr>
          <w:rFonts w:ascii="Times New Roman"/>
          <w:b w:val="false"/>
          <w:i w:val="false"/>
          <w:color w:val="000000"/>
          <w:sz w:val="28"/>
        </w:rPr>
        <w:t>
      6) Еуразиялық экономикалық одаққа мүше мемлекеттердің қолма-қол ақшаны бақылау шотынан түсетін түсімдер сомасын Ұлттық Банкте ашылған Еуразиялық экономикалық одаққа мүше мемлекеттердің орталық банктерінің шоттарына аударуды жүзеге асырады;</w:t>
      </w:r>
    </w:p>
    <w:p>
      <w:pPr>
        <w:spacing w:after="0"/>
        <w:ind w:left="0"/>
        <w:jc w:val="both"/>
      </w:pPr>
      <w:r>
        <w:rPr>
          <w:rFonts w:ascii="Times New Roman"/>
          <w:b w:val="false"/>
          <w:i w:val="false"/>
          <w:color w:val="000000"/>
          <w:sz w:val="28"/>
        </w:rPr>
        <w:t>
      7) Қазақстан Республикасы Ұлттық қорының, бюджеттен тыс қорлардың, Еуразиялық экономикалық одаққа мүше мемлекеттердің бюджеттерінің қолма-қол ақшаны бақылау шоттарының бюджет деңгейлері арасында бюджетке түсетін түсімдерін бөлу нормативтерін жүргізуді жүзеге асырады;</w:t>
      </w:r>
    </w:p>
    <w:p>
      <w:pPr>
        <w:spacing w:after="0"/>
        <w:ind w:left="0"/>
        <w:jc w:val="both"/>
      </w:pPr>
      <w:r>
        <w:rPr>
          <w:rFonts w:ascii="Times New Roman"/>
          <w:b w:val="false"/>
          <w:i w:val="false"/>
          <w:color w:val="000000"/>
          <w:sz w:val="28"/>
        </w:rPr>
        <w:t>
      8) тиісті мәслихаттың шешіміне сәйкес бюджетке түсетін түсімдердің сомасын қайта есептеуді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4" w:id="342"/>
    <w:p>
      <w:pPr>
        <w:spacing w:after="0"/>
        <w:ind w:left="0"/>
        <w:jc w:val="both"/>
      </w:pPr>
      <w:r>
        <w:rPr>
          <w:rFonts w:ascii="Times New Roman"/>
          <w:b w:val="false"/>
          <w:i w:val="false"/>
          <w:color w:val="000000"/>
          <w:sz w:val="28"/>
        </w:rPr>
        <w:t>
      151. Төлем құжаттарын тексеру жеке сәйкестендіру кодының, банктік сәйкестендіру кодының, банктік сәйкестендіру нөмірінің болуына және сәйкестігіне, Қазақстан Республикасы бірыңғай бюджеттік сыныптамасының бюджеттік сыныптама кодының болуына жүзеге асырылады.</w:t>
      </w:r>
    </w:p>
    <w:bookmarkEnd w:id="342"/>
    <w:p>
      <w:pPr>
        <w:spacing w:after="0"/>
        <w:ind w:left="0"/>
        <w:jc w:val="both"/>
      </w:pPr>
      <w:r>
        <w:rPr>
          <w:rFonts w:ascii="Times New Roman"/>
          <w:b w:val="false"/>
          <w:i w:val="false"/>
          <w:color w:val="000000"/>
          <w:sz w:val="28"/>
        </w:rPr>
        <w:t>
      Қазақстан Республикасының Ұлттық қорына мұнай секторы ұйымдарынан түсетін тура салықтарды және мұнай секторы ұйымдары жүзеге асыратын операциялардан түсетін басқа да түсімдерді, оның ішінде мұнай келісім-шарттарының ережелерін бұзғаны үшін түсімдерді тексеру төлеушінің мұнай секторы ұйымының тізбесіне сәйкестігіне жүзеге асырылады.</w:t>
      </w:r>
    </w:p>
    <w:p>
      <w:pPr>
        <w:spacing w:after="0"/>
        <w:ind w:left="0"/>
        <w:jc w:val="both"/>
      </w:pPr>
      <w:r>
        <w:rPr>
          <w:rFonts w:ascii="Times New Roman"/>
          <w:b w:val="false"/>
          <w:i w:val="false"/>
          <w:color w:val="000000"/>
          <w:sz w:val="28"/>
        </w:rPr>
        <w:t>
      Электрондық төлем құжаттарында төлемнің мақсатын және/немесе аумақтық тиесілігін айқындауға мүмкіндік бермейтін, осы өңір үшін бюджеттік сыныптамасының коды жол берілмеген және төлеуші мұнай секторы ұйымдарының тізбесіне сәйкес келмеген жағдайда, түсімдер сомасы тиісті мемлекеттік кіріс органдары бойынша "Республикалық бюджетке түсетін өзге де салықтық түсімдер" түсімдердің бюджеттік сыныптамасы кодына электрондық төлем құжаттарын қабылдау күні есептеледі.</w:t>
      </w:r>
    </w:p>
    <w:p>
      <w:pPr>
        <w:spacing w:after="0"/>
        <w:ind w:left="0"/>
        <w:jc w:val="both"/>
      </w:pPr>
      <w:r>
        <w:rPr>
          <w:rFonts w:ascii="Times New Roman"/>
          <w:b w:val="false"/>
          <w:i w:val="false"/>
          <w:color w:val="000000"/>
          <w:sz w:val="28"/>
        </w:rPr>
        <w:t>
      Мемлекеттік кірістер органы "Республикалық бюджетке түсетін өзге де салық түсімдер" түсімдердің бюджеттік сыныптамасы кодына сомаларды олар есептелген күннен бастап бес жұмыс күні ішінде есепке алу себептерін анықтауды қамтамасыз етеді және төлем тапсырмаларының негізінде түсімдердің тиісті кодына қате аударылған төлемдерді есепке жатқызуды жүргізеді.</w:t>
      </w:r>
    </w:p>
    <w:p>
      <w:pPr>
        <w:spacing w:after="0"/>
        <w:ind w:left="0"/>
        <w:jc w:val="both"/>
      </w:pPr>
      <w:r>
        <w:rPr>
          <w:rFonts w:ascii="Times New Roman"/>
          <w:b w:val="false"/>
          <w:i w:val="false"/>
          <w:color w:val="000000"/>
          <w:sz w:val="28"/>
        </w:rPr>
        <w:t>
      Мемлекеттік қазынашылық органы қазынашылықтың интеграцияланған ақпараттық жүйесіне тиісті өзгерістер мен толықтырулар енгізу үшін осы Рәсімдерге 134-қосымшаға сәйкес осы облыс (астана, республикалық маңызы бар) үшін 0-22 "Бюджетке есепке алуға жатпайтын бюджеттік сыныптама кодтары" нысаны бойынша есепті қалыптастырады және басып шығарады, оған мемлекеттік қазынашылық органының, мемлекеттік жоспарлау жөніндегі жергілікті уәкілетті органның, мемлекеттік кірістер органының басшылары қол қояды және мемлекеттік қазынашылыққа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589" w:id="343"/>
    <w:p>
      <w:pPr>
        <w:spacing w:after="0"/>
        <w:ind w:left="0"/>
        <w:jc w:val="both"/>
      </w:pPr>
      <w:r>
        <w:rPr>
          <w:rFonts w:ascii="Times New Roman"/>
          <w:b w:val="false"/>
          <w:i w:val="false"/>
          <w:color w:val="000000"/>
          <w:sz w:val="28"/>
        </w:rPr>
        <w:t>
      152. Түсімдерді бөлу бюджеттік жоспарлау жөніндегі орталық уәкілетті орган бекітетін,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тиісті мәслихаттың шешімімен белгіленетін, кірістерді жергілікті бюджеттер арасында бөлу нормативтері, сондай-ақ мұнай секторы ұйымдарының тізбесі негізінде мемлекеттік қазынашылық жүзеге асырылады.</w:t>
      </w:r>
    </w:p>
    <w:bookmarkEnd w:id="343"/>
    <w:bookmarkStart w:name="z590" w:id="344"/>
    <w:p>
      <w:pPr>
        <w:spacing w:after="0"/>
        <w:ind w:left="0"/>
        <w:jc w:val="both"/>
      </w:pPr>
      <w:r>
        <w:rPr>
          <w:rFonts w:ascii="Times New Roman"/>
          <w:b w:val="false"/>
          <w:i w:val="false"/>
          <w:color w:val="000000"/>
          <w:sz w:val="28"/>
        </w:rPr>
        <w:t xml:space="preserve">
      Республикалық, жергілікті бюджеттердің, Қазақстан Республикасы Ұлттық қорының, Жәбірленушілерге өтемақы қорының, Арнаулы мемлекеттік қорының және Еуразиялық экономикалық одаққа мүше мемлекеттердің бюджеттері арасындағы түсімдерді бөлуді және оларға байланысты рәсімдерді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 152 бұйрығына сәйкес және Бюджет кодексінің 58-бабының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бюджетті атқару жөніндегі орталық уәкілетті орган мен жер қойнауын пайдалану, мұнай келісімшарттарын жасасу және орындау саласындағы мемлекеттік саясатты іске асыруды жүзеге асыратын құзыретті органның бірлескен бұйрығымен жыл сайын бекітілетін мұнай секторы ұйымдары тізбесінің негізінде бөлу нормативтері бойынша мемлекеттік қазынашылық жүзеге асырады (бөлудің I кезеңі).</w:t>
      </w:r>
    </w:p>
    <w:bookmarkEnd w:id="344"/>
    <w:bookmarkStart w:name="z591" w:id="345"/>
    <w:p>
      <w:pPr>
        <w:spacing w:after="0"/>
        <w:ind w:left="0"/>
        <w:jc w:val="both"/>
      </w:pPr>
      <w:r>
        <w:rPr>
          <w:rFonts w:ascii="Times New Roman"/>
          <w:b w:val="false"/>
          <w:i w:val="false"/>
          <w:color w:val="000000"/>
          <w:sz w:val="28"/>
        </w:rPr>
        <w:t>
      Облыстық бюджеттер мен оның аудандық (облыстық маңызы бар қалалар), бюджеттері, аудандық маңызы бар қалалардың, ауылдардың, кенттердің, ауылдық округтердің бюджеттері арасындағы түсімдерді бөлу облыс мәслихатының шешімімен белгіленген облыстық бюджеттер мен оның аудандық (облыстық маңызы бар қалалар) бюджеттері, аудандық маңызы бар қала, ауыл, кент, ауылдық округтің бюджеттері арасындағы түсімдерді бөлу нормативтері бойынша бюджетті атқару жөніндегі орталық уәкілетті орган жүзеге асырады (бөлудің II сатысы).</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346"/>
    <w:p>
      <w:pPr>
        <w:spacing w:after="0"/>
        <w:ind w:left="0"/>
        <w:jc w:val="both"/>
      </w:pPr>
      <w:r>
        <w:rPr>
          <w:rFonts w:ascii="Times New Roman"/>
          <w:b w:val="false"/>
          <w:i w:val="false"/>
          <w:color w:val="000000"/>
          <w:sz w:val="28"/>
        </w:rPr>
        <w:t>
      153. Төлем құжаттары қабылданғаннан және түсімдерді бөлгеннен кейін мемлекеттік қазынашылық түсімдердің бөлінуіне және түсімдер бойынша операциялық күнді жабу рәсімдеріне бақылауды жүзеге асырады.</w:t>
      </w:r>
    </w:p>
    <w:bookmarkEnd w:id="346"/>
    <w:bookmarkStart w:name="z593" w:id="347"/>
    <w:p>
      <w:pPr>
        <w:spacing w:after="0"/>
        <w:ind w:left="0"/>
        <w:jc w:val="left"/>
      </w:pPr>
      <w:r>
        <w:rPr>
          <w:rFonts w:ascii="Times New Roman"/>
          <w:b/>
          <w:i w:val="false"/>
          <w:color w:val="000000"/>
        </w:rPr>
        <w:t xml:space="preserve"> 2-параграф. Жәбірленушілерге өтемақы қорының шотына түскен түсімдер</w:t>
      </w:r>
    </w:p>
    <w:bookmarkEnd w:id="347"/>
    <w:bookmarkStart w:name="z594" w:id="348"/>
    <w:p>
      <w:pPr>
        <w:spacing w:after="0"/>
        <w:ind w:left="0"/>
        <w:jc w:val="both"/>
      </w:pPr>
      <w:r>
        <w:rPr>
          <w:rFonts w:ascii="Times New Roman"/>
          <w:b w:val="false"/>
          <w:i w:val="false"/>
          <w:color w:val="000000"/>
          <w:sz w:val="28"/>
        </w:rPr>
        <w:t>
      154. Жәбірленушілерге өтемақы қоры (бұдан әрі – Қор) Бюджет кодексінің 68-бабында белгіленген түсімдер есебінен қалыптасады.</w:t>
      </w:r>
    </w:p>
    <w:bookmarkEnd w:id="348"/>
    <w:bookmarkStart w:name="z595" w:id="349"/>
    <w:p>
      <w:pPr>
        <w:spacing w:after="0"/>
        <w:ind w:left="0"/>
        <w:jc w:val="both"/>
      </w:pPr>
      <w:r>
        <w:rPr>
          <w:rFonts w:ascii="Times New Roman"/>
          <w:b w:val="false"/>
          <w:i w:val="false"/>
          <w:color w:val="000000"/>
          <w:sz w:val="28"/>
        </w:rPr>
        <w:t>
      Қорға түсетін түсімдер мемлекеттік қазынашылықта шылған қолма-қол ақшаны бақылау шотына есептеледі.</w:t>
      </w:r>
    </w:p>
    <w:bookmarkEnd w:id="349"/>
    <w:bookmarkStart w:name="z596" w:id="350"/>
    <w:p>
      <w:pPr>
        <w:spacing w:after="0"/>
        <w:ind w:left="0"/>
        <w:jc w:val="both"/>
      </w:pPr>
      <w:r>
        <w:rPr>
          <w:rFonts w:ascii="Times New Roman"/>
          <w:b w:val="false"/>
          <w:i w:val="false"/>
          <w:color w:val="000000"/>
          <w:sz w:val="28"/>
        </w:rPr>
        <w:t>
      155. Қордың шотына түсімдер бойынша операциялар Қазақстан Республикасының Бірыңғай бюджеттік сыныптамасына сәйкес ескеріледі.</w:t>
      </w:r>
    </w:p>
    <w:bookmarkEnd w:id="350"/>
    <w:bookmarkStart w:name="z597" w:id="351"/>
    <w:p>
      <w:pPr>
        <w:spacing w:after="0"/>
        <w:ind w:left="0"/>
        <w:jc w:val="both"/>
      </w:pPr>
      <w:r>
        <w:rPr>
          <w:rFonts w:ascii="Times New Roman"/>
          <w:b w:val="false"/>
          <w:i w:val="false"/>
          <w:color w:val="000000"/>
          <w:sz w:val="28"/>
        </w:rPr>
        <w:t>
      156. Қор қаражатын пайдалану "Жәбірленушілерге өтемақы қоры туралы" Қазақстан Республикасының Заңында (бұдан әрі − Заң) белгіленген мақсаттарға ғана жүзеге асырылады.</w:t>
      </w:r>
    </w:p>
    <w:bookmarkEnd w:id="351"/>
    <w:bookmarkStart w:name="z598" w:id="352"/>
    <w:p>
      <w:pPr>
        <w:spacing w:after="0"/>
        <w:ind w:left="0"/>
        <w:jc w:val="both"/>
      </w:pPr>
      <w:r>
        <w:rPr>
          <w:rFonts w:ascii="Times New Roman"/>
          <w:b w:val="false"/>
          <w:i w:val="false"/>
          <w:color w:val="000000"/>
          <w:sz w:val="28"/>
        </w:rPr>
        <w:t>
      Қордың қаражатын пайдаланумен байланысты төлемдер жүргізу Заңның 5-бабына сәйкес бюджетті атқару жөніндегі орталық уәкілетті орган айқындайтын тәртіпте өтемақы алушылардың орталықтандырылған тізілімі негізінде жүзеге асырылады.</w:t>
      </w:r>
    </w:p>
    <w:bookmarkEnd w:id="352"/>
    <w:bookmarkStart w:name="z599" w:id="353"/>
    <w:p>
      <w:pPr>
        <w:spacing w:after="0"/>
        <w:ind w:left="0"/>
        <w:jc w:val="both"/>
      </w:pPr>
      <w:r>
        <w:rPr>
          <w:rFonts w:ascii="Times New Roman"/>
          <w:b w:val="false"/>
          <w:i w:val="false"/>
          <w:color w:val="000000"/>
          <w:sz w:val="28"/>
        </w:rPr>
        <w:t>
      Қордан өтемақы төлеу алушылардың банктік шоттарына жүзеге асырылады.</w:t>
      </w:r>
    </w:p>
    <w:bookmarkEnd w:id="353"/>
    <w:bookmarkStart w:name="z600" w:id="354"/>
    <w:p>
      <w:pPr>
        <w:spacing w:after="0"/>
        <w:ind w:left="0"/>
        <w:jc w:val="both"/>
      </w:pPr>
      <w:r>
        <w:rPr>
          <w:rFonts w:ascii="Times New Roman"/>
          <w:b w:val="false"/>
          <w:i w:val="false"/>
          <w:color w:val="000000"/>
          <w:sz w:val="28"/>
        </w:rPr>
        <w:t>
      Бюджет кодексінің 116-бабының 4-тармағына сәйкес Жәбірленушілерге өтемақы қорының жыл басындағы ақша қалдықтары бюджетке алып қойылуға (аударылуға) жатпайды.</w:t>
      </w:r>
    </w:p>
    <w:bookmarkEnd w:id="354"/>
    <w:bookmarkStart w:name="z601" w:id="355"/>
    <w:p>
      <w:pPr>
        <w:spacing w:after="0"/>
        <w:ind w:left="0"/>
        <w:jc w:val="left"/>
      </w:pPr>
      <w:r>
        <w:rPr>
          <w:rFonts w:ascii="Times New Roman"/>
          <w:b/>
          <w:i w:val="false"/>
          <w:color w:val="000000"/>
        </w:rPr>
        <w:t xml:space="preserve"> 3-параграф. Арнаулы мемлекеттік қордың, тиісті саланың орталық және (немесе) жергілікті уәкілетті органдарының қолма-қол ақшаны бақылау шоттарына түсетін түсімдер</w:t>
      </w:r>
    </w:p>
    <w:bookmarkEnd w:id="355"/>
    <w:p>
      <w:pPr>
        <w:spacing w:after="0"/>
        <w:ind w:left="0"/>
        <w:jc w:val="both"/>
      </w:pPr>
      <w:r>
        <w:rPr>
          <w:rFonts w:ascii="Times New Roman"/>
          <w:b w:val="false"/>
          <w:i w:val="false"/>
          <w:color w:val="ff0000"/>
          <w:sz w:val="28"/>
        </w:rPr>
        <w:t xml:space="preserve">
      Ескерту. 3-параграфтың тақырыбы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602" w:id="356"/>
    <w:p>
      <w:pPr>
        <w:spacing w:after="0"/>
        <w:ind w:left="0"/>
        <w:jc w:val="both"/>
      </w:pPr>
      <w:r>
        <w:rPr>
          <w:rFonts w:ascii="Times New Roman"/>
          <w:b w:val="false"/>
          <w:i w:val="false"/>
          <w:color w:val="000000"/>
          <w:sz w:val="28"/>
        </w:rPr>
        <w:t>
      157. Арнаулы мемлекеттік қор Бюджет кодексінің 69-бабында белгіленген салықтық емес түсімдер есебінен қалыптастырылады.</w:t>
      </w:r>
    </w:p>
    <w:bookmarkEnd w:id="356"/>
    <w:bookmarkStart w:name="z603" w:id="357"/>
    <w:p>
      <w:pPr>
        <w:spacing w:after="0"/>
        <w:ind w:left="0"/>
        <w:jc w:val="both"/>
      </w:pPr>
      <w:r>
        <w:rPr>
          <w:rFonts w:ascii="Times New Roman"/>
          <w:b w:val="false"/>
          <w:i w:val="false"/>
          <w:color w:val="000000"/>
          <w:sz w:val="28"/>
        </w:rPr>
        <w:t>
      Арнаулы мемлекеттік қорға түсетін түсімдер мемлекеттік қазынашылықта ашылған қолма-қол ақшаны бақылау шотына есепке алынады.</w:t>
      </w:r>
    </w:p>
    <w:bookmarkEnd w:id="357"/>
    <w:bookmarkStart w:name="z604" w:id="358"/>
    <w:p>
      <w:pPr>
        <w:spacing w:after="0"/>
        <w:ind w:left="0"/>
        <w:jc w:val="both"/>
      </w:pPr>
      <w:r>
        <w:rPr>
          <w:rFonts w:ascii="Times New Roman"/>
          <w:b w:val="false"/>
          <w:i w:val="false"/>
          <w:color w:val="000000"/>
          <w:sz w:val="28"/>
        </w:rPr>
        <w:t>
      158. Арнаулы мемлекеттік қордың, тиісті саланың орталық және (немесе) жергілікті уәкілетті органдарының қолма-қол ақшаны бақылау шотына түсетін түсімдер бойынша операциялар Қазақстан Республикасының бірыңғай бюджеттік сыныптамасына сәйкес есепке алынады.</w:t>
      </w:r>
    </w:p>
    <w:bookmarkEnd w:id="358"/>
    <w:p>
      <w:pPr>
        <w:spacing w:after="0"/>
        <w:ind w:left="0"/>
        <w:jc w:val="both"/>
      </w:pPr>
      <w:r>
        <w:rPr>
          <w:rFonts w:ascii="Times New Roman"/>
          <w:b w:val="false"/>
          <w:i w:val="false"/>
          <w:color w:val="000000"/>
          <w:sz w:val="28"/>
        </w:rPr>
        <w:t>
      Арнаулы мемлекеттік қордың қаражаты республикалық бюджет комиссиясының шешімі және әлеуметтік, экономикалық жобалардың мақұлданған тізбесімен қоса төлеуге берілетін шот негізінде Қазақстан Республикасының әлеуметтік, экономикалық жобаларын, сондай-ақ "Заңсыз иемденілген активтерді мемлекетке қайтару туралы" Қазақстан Республикасы Заңының (бұдан әрі – Активтерді қайтару туралы заң) 32-бабының 1-тармағына сәйкес Қазақстан Республикасының әлеуметтік, экономикалық жобаларын, сондай-ақ активтерді қайтару жөніндегі уәкілетті органның шығыстарын қаржыландыру мақсатында тиісті саланың орталық уәкілетті органының қолма-қол ақшаны бақылау шотына аударылады.</w:t>
      </w:r>
    </w:p>
    <w:p>
      <w:pPr>
        <w:spacing w:after="0"/>
        <w:ind w:left="0"/>
        <w:jc w:val="both"/>
      </w:pPr>
      <w:r>
        <w:rPr>
          <w:rFonts w:ascii="Times New Roman"/>
          <w:b w:val="false"/>
          <w:i w:val="false"/>
          <w:color w:val="000000"/>
          <w:sz w:val="28"/>
        </w:rPr>
        <w:t>
      Егер әлеуметтік және экономикалық жобаларды іске асыру тиісті саланың орталық уәкілетті органының ведомствосына (комитетіне) жүктелген жағдайда, ведомствоға (комитетке) қолма-қол ақшаны бақылау шотын ашуға өтінімді мемлекеттік қазынашылық органына тиісті саланың орталық уәкілетті органы ұсынады.</w:t>
      </w:r>
    </w:p>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шотынан қаражат республикалық бюджет комиссиясының шешімімен және әлеуметтік және экономикалық жобалардың мақұлданған тізбесімен қоса төлеуге берілетін шот негізінде тиісті саланың жергілікті уәкілетті органының қолма-қол ақшаны бақылау шотына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4769" w:id="359"/>
    <w:p>
      <w:pPr>
        <w:spacing w:after="0"/>
        <w:ind w:left="0"/>
        <w:jc w:val="both"/>
      </w:pPr>
      <w:r>
        <w:rPr>
          <w:rFonts w:ascii="Times New Roman"/>
          <w:b w:val="false"/>
          <w:i w:val="false"/>
          <w:color w:val="000000"/>
          <w:sz w:val="28"/>
        </w:rPr>
        <w:t>
      158-1. Тиісті саланың орталық және (немесе) жергілікті уәкілетті органдарының қолма-қол ақшаны бақылау шотынан қаражатты пайдалану Активтерді қайтару туралы заңның 32-бабының 1-тармағында көзделген мақсаттарға ғана жүзеге асырылады.</w:t>
      </w:r>
    </w:p>
    <w:bookmarkEnd w:id="359"/>
    <w:p>
      <w:pPr>
        <w:spacing w:after="0"/>
        <w:ind w:left="0"/>
        <w:jc w:val="both"/>
      </w:pPr>
      <w:r>
        <w:rPr>
          <w:rFonts w:ascii="Times New Roman"/>
          <w:b w:val="false"/>
          <w:i w:val="false"/>
          <w:color w:val="000000"/>
          <w:sz w:val="28"/>
        </w:rPr>
        <w:t>
      Тиісті саланың орталық және (немесе) жергілікті уәкілетті органдарының қолма-қол ақшаны бақылау шотының қаражатын пайдалануға байланысты төлемдерді жүргізу осы Рәсімдердің 6-тарауының 7-параграфына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158-1-тармақпен толықтырылды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4770" w:id="360"/>
    <w:p>
      <w:pPr>
        <w:spacing w:after="0"/>
        <w:ind w:left="0"/>
        <w:jc w:val="both"/>
      </w:pPr>
      <w:r>
        <w:rPr>
          <w:rFonts w:ascii="Times New Roman"/>
          <w:b w:val="false"/>
          <w:i w:val="false"/>
          <w:color w:val="000000"/>
          <w:sz w:val="28"/>
        </w:rPr>
        <w:t>
      158-2. Мемлекеттік қазынашылық органы тиісті саланың жергілікті уәкілетті органының қолма-қол ақшаны бақылау шотынан төлемдер жүргізу кезінде ағымдағы бақылауды жүзеге асырады, ол төлеуге берілетін шоттарды:</w:t>
      </w:r>
    </w:p>
    <w:bookmarkEnd w:id="360"/>
    <w:p>
      <w:pPr>
        <w:spacing w:after="0"/>
        <w:ind w:left="0"/>
        <w:jc w:val="both"/>
      </w:pPr>
      <w:r>
        <w:rPr>
          <w:rFonts w:ascii="Times New Roman"/>
          <w:b w:val="false"/>
          <w:i w:val="false"/>
          <w:color w:val="000000"/>
          <w:sz w:val="28"/>
        </w:rPr>
        <w:t>
      1) төлемнің негізділігін растайтын құжаттардың: электрондық шот-фактуралардың ақпараттық жүйесінен интеграциялау арқылы ұсынылған шот-фактураның немесе тауарларды жеткізу туралы жүкқұжаттың (актінің) немесе орындалған жұмыстар, көрсетілген қызметтер актісінің бар-жоғына.</w:t>
      </w:r>
    </w:p>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төлемдер және төлем жүйелері туралы заңнамасының талаптарына сәйкестігіне тексеруді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158-2-тармақпен толықтырылды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5" w:id="361"/>
    <w:p>
      <w:pPr>
        <w:spacing w:after="0"/>
        <w:ind w:left="0"/>
        <w:jc w:val="both"/>
      </w:pPr>
      <w:r>
        <w:rPr>
          <w:rFonts w:ascii="Times New Roman"/>
          <w:b w:val="false"/>
          <w:i w:val="false"/>
          <w:color w:val="000000"/>
          <w:sz w:val="28"/>
        </w:rPr>
        <w:t>
      159. Арнаулы мемлекеттік қордың шотын, тиісті саланың орталық және (немесе) жергілікті уәкілетті органдарының шоттарын ашу және жабу тәртібі осы Рәсімдердің 4-тарауы 3 және 5-параграфтарының талаптарына сәйкес жүзеге асырылады.</w:t>
      </w:r>
    </w:p>
    <w:bookmarkEnd w:id="361"/>
    <w:bookmarkStart w:name="z606" w:id="362"/>
    <w:p>
      <w:pPr>
        <w:spacing w:after="0"/>
        <w:ind w:left="0"/>
        <w:jc w:val="both"/>
      </w:pPr>
      <w:r>
        <w:rPr>
          <w:rFonts w:ascii="Times New Roman"/>
          <w:b w:val="false"/>
          <w:i w:val="false"/>
          <w:color w:val="000000"/>
          <w:sz w:val="28"/>
        </w:rPr>
        <w:t>
      160. Арнаулы мемлекеттік қор шотының жыл басындағы қаражатының қалдықтары Бюджет кодексінің 116-бабының 4-тармағына сәйкес мемлекеттік бюджетке алып қойылуға (аударылуға) жатпайды.</w:t>
      </w:r>
    </w:p>
    <w:bookmarkEnd w:id="362"/>
    <w:bookmarkStart w:name="z607" w:id="363"/>
    <w:p>
      <w:pPr>
        <w:spacing w:after="0"/>
        <w:ind w:left="0"/>
        <w:jc w:val="left"/>
      </w:pPr>
      <w:r>
        <w:rPr>
          <w:rFonts w:ascii="Times New Roman"/>
          <w:b/>
          <w:i w:val="false"/>
          <w:color w:val="000000"/>
        </w:rPr>
        <w:t xml:space="preserve"> 4-параграф. Түсімдердің артық (қате) төленген сомасын бюджеттен қайтару не оларды берешекті өтеу шотына есепке жатқызу</w:t>
      </w:r>
    </w:p>
    <w:bookmarkEnd w:id="363"/>
    <w:bookmarkStart w:name="z608" w:id="364"/>
    <w:p>
      <w:pPr>
        <w:spacing w:after="0"/>
        <w:ind w:left="0"/>
        <w:jc w:val="both"/>
      </w:pPr>
      <w:r>
        <w:rPr>
          <w:rFonts w:ascii="Times New Roman"/>
          <w:b w:val="false"/>
          <w:i w:val="false"/>
          <w:color w:val="000000"/>
          <w:sz w:val="28"/>
        </w:rPr>
        <w:t>
      161. Қазақстан Республикасы Бірыңғай бюджеттік сыныптамасының бюджетке түсетiн түсiмдер сыныптамасының кодтары бойынша түсiмдердiң артық (қате) төленген сомасын бюджеттен қайтаруды және (немесе) есептеудi мемлекеттік қазынашылық органдары жүзеге асырады.</w:t>
      </w:r>
    </w:p>
    <w:bookmarkEnd w:id="364"/>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p>
      <w:pPr>
        <w:spacing w:after="0"/>
        <w:ind w:left="0"/>
        <w:jc w:val="both"/>
      </w:pPr>
      <w:r>
        <w:rPr>
          <w:rFonts w:ascii="Times New Roman"/>
          <w:b w:val="false"/>
          <w:i w:val="false"/>
          <w:color w:val="000000"/>
          <w:sz w:val="28"/>
        </w:rPr>
        <w:t>
      Түсімдердің артық (қате) төленген сомаларын қайтару республикалық бюджеттің шығыстары бойынша барлық жоспарлы міндеттемелерді өткізгеннен кейін жүргізіледі.</w:t>
      </w:r>
    </w:p>
    <w:p>
      <w:pPr>
        <w:spacing w:after="0"/>
        <w:ind w:left="0"/>
        <w:jc w:val="both"/>
      </w:pPr>
      <w:r>
        <w:rPr>
          <w:rFonts w:ascii="Times New Roman"/>
          <w:b w:val="false"/>
          <w:i w:val="false"/>
          <w:color w:val="000000"/>
          <w:sz w:val="28"/>
        </w:rPr>
        <w:t>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ақпараттық жүйесі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қаулысында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электрондық цифрлық қолтаңба қойған төлем тапсырмасының электрондық түрін ұсынады.</w:t>
      </w:r>
    </w:p>
    <w:p>
      <w:pPr>
        <w:spacing w:after="0"/>
        <w:ind w:left="0"/>
        <w:jc w:val="both"/>
      </w:pPr>
      <w:r>
        <w:rPr>
          <w:rFonts w:ascii="Times New Roman"/>
          <w:b w:val="false"/>
          <w:i w:val="false"/>
          <w:color w:val="000000"/>
          <w:sz w:val="28"/>
        </w:rPr>
        <w:t>
      Мемлекеттік кірістер комитетінің "Салықтық әкімшілендірудің ақпараттық жүйесі" ақпараттық жүйесінен "Салықтық әкімшілендірудің ақпараттық жүйесі" интеграциялық шинасы арқылы Мемлекеттік қазынашылық комитетінің ақпараттық жүйелеріне қайтаруға және есепке жатқызуға төлем тапсырмаларын беру кезінде аумақтық мемлекеттік кірістер органдары электрондық цифрлық қолтаңбамен расталған төлем тапсырмаларының электрондық тізілімдерін жібереді.</w:t>
      </w:r>
    </w:p>
    <w:p>
      <w:pPr>
        <w:spacing w:after="0"/>
        <w:ind w:left="0"/>
        <w:jc w:val="both"/>
      </w:pPr>
      <w:r>
        <w:rPr>
          <w:rFonts w:ascii="Times New Roman"/>
          <w:b w:val="false"/>
          <w:i w:val="false"/>
          <w:color w:val="000000"/>
          <w:sz w:val="28"/>
        </w:rPr>
        <w:t>
      Ақшаны алушылар анықтамалығында бюджетке артық (қате) төленген соманы қайтаруға деректемелер болмаған немесе өзгерген кезде мемлекеттік кірістер органы "Қазынашылық-клиент" ақпараттық жүйесіне осы Рәсімдерге 64-қосымшасына сәйкес нысан бойынша ақша алушыны енгізуге арналған осы Рәсімдерге 67-қосымшасына сәйкес нысан бойынша ақша алушы деректемелерінің өзгерістерін енгізуге өтінімнің электрондық түрін қалыптастырады.</w:t>
      </w:r>
    </w:p>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p>
      <w:pPr>
        <w:spacing w:after="0"/>
        <w:ind w:left="0"/>
        <w:jc w:val="both"/>
      </w:pPr>
      <w:r>
        <w:rPr>
          <w:rFonts w:ascii="Times New Roman"/>
          <w:b w:val="false"/>
          <w:i w:val="false"/>
          <w:color w:val="000000"/>
          <w:sz w:val="28"/>
        </w:rPr>
        <w:t>
      Мемлекеттік қазынашылық органы жұмыс күні ішінде сағат 16.00 (он алты) дейін "Қазынашылық-клиент" ақпараттық жүйесі мемлекеттік кірістер органдарынан келіп түскен төлем тапсырмаларын қабылдауды жүзеге асырады. Сағат 16.00 (он алты) кейін түскен құжаттар орындалады немесе келесі жұмыс күнінен кешіктірілмей орындаусыз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617" w:id="365"/>
    <w:p>
      <w:pPr>
        <w:spacing w:after="0"/>
        <w:ind w:left="0"/>
        <w:jc w:val="both"/>
      </w:pPr>
      <w:r>
        <w:rPr>
          <w:rFonts w:ascii="Times New Roman"/>
          <w:b w:val="false"/>
          <w:i w:val="false"/>
          <w:color w:val="000000"/>
          <w:sz w:val="28"/>
        </w:rPr>
        <w:t>
      162. Бюджетке түсетін түсімдерді өндіріп алуға жауапты уәкілетті орган – өздері әкімшілік ететін түсімдердің толық және уақтылы түсуіне жауапты және олардың түсуіне, артық (қате) түсімдер сомасын қайтарылуына немесе оларды бюджетке берешекті өтеу шотына есептеуіне мониторингті жүзеге асыратын орган.</w:t>
      </w:r>
    </w:p>
    <w:bookmarkEnd w:id="365"/>
    <w:bookmarkStart w:name="z618" w:id="366"/>
    <w:p>
      <w:pPr>
        <w:spacing w:after="0"/>
        <w:ind w:left="0"/>
        <w:jc w:val="both"/>
      </w:pPr>
      <w:r>
        <w:rPr>
          <w:rFonts w:ascii="Times New Roman"/>
          <w:b w:val="false"/>
          <w:i w:val="false"/>
          <w:color w:val="000000"/>
          <w:sz w:val="28"/>
        </w:rPr>
        <w:t>
      163. Мұнай секторы ұйымдары Қазақстан Республикасындағы көздерден алынған резидент налогстердің кірістерінен Қазақстан Республикасының Ұлттық қорына төлеген салықтарды қайтару және (немесе) есепке жатқызу резидент нестерге жүзеге асырылады.</w:t>
      </w:r>
    </w:p>
    <w:bookmarkEnd w:id="366"/>
    <w:bookmarkStart w:name="z619" w:id="367"/>
    <w:p>
      <w:pPr>
        <w:spacing w:after="0"/>
        <w:ind w:left="0"/>
        <w:jc w:val="both"/>
      </w:pPr>
      <w:r>
        <w:rPr>
          <w:rFonts w:ascii="Times New Roman"/>
          <w:b w:val="false"/>
          <w:i w:val="false"/>
          <w:color w:val="000000"/>
          <w:sz w:val="28"/>
        </w:rPr>
        <w:t>
      164. Мемлекеттік кірістер органдары әкiмшiлiк ететiн негiзгi капиталды сатудан түскен түсiмдердi, трансферттер түсiмдерiн, бюджет кредиттерiн өтеудi, мемлекеттiң қаржы активтерiн сатудан түскен түсiмдердi, қарыздар түсiмдерiн қоспағанда, салықтық емес түсiмдер сомасын қайтару және (немесе) есептеу үшiн қорытындыны бюджетке, Қазақстан Республикасы Ұлттық қорына, Жәбірленушілерге өтемақы қорына, Арнаулы мемлекеттік қорына түсетiн түсiмдердi өндiрiп алуға жауапты уәкiлеттi орган жасайды.</w:t>
      </w:r>
    </w:p>
    <w:bookmarkEnd w:id="367"/>
    <w:bookmarkStart w:name="z620" w:id="368"/>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Арнаулы мемлекеттік қорына түсетiн түсiмдердi өндiрiп алуға жауапты уәкiлеттi органға төлеушiлерден төлеу орны бойынша төлеу туралы төлем құжатының көшiрмесi қоса берiле отырып, жазбаша өтiнiш берiледі.</w:t>
      </w:r>
    </w:p>
    <w:bookmarkEnd w:id="368"/>
    <w:bookmarkStart w:name="z621" w:id="369"/>
    <w:p>
      <w:pPr>
        <w:spacing w:after="0"/>
        <w:ind w:left="0"/>
        <w:jc w:val="both"/>
      </w:pPr>
      <w:r>
        <w:rPr>
          <w:rFonts w:ascii="Times New Roman"/>
          <w:b w:val="false"/>
          <w:i w:val="false"/>
          <w:color w:val="000000"/>
          <w:sz w:val="28"/>
        </w:rPr>
        <w:t>
      Төлеуші – заңды тұлғаны, жеке тұлғаны (дара кәсіпкерді) қайтару және (немесе) есепке жатқызу туралы өтініште мынадай мәліметтер көрсетіледі:</w:t>
      </w:r>
    </w:p>
    <w:bookmarkEnd w:id="369"/>
    <w:bookmarkStart w:name="z622" w:id="370"/>
    <w:p>
      <w:pPr>
        <w:spacing w:after="0"/>
        <w:ind w:left="0"/>
        <w:jc w:val="both"/>
      </w:pPr>
      <w:r>
        <w:rPr>
          <w:rFonts w:ascii="Times New Roman"/>
          <w:b w:val="false"/>
          <w:i w:val="false"/>
          <w:color w:val="000000"/>
          <w:sz w:val="28"/>
        </w:rPr>
        <w:t>
      1) өтiнiш берушiнiң атауы (заңды тұлғалар, құрылымдық бөлiмшелер, филиалдар үшiн) немесе тегi, аты мен әкесiнiң аты (жеке тұлғалар, жеке кәсiпкерлерi, адвокаттар және нотариустар үшiн);</w:t>
      </w:r>
    </w:p>
    <w:bookmarkEnd w:id="370"/>
    <w:bookmarkStart w:name="z623" w:id="371"/>
    <w:p>
      <w:pPr>
        <w:spacing w:after="0"/>
        <w:ind w:left="0"/>
        <w:jc w:val="both"/>
      </w:pPr>
      <w:r>
        <w:rPr>
          <w:rFonts w:ascii="Times New Roman"/>
          <w:b w:val="false"/>
          <w:i w:val="false"/>
          <w:color w:val="000000"/>
          <w:sz w:val="28"/>
        </w:rPr>
        <w:t>
      2) жеке сәйкестендіру нөмірі/банктік сәйкестендіру нөмірі (бейрезидент болған жағдайда көрсетеді), банктік сәйкестендіру коды, жеке сәйкестендіру коды (олар болған кезде);</w:t>
      </w:r>
    </w:p>
    <w:bookmarkEnd w:id="371"/>
    <w:bookmarkStart w:name="z624" w:id="372"/>
    <w:p>
      <w:pPr>
        <w:spacing w:after="0"/>
        <w:ind w:left="0"/>
        <w:jc w:val="both"/>
      </w:pPr>
      <w:r>
        <w:rPr>
          <w:rFonts w:ascii="Times New Roman"/>
          <w:b w:val="false"/>
          <w:i w:val="false"/>
          <w:color w:val="000000"/>
          <w:sz w:val="28"/>
        </w:rPr>
        <w:t>
      3) өтiнiш берушiнiң мекенжайы;</w:t>
      </w:r>
    </w:p>
    <w:bookmarkEnd w:id="372"/>
    <w:bookmarkStart w:name="z625" w:id="373"/>
    <w:p>
      <w:pPr>
        <w:spacing w:after="0"/>
        <w:ind w:left="0"/>
        <w:jc w:val="both"/>
      </w:pPr>
      <w:r>
        <w:rPr>
          <w:rFonts w:ascii="Times New Roman"/>
          <w:b w:val="false"/>
          <w:i w:val="false"/>
          <w:color w:val="000000"/>
          <w:sz w:val="28"/>
        </w:rPr>
        <w:t>
      4) жеке куәлiктiң, паспорттың немесе оларды алмастыратын құжаттың нөмiрi және кiмнiң бергенi (жеке тұлғалар, жеке кәсiпкерлерi, адвокаттар және жеке нотариустар үшiн);</w:t>
      </w:r>
    </w:p>
    <w:bookmarkEnd w:id="373"/>
    <w:bookmarkStart w:name="z626" w:id="374"/>
    <w:p>
      <w:pPr>
        <w:spacing w:after="0"/>
        <w:ind w:left="0"/>
        <w:jc w:val="both"/>
      </w:pPr>
      <w:r>
        <w:rPr>
          <w:rFonts w:ascii="Times New Roman"/>
          <w:b w:val="false"/>
          <w:i w:val="false"/>
          <w:color w:val="000000"/>
          <w:sz w:val="28"/>
        </w:rPr>
        <w:t>
      5) уәкiлеттi органдар әкiмшiлiк ететiн түсiмдер бойынша артық (қате) төленген сома пайда болғандардың атауы;</w:t>
      </w:r>
    </w:p>
    <w:bookmarkEnd w:id="374"/>
    <w:bookmarkStart w:name="z627" w:id="375"/>
    <w:p>
      <w:pPr>
        <w:spacing w:after="0"/>
        <w:ind w:left="0"/>
        <w:jc w:val="both"/>
      </w:pPr>
      <w:r>
        <w:rPr>
          <w:rFonts w:ascii="Times New Roman"/>
          <w:b w:val="false"/>
          <w:i w:val="false"/>
          <w:color w:val="000000"/>
          <w:sz w:val="28"/>
        </w:rPr>
        <w:t>
      6) қайтаруға және (немесе) есептеуге жататын сома;</w:t>
      </w:r>
    </w:p>
    <w:bookmarkEnd w:id="375"/>
    <w:bookmarkStart w:name="z628" w:id="376"/>
    <w:p>
      <w:pPr>
        <w:spacing w:after="0"/>
        <w:ind w:left="0"/>
        <w:jc w:val="both"/>
      </w:pPr>
      <w:r>
        <w:rPr>
          <w:rFonts w:ascii="Times New Roman"/>
          <w:b w:val="false"/>
          <w:i w:val="false"/>
          <w:color w:val="000000"/>
          <w:sz w:val="28"/>
        </w:rPr>
        <w:t>
      7) есептеген жағдайда – бюджеттiк сыныптама коды, артық (қате) төленген сома есептелетiн бюджет түсiмдерiнiң атауы, банктік сәйкестендіру нөмірі және мемлекеттік кірістер органының атауы;</w:t>
      </w:r>
    </w:p>
    <w:bookmarkEnd w:id="376"/>
    <w:bookmarkStart w:name="z629" w:id="377"/>
    <w:p>
      <w:pPr>
        <w:spacing w:after="0"/>
        <w:ind w:left="0"/>
        <w:jc w:val="both"/>
      </w:pPr>
      <w:r>
        <w:rPr>
          <w:rFonts w:ascii="Times New Roman"/>
          <w:b w:val="false"/>
          <w:i w:val="false"/>
          <w:color w:val="000000"/>
          <w:sz w:val="28"/>
        </w:rPr>
        <w:t>
      8) бюджетке төленетiн төлем туралы төлем құжаттарының деректемелері – төлем құжатының нөмiрi және күнi;</w:t>
      </w:r>
    </w:p>
    <w:bookmarkEnd w:id="377"/>
    <w:bookmarkStart w:name="z630" w:id="378"/>
    <w:p>
      <w:pPr>
        <w:spacing w:after="0"/>
        <w:ind w:left="0"/>
        <w:jc w:val="both"/>
      </w:pPr>
      <w:r>
        <w:rPr>
          <w:rFonts w:ascii="Times New Roman"/>
          <w:b w:val="false"/>
          <w:i w:val="false"/>
          <w:color w:val="000000"/>
          <w:sz w:val="28"/>
        </w:rPr>
        <w:t>
      9) бюджетке iс жүзiнде енгiзiлген сома;</w:t>
      </w:r>
    </w:p>
    <w:bookmarkEnd w:id="378"/>
    <w:bookmarkStart w:name="z631" w:id="379"/>
    <w:p>
      <w:pPr>
        <w:spacing w:after="0"/>
        <w:ind w:left="0"/>
        <w:jc w:val="both"/>
      </w:pPr>
      <w:r>
        <w:rPr>
          <w:rFonts w:ascii="Times New Roman"/>
          <w:b w:val="false"/>
          <w:i w:val="false"/>
          <w:color w:val="000000"/>
          <w:sz w:val="28"/>
        </w:rPr>
        <w:t>
      10) банктiк шотқа қайтарған жағдайда – банктiк шотты алушының нөмiрi және банктiк операциялардың жекелеген түрлерiн жүзеге асыратын банктiң немесе ұйымның атауы, банктік сәйкестендіру коды, жеке сәйкестендіру коды.</w:t>
      </w:r>
    </w:p>
    <w:bookmarkEnd w:id="379"/>
    <w:bookmarkStart w:name="z632" w:id="380"/>
    <w:p>
      <w:pPr>
        <w:spacing w:after="0"/>
        <w:ind w:left="0"/>
        <w:jc w:val="both"/>
      </w:pPr>
      <w:r>
        <w:rPr>
          <w:rFonts w:ascii="Times New Roman"/>
          <w:b w:val="false"/>
          <w:i w:val="false"/>
          <w:color w:val="000000"/>
          <w:sz w:val="28"/>
        </w:rPr>
        <w:t xml:space="preserve">
      165.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 қорытындыны осы Рәсідердің </w:t>
      </w:r>
      <w:r>
        <w:rPr>
          <w:rFonts w:ascii="Times New Roman"/>
          <w:b w:val="false"/>
          <w:i w:val="false"/>
          <w:color w:val="000000"/>
          <w:sz w:val="28"/>
        </w:rPr>
        <w:t>68-қосымшасына</w:t>
      </w:r>
      <w:r>
        <w:rPr>
          <w:rFonts w:ascii="Times New Roman"/>
          <w:b w:val="false"/>
          <w:i w:val="false"/>
          <w:color w:val="000000"/>
          <w:sz w:val="28"/>
        </w:rPr>
        <w:t xml:space="preserve"> сәйкес нысан бойынша үш данада жасайды.</w:t>
      </w:r>
    </w:p>
    <w:bookmarkEnd w:id="380"/>
    <w:bookmarkStart w:name="z633" w:id="381"/>
    <w:p>
      <w:pPr>
        <w:spacing w:after="0"/>
        <w:ind w:left="0"/>
        <w:jc w:val="both"/>
      </w:pPr>
      <w:r>
        <w:rPr>
          <w:rFonts w:ascii="Times New Roman"/>
          <w:b w:val="false"/>
          <w:i w:val="false"/>
          <w:color w:val="000000"/>
          <w:sz w:val="28"/>
        </w:rPr>
        <w:t>
      Бір данасын түсімдерді қайтаруға және/немесе есепке жатқызуға төлем тапсырмасын қалыптастыру үшін мемлекеттік кірістер органына мынадай мерзімдерде:</w:t>
      </w:r>
    </w:p>
    <w:bookmarkEnd w:id="381"/>
    <w:bookmarkStart w:name="z634" w:id="382"/>
    <w:p>
      <w:pPr>
        <w:spacing w:after="0"/>
        <w:ind w:left="0"/>
        <w:jc w:val="both"/>
      </w:pPr>
      <w:r>
        <w:rPr>
          <w:rFonts w:ascii="Times New Roman"/>
          <w:b w:val="false"/>
          <w:i w:val="false"/>
          <w:color w:val="000000"/>
          <w:sz w:val="28"/>
        </w:rPr>
        <w:t>
      төлеушіден есепке жатқызуға өтінім түскен күннен бастап төрт жұмыс күнінен кешіктірмей;</w:t>
      </w:r>
    </w:p>
    <w:bookmarkEnd w:id="382"/>
    <w:bookmarkStart w:name="z635" w:id="383"/>
    <w:p>
      <w:pPr>
        <w:spacing w:after="0"/>
        <w:ind w:left="0"/>
        <w:jc w:val="both"/>
      </w:pPr>
      <w:r>
        <w:rPr>
          <w:rFonts w:ascii="Times New Roman"/>
          <w:b w:val="false"/>
          <w:i w:val="false"/>
          <w:color w:val="000000"/>
          <w:sz w:val="28"/>
        </w:rPr>
        <w:t>
      төлеушіден қайтаруға өтінім түскен күннен бастап сегіз жұмыс күнінен кешіктірмей ұсынады.</w:t>
      </w:r>
    </w:p>
    <w:bookmarkEnd w:id="383"/>
    <w:bookmarkStart w:name="z636" w:id="384"/>
    <w:p>
      <w:pPr>
        <w:spacing w:after="0"/>
        <w:ind w:left="0"/>
        <w:jc w:val="both"/>
      </w:pPr>
      <w:r>
        <w:rPr>
          <w:rFonts w:ascii="Times New Roman"/>
          <w:b w:val="false"/>
          <w:i w:val="false"/>
          <w:color w:val="000000"/>
          <w:sz w:val="28"/>
        </w:rPr>
        <w:t>
      Қорытындының екінші данасы төлеушіге жіберіледі, үшінші данасы уәкілетті органда қалады.</w:t>
      </w:r>
    </w:p>
    <w:bookmarkEnd w:id="384"/>
    <w:bookmarkStart w:name="z637" w:id="385"/>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 қайтаруға және/немесе есепке жатқызуға қорытынды жасаған кезде Қазақстан Республикасы заңнамасы талаптарының сақталуын, қорытындыда қамтылған деректердің шынайылығын қамтамасыз етеді және оларды сақталмағаны/сәйкессіздігі үшін жауап береді.</w:t>
      </w:r>
    </w:p>
    <w:bookmarkEnd w:id="385"/>
    <w:bookmarkStart w:name="z638" w:id="386"/>
    <w:p>
      <w:pPr>
        <w:spacing w:after="0"/>
        <w:ind w:left="0"/>
        <w:jc w:val="both"/>
      </w:pPr>
      <w:r>
        <w:rPr>
          <w:rFonts w:ascii="Times New Roman"/>
          <w:b w:val="false"/>
          <w:i w:val="false"/>
          <w:color w:val="000000"/>
          <w:sz w:val="28"/>
        </w:rPr>
        <w:t xml:space="preserve">
      Қорытындыларды уәкілетті орган осы Рәсідердің </w:t>
      </w:r>
      <w:r>
        <w:rPr>
          <w:rFonts w:ascii="Times New Roman"/>
          <w:b w:val="false"/>
          <w:i w:val="false"/>
          <w:color w:val="000000"/>
          <w:sz w:val="28"/>
        </w:rPr>
        <w:t>69-қосымшасына</w:t>
      </w:r>
      <w:r>
        <w:rPr>
          <w:rFonts w:ascii="Times New Roman"/>
          <w:b w:val="false"/>
          <w:i w:val="false"/>
          <w:color w:val="000000"/>
          <w:sz w:val="28"/>
        </w:rPr>
        <w:t xml:space="preserve"> сәйкес нысан бойынша Бюджетке түсетін түсімдердің артық (қате) төленген сомасын қайтаруға және/немесе есепке жатқызуға төлем құжаттарын тіркеу журналына тіркейді.</w:t>
      </w:r>
    </w:p>
    <w:bookmarkEnd w:id="386"/>
    <w:bookmarkStart w:name="z639" w:id="387"/>
    <w:p>
      <w:pPr>
        <w:spacing w:after="0"/>
        <w:ind w:left="0"/>
        <w:jc w:val="both"/>
      </w:pPr>
      <w:r>
        <w:rPr>
          <w:rFonts w:ascii="Times New Roman"/>
          <w:b w:val="false"/>
          <w:i w:val="false"/>
          <w:color w:val="000000"/>
          <w:sz w:val="28"/>
        </w:rPr>
        <w:t>
      166. Осы Рәсімдерге 68-қосымшаға сәйкес нысан бойынша түсімдердің сомасын қайтаруға және/немесе есепке жатқызуға қорытынды мынадай тәртіппен толтырылады:</w:t>
      </w:r>
    </w:p>
    <w:bookmarkEnd w:id="387"/>
    <w:bookmarkStart w:name="z640" w:id="388"/>
    <w:p>
      <w:pPr>
        <w:spacing w:after="0"/>
        <w:ind w:left="0"/>
        <w:jc w:val="both"/>
      </w:pPr>
      <w:r>
        <w:rPr>
          <w:rFonts w:ascii="Times New Roman"/>
          <w:b w:val="false"/>
          <w:i w:val="false"/>
          <w:color w:val="000000"/>
          <w:sz w:val="28"/>
        </w:rPr>
        <w:t>
      оң жақтағы жоғарғы бұрышында қолдардың үлгілерінде көрсетілгендерге сәйкес келетін, бюджетке түсетін түсімдерді алу үшін жауапты уәкілетті органның басшысы, ал ол болмаған жағдайда – оның орнындағы адам қол қояды;</w:t>
      </w:r>
    </w:p>
    <w:bookmarkEnd w:id="388"/>
    <w:bookmarkStart w:name="z641" w:id="389"/>
    <w:p>
      <w:pPr>
        <w:spacing w:after="0"/>
        <w:ind w:left="0"/>
        <w:jc w:val="both"/>
      </w:pPr>
      <w:r>
        <w:rPr>
          <w:rFonts w:ascii="Times New Roman"/>
          <w:b w:val="false"/>
          <w:i w:val="false"/>
          <w:color w:val="000000"/>
          <w:sz w:val="28"/>
        </w:rPr>
        <w:t>
      "Берілген күні" деген жолда күнді аумақтық мемлекеттік кірістер органы қояды;</w:t>
      </w:r>
    </w:p>
    <w:bookmarkEnd w:id="389"/>
    <w:bookmarkStart w:name="z642" w:id="390"/>
    <w:p>
      <w:pPr>
        <w:spacing w:after="0"/>
        <w:ind w:left="0"/>
        <w:jc w:val="both"/>
      </w:pPr>
      <w:r>
        <w:rPr>
          <w:rFonts w:ascii="Times New Roman"/>
          <w:b w:val="false"/>
          <w:i w:val="false"/>
          <w:color w:val="000000"/>
          <w:sz w:val="28"/>
        </w:rPr>
        <w:t>
      "жасалған күні" және "жасалған жері" деген жолдарды уәкілетті орган толтырады;</w:t>
      </w:r>
    </w:p>
    <w:bookmarkEnd w:id="390"/>
    <w:bookmarkStart w:name="z643" w:id="391"/>
    <w:p>
      <w:pPr>
        <w:spacing w:after="0"/>
        <w:ind w:left="0"/>
        <w:jc w:val="both"/>
      </w:pPr>
      <w:r>
        <w:rPr>
          <w:rFonts w:ascii="Times New Roman"/>
          <w:b w:val="false"/>
          <w:i w:val="false"/>
          <w:color w:val="000000"/>
          <w:sz w:val="28"/>
        </w:rPr>
        <w:t>
      "Уәкілетті органның атауы, банктің сәйкестендіру нөмірі" деген жолда есепке жатқызуды немесе қайтаруды жүргізетін уәкілетті органның атауы, банктің сәйкестендіру нөмірі;</w:t>
      </w:r>
    </w:p>
    <w:bookmarkEnd w:id="391"/>
    <w:bookmarkStart w:name="z644" w:id="392"/>
    <w:p>
      <w:pPr>
        <w:spacing w:after="0"/>
        <w:ind w:left="0"/>
        <w:jc w:val="both"/>
      </w:pPr>
      <w:r>
        <w:rPr>
          <w:rFonts w:ascii="Times New Roman"/>
          <w:b w:val="false"/>
          <w:i w:val="false"/>
          <w:color w:val="000000"/>
          <w:sz w:val="28"/>
        </w:rPr>
        <w:t>
      "өтініш бойынша" деген жолда – есепке жатқызуды немесе қайтаруды жүргізуге өтініш берген жеке тұлғаның тегі, аты, әкесінің аты (ол болған жағдайда) немесе төлеушінің атауы және олардың банктің сәйкестендіру нөмірі/жеке сәйкестендіру нөмірі;</w:t>
      </w:r>
    </w:p>
    <w:bookmarkEnd w:id="392"/>
    <w:bookmarkStart w:name="z645" w:id="393"/>
    <w:p>
      <w:pPr>
        <w:spacing w:after="0"/>
        <w:ind w:left="0"/>
        <w:jc w:val="both"/>
      </w:pPr>
      <w:r>
        <w:rPr>
          <w:rFonts w:ascii="Times New Roman"/>
          <w:b w:val="false"/>
          <w:i w:val="false"/>
          <w:color w:val="000000"/>
          <w:sz w:val="28"/>
        </w:rPr>
        <w:t>
      "қайтару/есепке жатқызу туралы" деген жолда – бюджетке артық немесе қате төленген сома көрсетіледі;</w:t>
      </w:r>
    </w:p>
    <w:bookmarkEnd w:id="393"/>
    <w:bookmarkStart w:name="z646" w:id="394"/>
    <w:p>
      <w:pPr>
        <w:spacing w:after="0"/>
        <w:ind w:left="0"/>
        <w:jc w:val="both"/>
      </w:pPr>
      <w:r>
        <w:rPr>
          <w:rFonts w:ascii="Times New Roman"/>
          <w:b w:val="false"/>
          <w:i w:val="false"/>
          <w:color w:val="000000"/>
          <w:sz w:val="28"/>
        </w:rPr>
        <w:t>
      "сомасы" деген жолда – есепке жатқызуға немесе қайтаруға жататын сома, цифрлармен және жақша ішінде таратып жазылады;</w:t>
      </w:r>
    </w:p>
    <w:bookmarkEnd w:id="394"/>
    <w:bookmarkStart w:name="z647" w:id="395"/>
    <w:p>
      <w:pPr>
        <w:spacing w:after="0"/>
        <w:ind w:left="0"/>
        <w:jc w:val="both"/>
      </w:pPr>
      <w:r>
        <w:rPr>
          <w:rFonts w:ascii="Times New Roman"/>
          <w:b w:val="false"/>
          <w:i w:val="false"/>
          <w:color w:val="000000"/>
          <w:sz w:val="28"/>
        </w:rPr>
        <w:t>
      "Көрсетілген сома шотта қалыптасты" деген жолда – бюджеттің кіріс шоты, бюджеттік сыныптама коды мен түсімнің атауы, сондай-ақ мемлекеттік кірістер органының атауы мен банктің сәйкестендіру нөмірі;</w:t>
      </w:r>
    </w:p>
    <w:bookmarkEnd w:id="395"/>
    <w:bookmarkStart w:name="z648" w:id="396"/>
    <w:p>
      <w:pPr>
        <w:spacing w:after="0"/>
        <w:ind w:left="0"/>
        <w:jc w:val="both"/>
      </w:pPr>
      <w:r>
        <w:rPr>
          <w:rFonts w:ascii="Times New Roman"/>
          <w:b w:val="false"/>
          <w:i w:val="false"/>
          <w:color w:val="000000"/>
          <w:sz w:val="28"/>
        </w:rPr>
        <w:t>
      "Аударуға жатады" деген жолда есепке жатқызуды жүзеге асыру кезінде – бюджеттің кіріс шоты, сома есепке жатқызылатын бюджеттік сыныптама коды мен бюджеттік сыныптаманың коды толық атауы, мемлекеттік кірістер органдарының атауы және оның банктің сәйкестендіру нөмірі, қайтаруды жүзеге асыру кезінде – салық төлеушінің қайтару жүргізілетін банктік шоты, жеке сәйкестендіру нөмірі/ банктің сәйкестендіру нөмірі, салық төлеушінің атауы, артық (қате) төленген соманы жеке тұлғаға қайтаруды жүзеге асыру кезінде банктің жеке сәйкестендіру нөмірі, банктің атауы, банктің банктің сәйкестендіру нөмірі, жеке тұлғаның тегі, аты, әкесінің аты, оның банктің сәйкестендіру нөмірі және шот нөмірі көрсетіледі;</w:t>
      </w:r>
    </w:p>
    <w:bookmarkEnd w:id="396"/>
    <w:bookmarkStart w:name="z649" w:id="397"/>
    <w:p>
      <w:pPr>
        <w:spacing w:after="0"/>
        <w:ind w:left="0"/>
        <w:jc w:val="both"/>
      </w:pPr>
      <w:r>
        <w:rPr>
          <w:rFonts w:ascii="Times New Roman"/>
          <w:b w:val="false"/>
          <w:i w:val="false"/>
          <w:color w:val="000000"/>
          <w:sz w:val="28"/>
        </w:rPr>
        <w:t>
      "бенефициар-банктің, қазынашылық органының атауы" деген жолда қайтару кезінде – салық төлеушіге қызмет көрсететін бенефициар-банктің атауы, есепке жатқызуды жүргізу кезінде қазынашылық органының атауы;</w:t>
      </w:r>
    </w:p>
    <w:bookmarkEnd w:id="397"/>
    <w:bookmarkStart w:name="z650" w:id="398"/>
    <w:p>
      <w:pPr>
        <w:spacing w:after="0"/>
        <w:ind w:left="0"/>
        <w:jc w:val="both"/>
      </w:pPr>
      <w:r>
        <w:rPr>
          <w:rFonts w:ascii="Times New Roman"/>
          <w:b w:val="false"/>
          <w:i w:val="false"/>
          <w:color w:val="000000"/>
          <w:sz w:val="28"/>
        </w:rPr>
        <w:t>
      "төлем белгілеу коды" деген жолда төлем мақсатының коды мен оның толық атауы;</w:t>
      </w:r>
    </w:p>
    <w:bookmarkEnd w:id="398"/>
    <w:bookmarkStart w:name="z651" w:id="399"/>
    <w:p>
      <w:pPr>
        <w:spacing w:after="0"/>
        <w:ind w:left="0"/>
        <w:jc w:val="both"/>
      </w:pPr>
      <w:r>
        <w:rPr>
          <w:rFonts w:ascii="Times New Roman"/>
          <w:b w:val="false"/>
          <w:i w:val="false"/>
          <w:color w:val="000000"/>
          <w:sz w:val="28"/>
        </w:rPr>
        <w:t>
      "Банктік сәйкестендіру коды, бенефициардың коды" деген жолда банктік шотқа – банктік сәйкестендіру коды және бенефициардың коды көрсетіледі, мұнда бірінші цифр салық төлеушінің резиденттік белгісін, ал екіншісі – салық төлеушінің экономика секторын білдіреді, сомаларды есепке жатқызу кезінде – бюджетті атқару жөніндегі уәкілетті органның банктік сәйкестендіру коды мен бенефициардың коды көрсетіледі, мұнда бірінші цифр мемлекеттік кірістер органының резиденттік белгісін, ал екіншісі – мемлекеттік кірістер органының экономика секторын білдіреді.</w:t>
      </w:r>
    </w:p>
    <w:bookmarkEnd w:id="399"/>
    <w:bookmarkStart w:name="z652" w:id="400"/>
    <w:p>
      <w:pPr>
        <w:spacing w:after="0"/>
        <w:ind w:left="0"/>
        <w:jc w:val="both"/>
      </w:pPr>
      <w:r>
        <w:rPr>
          <w:rFonts w:ascii="Times New Roman"/>
          <w:b w:val="false"/>
          <w:i w:val="false"/>
          <w:color w:val="000000"/>
          <w:sz w:val="28"/>
        </w:rPr>
        <w:t>
      167. Мемлекеттік кірістер органы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органнан ол әкімшілік ететін түсімдер сомасын қайтаруға және (немесе) есептеуге қорытынды алған кезде бес жұмыс күні ішінде төлем тапсырмасын жасайды және мемлекеттік қазынашылық органына ұсынады ("Қазынашылық-клиент" ақпараттық жүйесі бойынша).</w:t>
      </w:r>
    </w:p>
    <w:bookmarkEnd w:id="400"/>
    <w:bookmarkStart w:name="z653" w:id="401"/>
    <w:p>
      <w:pPr>
        <w:spacing w:after="0"/>
        <w:ind w:left="0"/>
        <w:jc w:val="both"/>
      </w:pPr>
      <w:r>
        <w:rPr>
          <w:rFonts w:ascii="Times New Roman"/>
          <w:b w:val="false"/>
          <w:i w:val="false"/>
          <w:color w:val="000000"/>
          <w:sz w:val="28"/>
        </w:rPr>
        <w:t>
      Төлем тапсырмаларын мемлекеттік кірістер органы осы Рәсімдерге 70-қосымшасына сәйкес нысан бойынша Бюджетке түсетін түсімдердің артық (қате) төленген сомасын қайтаруға және/(немесе) есептеуге арналған төлем тапсырмаларын тіркеу журналында тіркейді.</w:t>
      </w:r>
    </w:p>
    <w:bookmarkEnd w:id="401"/>
    <w:bookmarkStart w:name="z654" w:id="402"/>
    <w:p>
      <w:pPr>
        <w:spacing w:after="0"/>
        <w:ind w:left="0"/>
        <w:jc w:val="both"/>
      </w:pPr>
      <w:r>
        <w:rPr>
          <w:rFonts w:ascii="Times New Roman"/>
          <w:b w:val="false"/>
          <w:i w:val="false"/>
          <w:color w:val="000000"/>
          <w:sz w:val="28"/>
        </w:rPr>
        <w:t>
      Бюджетке, Қазақстан Республикасы Ұлттық қорына, Жәбірленушілерге өтемақы қорына, Арнаулы мемлекеттік қорына түсетін түсімдерді өндіріп алуға жауапты уәкілетті орган түсімдерінің артық (қате) төленген сомаларын қайтаруға және (немесе) есептеуге қорытындыны мемлекеттік кірістер органы осы Рәсімдерге 69-қосымшасына сәйкес нысан бойынша. Мемлекеттік кірістер органдары әкімшілік етпейтін түсімдердің артық (қате) төленген сомасын қайтару және (немесе) есептеу қорытындысын тіркеу журналында тіркейді.</w:t>
      </w:r>
    </w:p>
    <w:bookmarkEnd w:id="402"/>
    <w:bookmarkStart w:name="z655" w:id="403"/>
    <w:p>
      <w:pPr>
        <w:spacing w:after="0"/>
        <w:ind w:left="0"/>
        <w:jc w:val="both"/>
      </w:pPr>
      <w:r>
        <w:rPr>
          <w:rFonts w:ascii="Times New Roman"/>
          <w:b w:val="false"/>
          <w:i w:val="false"/>
          <w:color w:val="000000"/>
          <w:sz w:val="28"/>
        </w:rPr>
        <w:t>
      168. "Қазынашылық-клиент" ақпараттық жүйесі арқылы беру кезінде мемлекеттік қазынашылық органы қайтаруды және (немесе) есептеуді жүзеге асырғаннан кейін мемлекеттік кірістер органына құжаттың орындалғаны туралы хабарлама жіберіледі. Орындалған төлем тапсырмасы мемлекеттік қазынашылық органында "Қазынашылық-клиент" ақпараттық жүйесінде электрондық құжатта сақталады.</w:t>
      </w:r>
    </w:p>
    <w:bookmarkEnd w:id="403"/>
    <w:bookmarkStart w:name="z656" w:id="404"/>
    <w:p>
      <w:pPr>
        <w:spacing w:after="0"/>
        <w:ind w:left="0"/>
        <w:jc w:val="both"/>
      </w:pPr>
      <w:r>
        <w:rPr>
          <w:rFonts w:ascii="Times New Roman"/>
          <w:b w:val="false"/>
          <w:i w:val="false"/>
          <w:color w:val="000000"/>
          <w:sz w:val="28"/>
        </w:rPr>
        <w:t>
      169. Қайтаруға және (немесе) есептеуге аудан, облыстық маңызы бар қала, аудандық маңызы бар қала, ауыл, кент, ауылдық округ түсімдерінің бюджет сыныптамасының кіші сыныбы бойынша жыл басынан бастап түсімдердің сомасы жеткіліксіз болған кезде қайтару және (немесе) есептеу тұтастай алғанда облыс бойынша түсімдердің бюджеттік сыныптамасының тиісті кіші сыныбы бойынша жыл басынан бастап іс жүзінде түскен сомалар шегінде жүзеге асырылады. Тұтастай алғанда астана, облыс, республикалық маңызы бар қала бойынша түсімдердің бюджеттік сыныптамасының тиісті кіші сыныбы бойынша жыл басынан бастап түсімдері қайтару және (немесе) есептеу сомасы жеткіліксіз болған кезде қайтару және (немесе) есептеу тұтастай алғанда Қазақстан Республикасы бойынша түсімдердің бюджеттік сыныптамасының кіші сыныбы бойынша жыл басынан бастап іс жүзінде түскен сомасы шегінде жүргізіледі. Бұл ретте облыс бойынша бюджет түсімдері сыныптамасының осы кіші сыныбы бойынша дебеттік қалдықтар жол беріледі.</w:t>
      </w:r>
    </w:p>
    <w:bookmarkEnd w:id="404"/>
    <w:p>
      <w:pPr>
        <w:spacing w:after="0"/>
        <w:ind w:left="0"/>
        <w:jc w:val="both"/>
      </w:pPr>
      <w:r>
        <w:rPr>
          <w:rFonts w:ascii="Times New Roman"/>
          <w:b w:val="false"/>
          <w:i w:val="false"/>
          <w:color w:val="000000"/>
          <w:sz w:val="28"/>
        </w:rPr>
        <w:t>
      Еуразиялық экономикалық одақ туралы шартта көзделген түсімдерін жекелеген бюджеттік сыныптамасының кодтары бойынша дебет сальдосына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58" w:id="405"/>
    <w:p>
      <w:pPr>
        <w:spacing w:after="0"/>
        <w:ind w:left="0"/>
        <w:jc w:val="both"/>
      </w:pPr>
      <w:r>
        <w:rPr>
          <w:rFonts w:ascii="Times New Roman"/>
          <w:b w:val="false"/>
          <w:i w:val="false"/>
          <w:color w:val="000000"/>
          <w:sz w:val="28"/>
        </w:rPr>
        <w:t>
      170. Аудандар (облыстық маңызы бар қалалар)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облыс бойынша түсімдердің бюджеттік сыныптамасының тиісті сыныбы бойынша жыл басынан бастап іс жүзінде түскен сомалар шегінде жүзеге асырылады. Тұтастай алғанда астана, облыс, республикалық маңызы бар қала бойынша түсімдердің бюджеттік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Қазақстан Республикасы бойынша түсімдердің бюджеттік сыныптамасының тиісті сыныбы бойынша жыл басынан бастап іс жүзінде түскен сомасы шегінде жүргізіледі. Бұл ретте облыс бойынша бюджет түсімдері сыныптамасының осы сыныбы бойынша дебеттік қалдықтарға жол беріледі.</w:t>
      </w:r>
    </w:p>
    <w:bookmarkEnd w:id="405"/>
    <w:p>
      <w:pPr>
        <w:spacing w:after="0"/>
        <w:ind w:left="0"/>
        <w:jc w:val="both"/>
      </w:pPr>
      <w:r>
        <w:rPr>
          <w:rFonts w:ascii="Times New Roman"/>
          <w:b w:val="false"/>
          <w:i w:val="false"/>
          <w:color w:val="000000"/>
          <w:sz w:val="28"/>
        </w:rPr>
        <w:t>
      Аудандық маңызы бар қалалар, ауыл, кент, ауылдық округ түсімдерінің бюджет сыныптамасының тиісті сыныбы бойынша жыл басынан бастап салықтық емес түсімдерді қайтару және (немесе) есептеу сомасы жеткіліксіз болған кезде қайтару және (немесе) есептеу тұтастай алғанда аудан (облыстық маңызы бар қала) бойынша түсімдердің бюджеттік сыныптамасының тиісті сыныбы бойынша жыл басынан бастап іс жүзінде түскен сомалар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60" w:id="406"/>
    <w:p>
      <w:pPr>
        <w:spacing w:after="0"/>
        <w:ind w:left="0"/>
        <w:jc w:val="both"/>
      </w:pPr>
      <w:r>
        <w:rPr>
          <w:rFonts w:ascii="Times New Roman"/>
          <w:b w:val="false"/>
          <w:i w:val="false"/>
          <w:color w:val="000000"/>
          <w:sz w:val="28"/>
        </w:rPr>
        <w:t>
      171. Бюджет түсiмдерiнiң сыныптамасының коды бойынша бюджетке түсетiн түсiмдердi өндiрiп алуға жауапты орталық уәкiлеттi органдар есепке алуды, бақылау мен мониторингті, сондай-ақ бюджеттен қайтару және (немесе) артық (қате) бюджетке төленген сомаларды өтеу есебіне есептеуді жүзеге асыруы үшін "е-Қаржымині" және/немесе "Қазынашылық-клиент" ақпараттық жүйелері арқылы дербес бюджетке түскен сомалар туралы, кейіннен өздерінің аумақтық және/немесе құрылымдық бөлімшелеріне ақпаратты жеткізуімен, ресми ақпаратты алады.</w:t>
      </w:r>
    </w:p>
    <w:bookmarkEnd w:id="406"/>
    <w:p>
      <w:pPr>
        <w:spacing w:after="0"/>
        <w:ind w:left="0"/>
        <w:jc w:val="both"/>
      </w:pPr>
      <w:r>
        <w:rPr>
          <w:rFonts w:ascii="Times New Roman"/>
          <w:b w:val="false"/>
          <w:i w:val="false"/>
          <w:color w:val="000000"/>
          <w:sz w:val="28"/>
        </w:rPr>
        <w:t>
      Бюджетке түсетiн түсiмдердi өндiрiп алуға жауапты және өздеріне "Қазынашылық-клиент" ақпараттық жүйесі арқылы қызмет көрсетілетін уәкілетті органдар бюджетке түскен, сондай-ақ бюджеттен қайтарылған және артық (қате) төленген сомаларды есепке жатқызу сомалары туралы ақпаратты алу үшін осы Рәсімдерге 72 және 73-қосымшаларына сәйкес 2-14 "Бір айдағы түсімдерді жинау жөніндегі есеп" және 2-43 "Бюджет сыныптамасының коды бойынша түсімдер" нысандары бойынша есептерді дербес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2" w:id="407"/>
    <w:p>
      <w:pPr>
        <w:spacing w:after="0"/>
        <w:ind w:left="0"/>
        <w:jc w:val="both"/>
      </w:pPr>
      <w:r>
        <w:rPr>
          <w:rFonts w:ascii="Times New Roman"/>
          <w:b w:val="false"/>
          <w:i w:val="false"/>
          <w:color w:val="000000"/>
          <w:sz w:val="28"/>
        </w:rPr>
        <w:t>
      172. Шетел валютасында бюджетке артық (қате) төленген соманы қайтару үшін мемлекеттік кірістер органы не бюджетке түсетін түсімдерді өндіріп алуға жауапты уәкілетті орган мемлекеттік қазынашылық органына, осы Рәсімдердің 338-тармағында көзделген құжаттарды қоса (мемлекеттік мекеме басшысының және бас бухгалтерінің электрондық цифрлық қолтаңбасымен қол қойған сканерленген құжаттарды тіркей отырып), осы Рәсімдерге 74-қосымшасына сәйкес нысан бойынша шетел валютасындағы ақшаны алушыны енгізуге өтінім береді.</w:t>
      </w:r>
    </w:p>
    <w:bookmarkEnd w:id="407"/>
    <w:bookmarkStart w:name="z663" w:id="408"/>
    <w:p>
      <w:pPr>
        <w:spacing w:after="0"/>
        <w:ind w:left="0"/>
        <w:jc w:val="both"/>
      </w:pPr>
      <w:r>
        <w:rPr>
          <w:rFonts w:ascii="Times New Roman"/>
          <w:b w:val="false"/>
          <w:i w:val="false"/>
          <w:color w:val="000000"/>
          <w:sz w:val="28"/>
        </w:rPr>
        <w:t xml:space="preserve">
      Шетелдік өнім берушінің бірегей коды берілгеннен кейін мемлекеттік кірістер органы мемлекеттік қазынашылық органына төлем тапсырмасын, шетел валютасын айырбастауға өтінімді, шетел валютасын аударуға өтінішті осы Рәсімдерге </w:t>
      </w:r>
      <w:r>
        <w:rPr>
          <w:rFonts w:ascii="Times New Roman"/>
          <w:b w:val="false"/>
          <w:i w:val="false"/>
          <w:color w:val="000000"/>
          <w:sz w:val="28"/>
        </w:rPr>
        <w:t>75-қосымшасына</w:t>
      </w:r>
      <w:r>
        <w:rPr>
          <w:rFonts w:ascii="Times New Roman"/>
          <w:b w:val="false"/>
          <w:i w:val="false"/>
          <w:color w:val="000000"/>
          <w:sz w:val="28"/>
        </w:rPr>
        <w:t xml:space="preserve"> сәйкес нысан бойынша береді. Шетел валютасын айырбастау және аудару жөніндегі операциялар осы Рәсімдердің 6-тарауының 20-параграфына сәйкес жүзеге асырылады.</w:t>
      </w:r>
    </w:p>
    <w:bookmarkEnd w:id="408"/>
    <w:bookmarkStart w:name="z664" w:id="409"/>
    <w:p>
      <w:pPr>
        <w:spacing w:after="0"/>
        <w:ind w:left="0"/>
        <w:jc w:val="both"/>
      </w:pPr>
      <w:r>
        <w:rPr>
          <w:rFonts w:ascii="Times New Roman"/>
          <w:b w:val="false"/>
          <w:i w:val="false"/>
          <w:color w:val="000000"/>
          <w:sz w:val="28"/>
        </w:rPr>
        <w:t>
      Қайтару Түсімдердің жинақ шотынан оны кейіннен мемлекеттік қазынашылықтың валюта түрлері бойынша шетел валютасындағы банктік шоттарға есепке жатқыза отырып, жүзеге асырылады. Құжаттарды мемлекеттік кірістер органдарына беру сағат 10.00 (он) дейін жүзеге асырылады.</w:t>
      </w:r>
    </w:p>
    <w:bookmarkEnd w:id="409"/>
    <w:bookmarkStart w:name="z665" w:id="410"/>
    <w:p>
      <w:pPr>
        <w:spacing w:after="0"/>
        <w:ind w:left="0"/>
        <w:jc w:val="both"/>
      </w:pPr>
      <w:r>
        <w:rPr>
          <w:rFonts w:ascii="Times New Roman"/>
          <w:b w:val="false"/>
          <w:i w:val="false"/>
          <w:color w:val="000000"/>
          <w:sz w:val="28"/>
        </w:rPr>
        <w:t>
      Бюджетке түсетін түсімдерді өндіріп алуға жауапты мемлекеттік кіріс және уәкілетті орган шетел валютасында бюджетке түсетін түсімдерге қайтаруға арналған жоғарыда көрсетілген құжаттардың шынайылығына және дұрыстығына жауапты болады, мемлекеттік қазынашылық органына уақтылы берілуін қамтамасыз етеді.</w:t>
      </w:r>
    </w:p>
    <w:bookmarkEnd w:id="410"/>
    <w:bookmarkStart w:name="z666" w:id="411"/>
    <w:p>
      <w:pPr>
        <w:spacing w:after="0"/>
        <w:ind w:left="0"/>
        <w:jc w:val="both"/>
      </w:pPr>
      <w:r>
        <w:rPr>
          <w:rFonts w:ascii="Times New Roman"/>
          <w:b w:val="false"/>
          <w:i w:val="false"/>
          <w:color w:val="000000"/>
          <w:sz w:val="28"/>
        </w:rPr>
        <w:t>
      Шетел валютасында қайтару бойынша құжаттарды орындау не оларды қайтару себептерін көрсете отырып қайтару олар мемлекеттік қазынашылық органына түскен күні жүзеге асырылады.</w:t>
      </w:r>
    </w:p>
    <w:bookmarkEnd w:id="411"/>
    <w:bookmarkStart w:name="z667" w:id="412"/>
    <w:p>
      <w:pPr>
        <w:spacing w:after="0"/>
        <w:ind w:left="0"/>
        <w:jc w:val="left"/>
      </w:pPr>
      <w:r>
        <w:rPr>
          <w:rFonts w:ascii="Times New Roman"/>
          <w:b/>
          <w:i w:val="false"/>
          <w:color w:val="000000"/>
        </w:rPr>
        <w:t xml:space="preserve"> 5-параграф. Төмен тұрған бюджеттерден жоғары тұрған бюджетке бюджеттік алуларды, нысаналы трансферттерді аудару тәртібі мен мерзімдері</w:t>
      </w:r>
    </w:p>
    <w:bookmarkEnd w:id="412"/>
    <w:bookmarkStart w:name="z668" w:id="413"/>
    <w:p>
      <w:pPr>
        <w:spacing w:after="0"/>
        <w:ind w:left="0"/>
        <w:jc w:val="both"/>
      </w:pPr>
      <w:r>
        <w:rPr>
          <w:rFonts w:ascii="Times New Roman"/>
          <w:b w:val="false"/>
          <w:i w:val="false"/>
          <w:color w:val="000000"/>
          <w:sz w:val="28"/>
        </w:rPr>
        <w:t xml:space="preserve">
      173. Бюджеттік алып қоюлар республикалық бюджет туралы Қазақстан Республикасының Заңымен немесе мәслихаттың тиісті қаржы жылына арналған жергілікті бюджет туралы шешімінде бекітілген сомалар шегінде төмен тұрған бюджеттерден жоғары тұрған бюджеттерге беріледі. </w:t>
      </w:r>
    </w:p>
    <w:bookmarkEnd w:id="413"/>
    <w:bookmarkStart w:name="z669" w:id="414"/>
    <w:p>
      <w:pPr>
        <w:spacing w:after="0"/>
        <w:ind w:left="0"/>
        <w:jc w:val="both"/>
      </w:pPr>
      <w:r>
        <w:rPr>
          <w:rFonts w:ascii="Times New Roman"/>
          <w:b w:val="false"/>
          <w:i w:val="false"/>
          <w:color w:val="000000"/>
          <w:sz w:val="28"/>
        </w:rPr>
        <w:t>
      Мемлекеттік органдардың функцияларын мемлекеттік басқарудың төмен тұрған деңгейлерінен жоғары тұрған деңгейге беру кезінде нысаналы трансферттер төмен тұрған бюджеттен төмен тұрған бюджеттің түсімдері мен төлемдері бойынша қаржыландырудың жиынтық жоспарында көзделген сомалар шегінде жоғары тұрған бюджетке беріледі.</w:t>
      </w:r>
    </w:p>
    <w:bookmarkEnd w:id="414"/>
    <w:bookmarkStart w:name="z670" w:id="415"/>
    <w:p>
      <w:pPr>
        <w:spacing w:after="0"/>
        <w:ind w:left="0"/>
        <w:jc w:val="both"/>
      </w:pPr>
      <w:r>
        <w:rPr>
          <w:rFonts w:ascii="Times New Roman"/>
          <w:b w:val="false"/>
          <w:i w:val="false"/>
          <w:color w:val="000000"/>
          <w:sz w:val="28"/>
        </w:rPr>
        <w:t>
      174. Бюджеттік алып қоюларды аударудың ай сайынғы мөлшерін республикалық бюджет туралы Қазақстан Республикасының Заңында немесе тиісті қаржы жылына арналған жергілікті бюджет туралы мәслихаттың шешімінде көзделген, келесі қаржы жылына бекітілген төмен тұрған бюджет кірістері түсімдерінің (азаматтарға пәтерлерді сатудан түсетін соманы қоспағанда, салық, салықтық емес түсімдер және негізгі капиталды сатудан түскен түсімдер) сомасына бюджеттік алып қоюлар сомасының қатынасы ретінде пайызбен жоғары тұрған деңгейдегі бюджетті атқару жөніндегі уәкілетті орган есептейді.</w:t>
      </w:r>
    </w:p>
    <w:bookmarkEnd w:id="415"/>
    <w:bookmarkStart w:name="z671" w:id="416"/>
    <w:p>
      <w:pPr>
        <w:spacing w:after="0"/>
        <w:ind w:left="0"/>
        <w:jc w:val="both"/>
      </w:pPr>
      <w:r>
        <w:rPr>
          <w:rFonts w:ascii="Times New Roman"/>
          <w:b w:val="false"/>
          <w:i w:val="false"/>
          <w:color w:val="000000"/>
          <w:sz w:val="28"/>
        </w:rPr>
        <w:t>
      Төмен тұрған бюджетті атқару жөніндегі жергілікті атқарушы орган 25 желтоқсаннан кешіктірмей жоғары тұрған бюджетті атқару жөніндегі органға келесі қаржы жылына арналған кірістердің болжамдық көлемін және түсімдердің жиынтық жоспарының жобасын алдын ала айға бөлуді (ерекшеліктер деңгейіне дейін) береді.</w:t>
      </w:r>
    </w:p>
    <w:bookmarkEnd w:id="416"/>
    <w:bookmarkStart w:name="z672" w:id="417"/>
    <w:p>
      <w:pPr>
        <w:spacing w:after="0"/>
        <w:ind w:left="0"/>
        <w:jc w:val="both"/>
      </w:pPr>
      <w:r>
        <w:rPr>
          <w:rFonts w:ascii="Times New Roman"/>
          <w:b w:val="false"/>
          <w:i w:val="false"/>
          <w:color w:val="000000"/>
          <w:sz w:val="28"/>
        </w:rPr>
        <w:t>
      Жоғары тұрған бюджетті атқару жөніндегі уәкілетті орган төмен тұрған бюджеттер кірістерінің мөлшері мен ай сайынғы болжамдық көлемі негізінде бюджеттік алуларды айға сайынғы бөлуді айқындайды және жоғары тұрған бюджеттің түсімдер мен қаржыландырудың жиынтық жоспары, міндеттемелер мен төлемдер бойынша қаржыландырудың жиынтық жоспары бекітілгеннен кейін үш жұмыс күні ішінде тиісті жергілікті атқарушы органдардың қаперіне жеткізеді.</w:t>
      </w:r>
    </w:p>
    <w:bookmarkEnd w:id="417"/>
    <w:bookmarkStart w:name="z673" w:id="418"/>
    <w:p>
      <w:pPr>
        <w:spacing w:after="0"/>
        <w:ind w:left="0"/>
        <w:jc w:val="both"/>
      </w:pPr>
      <w:r>
        <w:rPr>
          <w:rFonts w:ascii="Times New Roman"/>
          <w:b w:val="false"/>
          <w:i w:val="false"/>
          <w:color w:val="000000"/>
          <w:sz w:val="28"/>
        </w:rPr>
        <w:t>
      Төмен тұрған бюджеттің бюджеттік алып қоюларын есептеген кезде жоғары тұрған бюджетті атқару жөніндегі уәкілетті орган жоғары тұрған бюджеттің түсімдер мен қаржыландырудың жиынтық жоспарына, міндеттемелер мен төлемдер бойынша қаржыландырудың жиынтық жоспарына тиісті өзгерістер енгізуіне рұқсат беріледі.</w:t>
      </w:r>
    </w:p>
    <w:bookmarkEnd w:id="418"/>
    <w:bookmarkStart w:name="z674" w:id="419"/>
    <w:p>
      <w:pPr>
        <w:spacing w:after="0"/>
        <w:ind w:left="0"/>
        <w:jc w:val="both"/>
      </w:pPr>
      <w:r>
        <w:rPr>
          <w:rFonts w:ascii="Times New Roman"/>
          <w:b w:val="false"/>
          <w:i w:val="false"/>
          <w:color w:val="000000"/>
          <w:sz w:val="28"/>
        </w:rPr>
        <w:t>
      175. Төмен тұрған бюджетті атқару жөніндегі уәкілетті орган мемлекеттік қазынашылық органына ұсынылған төлеуге берілетін шоттың негізінде бюджеттік алулар сомасын төмен тұрған бюджеттің түсімдерінің және төлем бойынша қаржыландырудың жиынтық жоспарында көзделген айлық сома шегінде жоғары тұрған бюджет түсімдері бюджеттік сыныптамасының тиісті кодын көрсете отырып, ағымдағы айдың жиырма бесінші күніне дейін аударады.</w:t>
      </w:r>
    </w:p>
    <w:bookmarkEnd w:id="419"/>
    <w:p>
      <w:pPr>
        <w:spacing w:after="0"/>
        <w:ind w:left="0"/>
        <w:jc w:val="both"/>
      </w:pPr>
      <w:r>
        <w:rPr>
          <w:rFonts w:ascii="Times New Roman"/>
          <w:b w:val="false"/>
          <w:i w:val="false"/>
          <w:color w:val="000000"/>
          <w:sz w:val="28"/>
        </w:rPr>
        <w:t>
      Осы талап орындалмаған кезде мемлекеттік қазынашылық органы жалақы және басқа да ақша төлемдерін, оның ішінде техникалық персоналдың жалақысын, Қазақстан Республикасының Заңдарында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p>
    <w:p>
      <w:pPr>
        <w:spacing w:after="0"/>
        <w:ind w:left="0"/>
        <w:jc w:val="both"/>
      </w:pPr>
      <w:r>
        <w:rPr>
          <w:rFonts w:ascii="Times New Roman"/>
          <w:b w:val="false"/>
          <w:i w:val="false"/>
          <w:color w:val="000000"/>
          <w:sz w:val="28"/>
        </w:rPr>
        <w:t>
      Бюджетті атқару жөніндегі тиісті жергілікті уәкілетті орган шығыстарының жеке бағыттарын жергілікті бюджеттен жалпы сипаттағы трансферттер көлемдері туралы Қазақстан Республикасының Заңында (облыстық мәслихат шешімінде) белгіленген ең аз көлемдерден төмен қаржыландыру кезінде, белгіленген сомадан,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жоғары тұрған бюджетке мемлекеттік қазынашылық органына ұсынылатын төлеуге берілетін шот негізінде аударады.</w:t>
      </w:r>
    </w:p>
    <w:p>
      <w:pPr>
        <w:spacing w:after="0"/>
        <w:ind w:left="0"/>
        <w:jc w:val="both"/>
      </w:pPr>
      <w:r>
        <w:rPr>
          <w:rFonts w:ascii="Times New Roman"/>
          <w:b w:val="false"/>
          <w:i w:val="false"/>
          <w:color w:val="000000"/>
          <w:sz w:val="28"/>
        </w:rPr>
        <w:t>
      Осы талап орындалмаған кезде мемлекеттік қазынашылық органы жалақы және басқа да ақша төлемдерін, оның ішінде техникалық персоналдың жалақысын, Қазақстан Республикасының Заңдарында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нысаналы трансферттердің сомасын толық аударғанға дейін тиiстi жергiлiктi бюджет бойынша шығыс операцияларын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0" w:id="420"/>
    <w:p>
      <w:pPr>
        <w:spacing w:after="0"/>
        <w:ind w:left="0"/>
        <w:jc w:val="both"/>
      </w:pPr>
      <w:r>
        <w:rPr>
          <w:rFonts w:ascii="Times New Roman"/>
          <w:b w:val="false"/>
          <w:i w:val="false"/>
          <w:color w:val="000000"/>
          <w:sz w:val="28"/>
        </w:rPr>
        <w:t>
      176. Бюджеттік алуларды аударудың толықтығын бақылауды бюджетті атқару жөніндегі уәкілетті орган жүзеге асырады. Бюджеттік алуларды аударудың уақытылылығын бақылауды мемлекеттік қазынашылық органдары жүзеге асырады.</w:t>
      </w:r>
    </w:p>
    <w:bookmarkEnd w:id="420"/>
    <w:p>
      <w:pPr>
        <w:spacing w:after="0"/>
        <w:ind w:left="0"/>
        <w:jc w:val="both"/>
      </w:pPr>
      <w:r>
        <w:rPr>
          <w:rFonts w:ascii="Times New Roman"/>
          <w:b w:val="false"/>
          <w:i w:val="false"/>
          <w:color w:val="000000"/>
          <w:sz w:val="28"/>
        </w:rPr>
        <w:t>
      Мемлекеттік органдардың функцияларын мемлекеттік басқарудың төменгі деңгейінен жоғары тұрған деңгейге берген кезде нысаналы трансферттерді аударудың толықтығына бақылауды бюджетті атқару жөніндегі уәкілетті жергілікті атқарушы орган жүзеге асырады, сондай-ақ нысаналы трансферттердің уақтылы аударылуына бақылауды мемлекеттік қазынашылық органы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3" w:id="421"/>
    <w:p>
      <w:pPr>
        <w:spacing w:after="0"/>
        <w:ind w:left="0"/>
        <w:jc w:val="left"/>
      </w:pPr>
      <w:r>
        <w:rPr>
          <w:rFonts w:ascii="Times New Roman"/>
          <w:b/>
          <w:i w:val="false"/>
          <w:color w:val="000000"/>
        </w:rPr>
        <w:t xml:space="preserve"> 6-тарау. Шығыстар бойынша бюджеттің атқарылуы</w:t>
      </w:r>
    </w:p>
    <w:bookmarkEnd w:id="421"/>
    <w:bookmarkStart w:name="z684" w:id="422"/>
    <w:p>
      <w:pPr>
        <w:spacing w:after="0"/>
        <w:ind w:left="0"/>
        <w:jc w:val="left"/>
      </w:pPr>
      <w:r>
        <w:rPr>
          <w:rFonts w:ascii="Times New Roman"/>
          <w:b/>
          <w:i w:val="false"/>
          <w:color w:val="000000"/>
        </w:rPr>
        <w:t xml:space="preserve"> 1-параграф. Мемлекеттік мекемелердің міндеттемелерді қабылдауы</w:t>
      </w:r>
    </w:p>
    <w:bookmarkEnd w:id="422"/>
    <w:bookmarkStart w:name="z685" w:id="423"/>
    <w:p>
      <w:pPr>
        <w:spacing w:after="0"/>
        <w:ind w:left="0"/>
        <w:jc w:val="both"/>
      </w:pPr>
      <w:r>
        <w:rPr>
          <w:rFonts w:ascii="Times New Roman"/>
          <w:b w:val="false"/>
          <w:i w:val="false"/>
          <w:color w:val="000000"/>
          <w:sz w:val="28"/>
        </w:rPr>
        <w:t>
      177. Мемлекеттік мекемелер ағымдағы қаржы жылына арналған міндеттемелер бойынша қаржыландырудың жеке жоспарымен бекітілген сомалар шегінде шығыстардың экономикалық сыныптамасының ерекшеліктері бойынша міндеттемелер қабылдайды.</w:t>
      </w:r>
    </w:p>
    <w:bookmarkEnd w:id="423"/>
    <w:bookmarkStart w:name="z686" w:id="424"/>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азаматтық-құқықтық мәмілелерді тіркеу талап етілмейтін жағдайларды қоспағанда, мемлекеттік мекемелердің азаматтық-құқықтық мәмілелері олар мемлекеттік қазынашылық органында міндетті тіркелгеннен кейін күшіне енеді.</w:t>
      </w:r>
    </w:p>
    <w:bookmarkEnd w:id="424"/>
    <w:bookmarkStart w:name="z687" w:id="425"/>
    <w:p>
      <w:pPr>
        <w:spacing w:after="0"/>
        <w:ind w:left="0"/>
        <w:jc w:val="both"/>
      </w:pPr>
      <w:r>
        <w:rPr>
          <w:rFonts w:ascii="Times New Roman"/>
          <w:b w:val="false"/>
          <w:i w:val="false"/>
          <w:color w:val="000000"/>
          <w:sz w:val="28"/>
        </w:rPr>
        <w:t>
      Тиісті қаржы жылына арналған міндеттемелер бойынша қаржыландырудың жеке жоспарында бекітілген сомалар және мыналармен:</w:t>
      </w:r>
    </w:p>
    <w:bookmarkEnd w:id="425"/>
    <w:p>
      <w:pPr>
        <w:spacing w:after="0"/>
        <w:ind w:left="0"/>
        <w:jc w:val="both"/>
      </w:pPr>
      <w:r>
        <w:rPr>
          <w:rFonts w:ascii="Times New Roman"/>
          <w:b w:val="false"/>
          <w:i w:val="false"/>
          <w:color w:val="000000"/>
          <w:sz w:val="28"/>
        </w:rPr>
        <w:t>
      1) кейінгі жылдарға бекітілген (нақтыланған) бюджетте тиісті қаржыландыру болған жағдайда;</w:t>
      </w:r>
    </w:p>
    <w:p>
      <w:pPr>
        <w:spacing w:after="0"/>
        <w:ind w:left="0"/>
        <w:jc w:val="both"/>
      </w:pPr>
      <w:r>
        <w:rPr>
          <w:rFonts w:ascii="Times New Roman"/>
          <w:b w:val="false"/>
          <w:i w:val="false"/>
          <w:color w:val="000000"/>
          <w:sz w:val="28"/>
        </w:rPr>
        <w:t>
      2) іске асыру мерзімі бір жылдан асатын бюджеттік даму бағдарламаларына байланысты;</w:t>
      </w:r>
    </w:p>
    <w:p>
      <w:pPr>
        <w:spacing w:after="0"/>
        <w:ind w:left="0"/>
        <w:jc w:val="both"/>
      </w:pPr>
      <w:r>
        <w:rPr>
          <w:rFonts w:ascii="Times New Roman"/>
          <w:b w:val="false"/>
          <w:i w:val="false"/>
          <w:color w:val="000000"/>
          <w:sz w:val="28"/>
        </w:rPr>
        <w:t>
      3) технологиялық дайындалу мерзімінің ұзақтығы оларды келесі (кейінгі) қаржы жылы (жылдары) беруге себепші болатын активтерді және басқа да тауарларды сатып алуды көздейтін ағымдағы бюджеттік бағдарламалармен;</w:t>
      </w:r>
    </w:p>
    <w:p>
      <w:pPr>
        <w:spacing w:after="0"/>
        <w:ind w:left="0"/>
        <w:jc w:val="both"/>
      </w:pPr>
      <w:r>
        <w:rPr>
          <w:rFonts w:ascii="Times New Roman"/>
          <w:b w:val="false"/>
          <w:i w:val="false"/>
          <w:color w:val="000000"/>
          <w:sz w:val="28"/>
        </w:rPr>
        <w:t>
      4) Қазақстан Республикасының мемлекеттік сатып алу туралы заңнамасында белгіленген жағдайларда мерзімі бір қаржы жылынан астам қызмет көрсетумен, сондай-ақ Қазақстан Республикасының заңдарында белгіленген жағдайларда мемлекеттік тапсырмаларды іске асыруға, мерзімі бір қаржы жылынан асатын қызметтер көрсетуге, жұмыстарды ұсынуға;</w:t>
      </w:r>
    </w:p>
    <w:p>
      <w:pPr>
        <w:spacing w:after="0"/>
        <w:ind w:left="0"/>
        <w:jc w:val="both"/>
      </w:pPr>
      <w:r>
        <w:rPr>
          <w:rFonts w:ascii="Times New Roman"/>
          <w:b w:val="false"/>
          <w:i w:val="false"/>
          <w:color w:val="000000"/>
          <w:sz w:val="28"/>
        </w:rPr>
        <w:t>
      5) Қазақстан Республикасының Үкіметі резервінің қаражаты есебінен іске асыру мерзімі бір қаржы жылынан асатын іс-шараларды өткізумен байланысты азаматтық-құқықтық мәмілелер бойынша жоспарлы кезеңнің екінші және үшінші жылдарының базалық шығыстары шегінде олар әрекет еткен барлық мерзім ішінде тіркелуге жатады.</w:t>
      </w:r>
    </w:p>
    <w:bookmarkStart w:name="z692" w:id="426"/>
    <w:p>
      <w:pPr>
        <w:spacing w:after="0"/>
        <w:ind w:left="0"/>
        <w:jc w:val="both"/>
      </w:pPr>
      <w:r>
        <w:rPr>
          <w:rFonts w:ascii="Times New Roman"/>
          <w:b w:val="false"/>
          <w:i w:val="false"/>
          <w:color w:val="000000"/>
          <w:sz w:val="28"/>
        </w:rPr>
        <w:t>
      Бюджеттің базалық шығыстары өзгерген кезде көрсетілген азаматтық-құқықтық мәмілелер қайта тіркеуге жатады.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177-тармаққа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93" w:id="427"/>
    <w:p>
      <w:pPr>
        <w:spacing w:after="0"/>
        <w:ind w:left="0"/>
        <w:jc w:val="both"/>
      </w:pPr>
      <w:r>
        <w:rPr>
          <w:rFonts w:ascii="Times New Roman"/>
          <w:b w:val="false"/>
          <w:i w:val="false"/>
          <w:color w:val="000000"/>
          <w:sz w:val="28"/>
        </w:rPr>
        <w:t>
      178. Қолданылу мерзiмi үш жылдан асатын мемлекеттік сатып алу туралы шарттарды тіркеу, жылжымалы негiзде үш жылдық кезеңге арналып, жоспарлы кезеңге арналған бюджетте жоспарланған қаражатты ескеріле отырып жыл сайын жүзеге асырылады.</w:t>
      </w:r>
    </w:p>
    <w:bookmarkEnd w:id="427"/>
    <w:bookmarkStart w:name="z694" w:id="428"/>
    <w:p>
      <w:pPr>
        <w:spacing w:after="0"/>
        <w:ind w:left="0"/>
        <w:jc w:val="both"/>
      </w:pPr>
      <w:r>
        <w:rPr>
          <w:rFonts w:ascii="Times New Roman"/>
          <w:b w:val="false"/>
          <w:i w:val="false"/>
          <w:color w:val="000000"/>
          <w:sz w:val="28"/>
        </w:rPr>
        <w:t>
      179. Міндеттемелер шарт нысанындағы азаматтық-құқықтық мәмілелерді жасасу арқылы, сол сияқты оларсыз да қабылданады.</w:t>
      </w:r>
    </w:p>
    <w:bookmarkEnd w:id="428"/>
    <w:p>
      <w:pPr>
        <w:spacing w:after="0"/>
        <w:ind w:left="0"/>
        <w:jc w:val="both"/>
      </w:pPr>
      <w:r>
        <w:rPr>
          <w:rFonts w:ascii="Times New Roman"/>
          <w:b w:val="false"/>
          <w:i w:val="false"/>
          <w:color w:val="000000"/>
          <w:sz w:val="28"/>
        </w:rPr>
        <w:t xml:space="preserve">
      Бюджет кодексінің 110-бабының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 атқару жөніндегі орталық уәкілетті орган шығыстардың экономикалық сыныптамасы ерекшеліктерінің, оның ішінде жасалған азаматтық-құқықтық мәмілелері тіркеу міндетті болып табылатын шығыстар түрлерінің тізбесін айқындайды.</w:t>
      </w:r>
    </w:p>
    <w:p>
      <w:pPr>
        <w:spacing w:after="0"/>
        <w:ind w:left="0"/>
        <w:jc w:val="both"/>
      </w:pPr>
      <w:r>
        <w:rPr>
          <w:rFonts w:ascii="Times New Roman"/>
          <w:b w:val="false"/>
          <w:i w:val="false"/>
          <w:color w:val="000000"/>
          <w:sz w:val="28"/>
        </w:rPr>
        <w:t>
      Мемлекеттік мекеменің шығыстарды жүзеге асыру жөніндегі міндеттемесі мыналардың:</w:t>
      </w:r>
    </w:p>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шот-фактураның, хабарлама шотының, шоттың, орындалған жұмыстар актісінің немесе Қазақстан Республикасының заңнамасында белгіленген өзге құжаттың;</w:t>
      </w:r>
    </w:p>
    <w:p>
      <w:pPr>
        <w:spacing w:after="0"/>
        <w:ind w:left="0"/>
        <w:jc w:val="both"/>
      </w:pPr>
      <w:r>
        <w:rPr>
          <w:rFonts w:ascii="Times New Roman"/>
          <w:b w:val="false"/>
          <w:i w:val="false"/>
          <w:color w:val="000000"/>
          <w:sz w:val="28"/>
        </w:rPr>
        <w:t>
      2) мемлекеттік мекемелердің қызметкерлеріне еңбекақы мен басқа да ақшалай төлемдер, міндетті зейнетақы жарналары, кәсіптік және ерікті зейнетақы жарналары және әлеуметтік аударымдар, міндетті әлеуметтік медициналық сақтандыруға аударымдар және (немесе) жарналар төлеу, бюджетке жүргізілетін есептеулер, жеке тұлғаларға стипендиялар және төлемақылар бойынша бастапқы құжаттардың;</w:t>
      </w:r>
    </w:p>
    <w:p>
      <w:pPr>
        <w:spacing w:after="0"/>
        <w:ind w:left="0"/>
        <w:jc w:val="both"/>
      </w:pPr>
      <w:r>
        <w:rPr>
          <w:rFonts w:ascii="Times New Roman"/>
          <w:b w:val="false"/>
          <w:i w:val="false"/>
          <w:color w:val="000000"/>
          <w:sz w:val="28"/>
        </w:rPr>
        <w:t>
      3) төмен тұрған бюджетке нысаналы трансферттер аударған кезде жоғары тұрған бюджеттің бюджеттік бағдарламалар әкімшісінің төлеуге берілетін шотының;</w:t>
      </w:r>
    </w:p>
    <w:p>
      <w:pPr>
        <w:spacing w:after="0"/>
        <w:ind w:left="0"/>
        <w:jc w:val="both"/>
      </w:pPr>
      <w:r>
        <w:rPr>
          <w:rFonts w:ascii="Times New Roman"/>
          <w:b w:val="false"/>
          <w:i w:val="false"/>
          <w:color w:val="000000"/>
          <w:sz w:val="28"/>
        </w:rPr>
        <w:t>
      4) инкассолық өкімнің;</w:t>
      </w:r>
    </w:p>
    <w:p>
      <w:pPr>
        <w:spacing w:after="0"/>
        <w:ind w:left="0"/>
        <w:jc w:val="both"/>
      </w:pPr>
      <w:r>
        <w:rPr>
          <w:rFonts w:ascii="Times New Roman"/>
          <w:b w:val="false"/>
          <w:i w:val="false"/>
          <w:color w:val="000000"/>
          <w:sz w:val="28"/>
        </w:rPr>
        <w:t>
      5) осы тізбеге енбеген ерекше шығыстар мен басқа да шығыс түрлері бойынша төлемдер жүргізген кезде төлеуге берілетін шоттың негізінде қабылданған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2" w:id="429"/>
    <w:p>
      <w:pPr>
        <w:spacing w:after="0"/>
        <w:ind w:left="0"/>
        <w:jc w:val="left"/>
      </w:pPr>
      <w:r>
        <w:rPr>
          <w:rFonts w:ascii="Times New Roman"/>
          <w:b/>
          <w:i w:val="false"/>
          <w:color w:val="000000"/>
        </w:rPr>
        <w:t xml:space="preserve"> 2-параграф. Мемлекеттік мекемелердің міндеттемелерді қабылдауына қойылатын талаптар</w:t>
      </w:r>
    </w:p>
    <w:bookmarkEnd w:id="429"/>
    <w:bookmarkStart w:name="z703" w:id="430"/>
    <w:p>
      <w:pPr>
        <w:spacing w:after="0"/>
        <w:ind w:left="0"/>
        <w:jc w:val="both"/>
      </w:pPr>
      <w:r>
        <w:rPr>
          <w:rFonts w:ascii="Times New Roman"/>
          <w:b w:val="false"/>
          <w:i w:val="false"/>
          <w:color w:val="000000"/>
          <w:sz w:val="28"/>
        </w:rPr>
        <w:t>
      180. Мемлекеттік мекеме шарт жасасқан кезде Қазақстан Республикасы заңнамасының талаптарын сақтауды, сондай-ақ шартты келтірілген деректердің шынайылығын қамтамасыз етеді және Бюджет кодексінің 41-бабының 13-тармағына сәйкесоларды сақтамағаны үшін жауап береді.</w:t>
      </w:r>
    </w:p>
    <w:bookmarkEnd w:id="430"/>
    <w:bookmarkStart w:name="z704" w:id="431"/>
    <w:p>
      <w:pPr>
        <w:spacing w:after="0"/>
        <w:ind w:left="0"/>
        <w:jc w:val="both"/>
      </w:pPr>
      <w:r>
        <w:rPr>
          <w:rFonts w:ascii="Times New Roman"/>
          <w:b w:val="false"/>
          <w:i w:val="false"/>
          <w:color w:val="000000"/>
          <w:sz w:val="28"/>
        </w:rPr>
        <w:t>
      181. Егер Қазақстан Республикасының заңнамалық актілерінде өзгеше көзделмесе, мемлекеттік мекемелер азаматтық-құқықтық мәмілелерді Қазақстан Республикасының мемлекеттік сатып алу туралы заңнамасында белгіленгеннен аспайтын мерзімге жасасады.</w:t>
      </w:r>
    </w:p>
    <w:bookmarkEnd w:id="431"/>
    <w:bookmarkStart w:name="z705" w:id="432"/>
    <w:p>
      <w:pPr>
        <w:spacing w:after="0"/>
        <w:ind w:left="0"/>
        <w:jc w:val="both"/>
      </w:pPr>
      <w:r>
        <w:rPr>
          <w:rFonts w:ascii="Times New Roman"/>
          <w:b w:val="false"/>
          <w:i w:val="false"/>
          <w:color w:val="000000"/>
          <w:sz w:val="28"/>
        </w:rPr>
        <w:t xml:space="preserve">
      Мемлекеттік мекемелердің Қазақстан Республикасы ратификациялаған мемлекеттік қарыздар туралы халықаралық шарттың шеңберіндегі немесе байланысқан гранттар бойынша шарттарды қарыз/грант туралы шарт шеңберіндегі азаматтық-құқықтық мәмілелерін мемлекеттік мекемелермен: </w:t>
      </w:r>
    </w:p>
    <w:bookmarkEnd w:id="432"/>
    <w:bookmarkStart w:name="z706" w:id="433"/>
    <w:p>
      <w:pPr>
        <w:spacing w:after="0"/>
        <w:ind w:left="0"/>
        <w:jc w:val="both"/>
      </w:pPr>
      <w:r>
        <w:rPr>
          <w:rFonts w:ascii="Times New Roman"/>
          <w:b w:val="false"/>
          <w:i w:val="false"/>
          <w:color w:val="000000"/>
          <w:sz w:val="28"/>
        </w:rPr>
        <w:t>
      қарыз немесе байланысты грант қаражаты есебінен – қарыз немесе байланысты грант қаражатының қолжетімділік мерзімінен аспайтын мерзімге;</w:t>
      </w:r>
    </w:p>
    <w:bookmarkEnd w:id="433"/>
    <w:bookmarkStart w:name="z707" w:id="434"/>
    <w:p>
      <w:pPr>
        <w:spacing w:after="0"/>
        <w:ind w:left="0"/>
        <w:jc w:val="both"/>
      </w:pPr>
      <w:r>
        <w:rPr>
          <w:rFonts w:ascii="Times New Roman"/>
          <w:b w:val="false"/>
          <w:i w:val="false"/>
          <w:color w:val="000000"/>
          <w:sz w:val="28"/>
        </w:rPr>
        <w:t>
      республикалық бюджеттен қоса қаржыландыру қаражаты есебінен – қарыз қаражатының қолжетімділік мерзімі аяқталатын қаржы жылы аяқталғанға дейінгі мерзімге жасасады.</w:t>
      </w:r>
    </w:p>
    <w:bookmarkEnd w:id="434"/>
    <w:bookmarkStart w:name="z708" w:id="435"/>
    <w:p>
      <w:pPr>
        <w:spacing w:after="0"/>
        <w:ind w:left="0"/>
        <w:jc w:val="both"/>
      </w:pPr>
      <w:r>
        <w:rPr>
          <w:rFonts w:ascii="Times New Roman"/>
          <w:b w:val="false"/>
          <w:i w:val="false"/>
          <w:color w:val="000000"/>
          <w:sz w:val="28"/>
        </w:rPr>
        <w:t>
      182. Қолданылу мерзімі ағымдағы қаржы жылынан асып кететін шартта тиісті қаржы жылдары бойынша соманы шартты түрде бөле отырып жалпы сомасын көрсетеді. Шарттың жалпы сомасы, жылдар бойынша оның бөлінуі өзгерген кезде оларды түзету қосымша келісімдерді жасасу жолымен түзетіледі.</w:t>
      </w:r>
    </w:p>
    <w:bookmarkEnd w:id="435"/>
    <w:bookmarkStart w:name="z709" w:id="436"/>
    <w:p>
      <w:pPr>
        <w:spacing w:after="0"/>
        <w:ind w:left="0"/>
        <w:jc w:val="both"/>
      </w:pPr>
      <w:r>
        <w:rPr>
          <w:rFonts w:ascii="Times New Roman"/>
          <w:b w:val="false"/>
          <w:i w:val="false"/>
          <w:color w:val="000000"/>
          <w:sz w:val="28"/>
        </w:rPr>
        <w:t>
      183. Мемлекеттік мекеме мынадай:</w:t>
      </w:r>
    </w:p>
    <w:bookmarkEnd w:id="436"/>
    <w:p>
      <w:pPr>
        <w:spacing w:after="0"/>
        <w:ind w:left="0"/>
        <w:jc w:val="both"/>
      </w:pPr>
      <w:r>
        <w:rPr>
          <w:rFonts w:ascii="Times New Roman"/>
          <w:b w:val="false"/>
          <w:i w:val="false"/>
          <w:color w:val="000000"/>
          <w:sz w:val="28"/>
        </w:rPr>
        <w:t>
      1) Қазақстан Республикасы Үкіметінің немесе облыстың, ауданның (облыстық маңызы бар қаланың) жергілікті атқарушы органының резервтерінен қаражат бөлу;</w:t>
      </w:r>
    </w:p>
    <w:p>
      <w:pPr>
        <w:spacing w:after="0"/>
        <w:ind w:left="0"/>
        <w:jc w:val="both"/>
      </w:pPr>
      <w:r>
        <w:rPr>
          <w:rFonts w:ascii="Times New Roman"/>
          <w:b w:val="false"/>
          <w:i w:val="false"/>
          <w:color w:val="000000"/>
          <w:sz w:val="28"/>
        </w:rPr>
        <w:t xml:space="preserve">
      2)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азаматтық-құқықтық мәмілелер бойынша қаржыландыру көзі өзгерген жағдайларды қоспағанда, міндеттемелер бойынша жеке қаржыландыру жоспары шегінде бір бюджеттік бағдарлама шеңберінде шарт және/немесе қосымша келісім жасасады. Бұл ретте, негізгі шартты тіркеусіз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азаматтық-құқықтық мәмілелер бойынша қосымша келісімдер мемлекеттік қазынашылық органдарында тіркеуге жатады. </w:t>
      </w:r>
    </w:p>
    <w:p>
      <w:pPr>
        <w:spacing w:after="0"/>
        <w:ind w:left="0"/>
        <w:jc w:val="both"/>
      </w:pPr>
      <w:r>
        <w:rPr>
          <w:rFonts w:ascii="Times New Roman"/>
          <w:b w:val="false"/>
          <w:i w:val="false"/>
          <w:color w:val="000000"/>
          <w:sz w:val="28"/>
        </w:rPr>
        <w:t>
      Қосымша келісімді тіркеуге арналған өтінімге осы Рәсімдердің 209-тармағына сәйкес Білім беру инфрақұрылымын қолдау қорының және/немесе Арнаулы мемлекеттік қордың қаражаты есебінен бұрын қаржыландырылған шарт бойынша төленген міндеттемелердің сомасы қосымша көрсетілетін түсіндірме жазба қоса беріледі.</w:t>
      </w:r>
    </w:p>
    <w:p>
      <w:pPr>
        <w:spacing w:after="0"/>
        <w:ind w:left="0"/>
        <w:jc w:val="both"/>
      </w:pPr>
      <w:r>
        <w:rPr>
          <w:rFonts w:ascii="Times New Roman"/>
          <w:b w:val="false"/>
          <w:i w:val="false"/>
          <w:color w:val="000000"/>
          <w:sz w:val="28"/>
        </w:rPr>
        <w:t>
      Бұрын республикалық және/немесе жергілікті бюджеттердің қаражаты есебінен қаржыландырылған жобаларды іске асыру шеңберінде Арнаулы мемлекеттік қордан қаражат бөлінген жағдайда, қосымша келісім мемлекеттік қазынашылық органдарында тіркеусіз жасалады.</w:t>
      </w:r>
    </w:p>
    <w:p>
      <w:pPr>
        <w:spacing w:after="0"/>
        <w:ind w:left="0"/>
        <w:jc w:val="both"/>
      </w:pPr>
      <w:r>
        <w:rPr>
          <w:rFonts w:ascii="Times New Roman"/>
          <w:b w:val="false"/>
          <w:i w:val="false"/>
          <w:color w:val="000000"/>
          <w:sz w:val="28"/>
        </w:rPr>
        <w:t>
      Мемлекеттік мекеме бір ақша алушымен бірнеше бюджеттік кіші бағдарлама немесе шығыстардың экономикалық сыныптамасының ерекшеліктері бойынша шарт жасасқан кезде шартта әрбір бюджеттік кіші бағдарлама немесе шығыстардың бюджеттік сыныптамасының әрбір коды бойынша бөле отырып, жалпы сомасын көрсетеді.</w:t>
      </w:r>
    </w:p>
    <w:p>
      <w:pPr>
        <w:spacing w:after="0"/>
        <w:ind w:left="0"/>
        <w:jc w:val="both"/>
      </w:pPr>
      <w:r>
        <w:rPr>
          <w:rFonts w:ascii="Times New Roman"/>
          <w:b w:val="false"/>
          <w:i w:val="false"/>
          <w:color w:val="000000"/>
          <w:sz w:val="28"/>
        </w:rPr>
        <w:t>
      Жоғары тұрған бюджеттен берілетін нысаналы даму трансферттері есебінен іске асырылатын шарт жасасқан кезде мемлекеттік мекеме жергілікті бюджеттік даму бағдарламаларын іске асыру үшін облыстық, аудандық (облыстық маңызы бар қала) бюджетте бекітілген мөлшерде жергілікті бюджеттен қаржыландырылатын жыл сайынғы сомалары бар бюджеттік кіші бағдарламаларды міндетті түрде көрсетуді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713" w:id="437"/>
    <w:p>
      <w:pPr>
        <w:spacing w:after="0"/>
        <w:ind w:left="0"/>
        <w:jc w:val="both"/>
      </w:pPr>
      <w:r>
        <w:rPr>
          <w:rFonts w:ascii="Times New Roman"/>
          <w:b w:val="false"/>
          <w:i w:val="false"/>
          <w:color w:val="000000"/>
          <w:sz w:val="28"/>
        </w:rPr>
        <w:t>
      184. Шығыстардың бюджеттiк сыныптамасының әрбiр коды бойынша ағымдағы қаржы жылына арналған шарт сомасының елу пайызынан аспайтын мөлшерде аванстық (алдын ала) төлемге шығыстардың экономикалық сыныптамасының мынадай ерекшелiктерi бойынша жол берiледi:</w:t>
      </w:r>
    </w:p>
    <w:bookmarkEnd w:id="437"/>
    <w:p>
      <w:pPr>
        <w:spacing w:after="0"/>
        <w:ind w:left="0"/>
        <w:jc w:val="both"/>
      </w:pPr>
      <w:r>
        <w:rPr>
          <w:rFonts w:ascii="Times New Roman"/>
          <w:b w:val="false"/>
          <w:i w:val="false"/>
          <w:color w:val="000000"/>
          <w:sz w:val="28"/>
        </w:rPr>
        <w:t>
      141 "Тамақ өнiмдерiн сатып алу";</w:t>
      </w:r>
    </w:p>
    <w:p>
      <w:pPr>
        <w:spacing w:after="0"/>
        <w:ind w:left="0"/>
        <w:jc w:val="both"/>
      </w:pPr>
      <w:r>
        <w:rPr>
          <w:rFonts w:ascii="Times New Roman"/>
          <w:b w:val="false"/>
          <w:i w:val="false"/>
          <w:color w:val="000000"/>
          <w:sz w:val="28"/>
        </w:rPr>
        <w:t>
      142 сатып алуға аванстық (алдын ала) төлем ағымдағы қаржы жылына арналған шарт сомасының 70 пайызынан аспайтын мөлшерде рұқсат етілетін "AusylVac – Al" және "AusylVac – Оіl" аусылға қарсы отандық ветеринариялық вакциналарды сатып алуды қоспағанда, "Дәрілік заттар және медициналық мақсаттағы өзге де бұйымдарды сатып алу".</w:t>
      </w:r>
    </w:p>
    <w:p>
      <w:pPr>
        <w:spacing w:after="0"/>
        <w:ind w:left="0"/>
        <w:jc w:val="both"/>
      </w:pPr>
      <w:r>
        <w:rPr>
          <w:rFonts w:ascii="Times New Roman"/>
          <w:b w:val="false"/>
          <w:i w:val="false"/>
          <w:color w:val="000000"/>
          <w:sz w:val="28"/>
        </w:rPr>
        <w:t>
      Осы Рәсімдердің 185, 186, 187, 188, 189, 190, 191, 192, 193, 194, 195, 196, 197, 198, 199, 199-1, 200 және 201-тармақтарында көрсетiлген ерекшелiктер мен шығыстардың экономикалық сыныптамасының ерекшелiктерi бойынша шығыстар түрлерiн қоспағанда, шығыстардың экономикалық сыныптамасының көрсетiлген тiзбеге енбейтiн ерекшелiктерi бойынша аванстық (алдын ала) төлемге ағымдағы қаржы жылына жасалған шарт сомасының отыз пайызынан аспайтын мөлшерде рұқсат етiледi.</w:t>
      </w:r>
    </w:p>
    <w:p>
      <w:pPr>
        <w:spacing w:after="0"/>
        <w:ind w:left="0"/>
        <w:jc w:val="both"/>
      </w:pPr>
      <w:r>
        <w:rPr>
          <w:rFonts w:ascii="Times New Roman"/>
          <w:b w:val="false"/>
          <w:i w:val="false"/>
          <w:color w:val="000000"/>
          <w:sz w:val="28"/>
        </w:rPr>
        <w:t>
      Республикалық немесе коммуналдық меншiктегi мемлекеттiк кәсiпорындарды қаржыландыру кезiнде негiзгi құралдар мен материалдық емес активтердi сатып алу үшiн мемлекеттiк мекеме ағымдағы жылы осы мақсаттарға көзделген соманың отыз пайызынан аспайтын аванстық (алдын ала) төлемдi шығыстардың экономикалық сыныптамасының 418 "Мемлекеттiк кәсіпорындарды материалдық-техникалық жарақтандыру" ерекшелiгi бойынша жүзеге асырады.</w:t>
      </w:r>
    </w:p>
    <w:p>
      <w:pPr>
        <w:spacing w:after="0"/>
        <w:ind w:left="0"/>
        <w:jc w:val="both"/>
      </w:pPr>
      <w:r>
        <w:rPr>
          <w:rFonts w:ascii="Times New Roman"/>
          <w:b w:val="false"/>
          <w:i w:val="false"/>
          <w:color w:val="000000"/>
          <w:sz w:val="28"/>
        </w:rPr>
        <w:t>
      Мемлекеттiк кәсiпорындар қайта жасасқан және бұрын жасасқан ұзақ мерзiмдi шарттар бойынша күрделi жөндеу мен қалпына келтiруден басқа, жаңа объектілерді салу және қолданыстағыларын реконструкциялау үшін республикалық немесе коммуналдық меншiктегi мемлекеттiк кәсiпорындарды қаржыландыру үшiн мемлекеттiк мекеме экономикалық шығыстар сыныптамасының 435 "Мемлекеттiк кәсiпорындардың жаңа объектілерін салу және қолданыстағы объектілерін реконструкциялау" ерекшелiгi бойынша осы мақсаттарға ағымдағы қаржы жылына көзделген соманың отыз пайызынан аспайтын аванстық (алдын ала) төлем жасауды жүзеге асырады.</w:t>
      </w:r>
    </w:p>
    <w:p>
      <w:pPr>
        <w:spacing w:after="0"/>
        <w:ind w:left="0"/>
        <w:jc w:val="both"/>
      </w:pPr>
      <w:r>
        <w:rPr>
          <w:rFonts w:ascii="Times New Roman"/>
          <w:b w:val="false"/>
          <w:i w:val="false"/>
          <w:color w:val="000000"/>
          <w:sz w:val="28"/>
        </w:rPr>
        <w:t>
      Мемлекеттiк мекеме бюджет шығыстарының экономикалық сыныптамасының 423 "Мемлекеттiк кәсiпорындардың үй-жайларын, ғимараттарын, құрылыстарын күрделi жөндеу" ерекшелiгi бойынша мемлекеттiк кәсiпорындардың үй-жайларын, ғимараттарын, құрылыстарын қалпына келтiрудi және күрделi жөндеудi жүргiзу үшiн республикалық немесе коммуналдық меншiктегi мемлекеттiк кәсiпорындарды қаржыландыруға ағымдағы қаржы жылына көзделген соманың отыз пайызынан аспайтын аванстық (алдын ала) төлемдi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1" w:id="438"/>
    <w:p>
      <w:pPr>
        <w:spacing w:after="0"/>
        <w:ind w:left="0"/>
        <w:jc w:val="both"/>
      </w:pPr>
      <w:r>
        <w:rPr>
          <w:rFonts w:ascii="Times New Roman"/>
          <w:b w:val="false"/>
          <w:i w:val="false"/>
          <w:color w:val="000000"/>
          <w:sz w:val="28"/>
        </w:rPr>
        <w:t>
      185. Шығыстардың экономикалық сыныптамасының 159 "Өзге де қызметтер мен жұмыстарға ақы төлеу" ерекшелігі бойынша аванстық (алдын ала) төлемге ағымдағы қаржы жылына арналған шарт сомасының мынадай:</w:t>
      </w:r>
    </w:p>
    <w:bookmarkEnd w:id="438"/>
    <w:bookmarkStart w:name="z722" w:id="439"/>
    <w:p>
      <w:pPr>
        <w:spacing w:after="0"/>
        <w:ind w:left="0"/>
        <w:jc w:val="both"/>
      </w:pPr>
      <w:r>
        <w:rPr>
          <w:rFonts w:ascii="Times New Roman"/>
          <w:b w:val="false"/>
          <w:i w:val="false"/>
          <w:color w:val="000000"/>
          <w:sz w:val="28"/>
        </w:rPr>
        <w:t>
      алғашқы медициналық-санитарлық көмек көрсететін ұйымдардың ауылда қызмет көрсетуін көздейтін шығыстарды төлеу үшін елу пайыздан;</w:t>
      </w:r>
    </w:p>
    <w:bookmarkEnd w:id="439"/>
    <w:bookmarkStart w:name="z723" w:id="440"/>
    <w:p>
      <w:pPr>
        <w:spacing w:after="0"/>
        <w:ind w:left="0"/>
        <w:jc w:val="both"/>
      </w:pPr>
      <w:r>
        <w:rPr>
          <w:rFonts w:ascii="Times New Roman"/>
          <w:b w:val="false"/>
          <w:i w:val="false"/>
          <w:color w:val="000000"/>
          <w:sz w:val="28"/>
        </w:rPr>
        <w:t>
      Мемлекеттік тапсырманы орындау шеңберінде "KazEOSat-MR" айыру қабілеті орташа Жерді қашықтықтан зондтау ғарыштық жүйесін құру және пайдалануға беру жөніндегі шығыстарды және ұшқышсыз ғарыш аппараттарын ұшыруға арналған жаңа буынның орта сыныпты ғарыштық мақсаттағы зымыран базасында "Бәйтерек" ғарыш зымыран кешенін құру жөніндегі шығыстарды төлеу үшін елу пайыз;</w:t>
      </w:r>
    </w:p>
    <w:bookmarkEnd w:id="440"/>
    <w:bookmarkStart w:name="z724" w:id="441"/>
    <w:p>
      <w:pPr>
        <w:spacing w:after="0"/>
        <w:ind w:left="0"/>
        <w:jc w:val="both"/>
      </w:pPr>
      <w:r>
        <w:rPr>
          <w:rFonts w:ascii="Times New Roman"/>
          <w:b w:val="false"/>
          <w:i w:val="false"/>
          <w:color w:val="000000"/>
          <w:sz w:val="28"/>
        </w:rPr>
        <w:t>
      осы тармақта көзделген шығыстардың тізбесіне енбейтін шығыстарды төлеу үшін отыз пайыздан аспайтын мөлшерде рұқсат етіледі.</w:t>
      </w:r>
    </w:p>
    <w:bookmarkEnd w:id="441"/>
    <w:bookmarkStart w:name="z725" w:id="442"/>
    <w:p>
      <w:pPr>
        <w:spacing w:after="0"/>
        <w:ind w:left="0"/>
        <w:jc w:val="both"/>
      </w:pPr>
      <w:r>
        <w:rPr>
          <w:rFonts w:ascii="Times New Roman"/>
          <w:b w:val="false"/>
          <w:i w:val="false"/>
          <w:color w:val="000000"/>
          <w:sz w:val="28"/>
        </w:rPr>
        <w:t>
      Шығыстардың экономикалық сыныптамасының 155 "Мемлекеттiк әлеуметтiк тапсырыс шеңберiндегi қызметтердi төлеу" ерекшелiгi бойынша аванстық (алдын ала) төлемге тек үкiметтiк емес ұйымдарға ғана мемлекеттiк әлеуметтiк тапсырысты орындаған кезде ағымдағы қаржы жылына арналған шарт сомасының елу пайызынан аспайтын мөлшерде рұқсат етiледi.</w:t>
      </w:r>
    </w:p>
    <w:bookmarkEnd w:id="442"/>
    <w:bookmarkStart w:name="z726" w:id="443"/>
    <w:p>
      <w:pPr>
        <w:spacing w:after="0"/>
        <w:ind w:left="0"/>
        <w:jc w:val="both"/>
      </w:pPr>
      <w:r>
        <w:rPr>
          <w:rFonts w:ascii="Times New Roman"/>
          <w:b w:val="false"/>
          <w:i w:val="false"/>
          <w:color w:val="000000"/>
          <w:sz w:val="28"/>
        </w:rPr>
        <w:t>
      186. Шығыстардың экономикалық сыныптамасының 431 "Жаңа объектілер салу және қолданыстағы объектілерді реконструкциялау" ерекшелiгi бойынша:</w:t>
      </w:r>
    </w:p>
    <w:bookmarkEnd w:id="443"/>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заңнамасында көзделген шарттың орындалуын қамтамасыз етудің бір түрін өнім беруші ұсынған жағдайда инвестициялық жобаларды iске асыру шеңберiнде дайындаудың технологиялық мерзiмi бiр жылдан асатын күрделi энергетикалық жабдықтар құнының;</w:t>
      </w:r>
    </w:p>
    <w:p>
      <w:pPr>
        <w:spacing w:after="0"/>
        <w:ind w:left="0"/>
        <w:jc w:val="both"/>
      </w:pPr>
      <w:r>
        <w:rPr>
          <w:rFonts w:ascii="Times New Roman"/>
          <w:b w:val="false"/>
          <w:i w:val="false"/>
          <w:color w:val="000000"/>
          <w:sz w:val="28"/>
        </w:rPr>
        <w:t>
      2) әскери мақсаттағы жаңа объектілерді салуға және қолданыстағы бар объектілерді реконструкциялауға жұмсалатын шығындарға ақы төлеу үшін ағымдағы қаржы жылына арналған шарт сомасының;</w:t>
      </w:r>
    </w:p>
    <w:p>
      <w:pPr>
        <w:spacing w:after="0"/>
        <w:ind w:left="0"/>
        <w:jc w:val="both"/>
      </w:pPr>
      <w:r>
        <w:rPr>
          <w:rFonts w:ascii="Times New Roman"/>
          <w:b w:val="false"/>
          <w:i w:val="false"/>
          <w:color w:val="000000"/>
          <w:sz w:val="28"/>
        </w:rPr>
        <w:t>
      3) өнім беруші Қазақстан Республикасының мемлекеттік сатып алу туралы заңнамасында көзделген шарттың орындалуын қамтамасыз етудің бір түрін ұсынған жағдайда инвестициялық жобаларды іске асыру шеңберінде дайындаудың технологиялық мерзімі бір жылдан асатын медициналық жабдықтар мен медициналық техниканың құнының елу пайыздан аспайтын мөлшерде аванстық (алдын ала) төлем жасауға рұқсат етiледi.</w:t>
      </w:r>
    </w:p>
    <w:p>
      <w:pPr>
        <w:spacing w:after="0"/>
        <w:ind w:left="0"/>
        <w:jc w:val="both"/>
      </w:pPr>
      <w:r>
        <w:rPr>
          <w:rFonts w:ascii="Times New Roman"/>
          <w:b w:val="false"/>
          <w:i w:val="false"/>
          <w:color w:val="000000"/>
          <w:sz w:val="28"/>
        </w:rPr>
        <w:t>
      Әскери мақсаттағы заттар мен материалдарды сатып алуға жұмсалатын шығындарды төлеуге бюджет шығыстары экономикалық сыныптамасының 149 "Өзге қорларды сатып алу" ерекшелігі бойынша ағымдағы қаржы жылына арналған шарт сомасының елу пайызынан аспайтын мөлшерде аванстық (алдын ала) төлемге жол беріледі.</w:t>
      </w:r>
    </w:p>
    <w:p>
      <w:pPr>
        <w:spacing w:after="0"/>
        <w:ind w:left="0"/>
        <w:jc w:val="both"/>
      </w:pPr>
      <w:r>
        <w:rPr>
          <w:rFonts w:ascii="Times New Roman"/>
          <w:b w:val="false"/>
          <w:i w:val="false"/>
          <w:color w:val="000000"/>
          <w:sz w:val="28"/>
        </w:rPr>
        <w:t>
      Әскери мақсаттағы көлік құралдарын сатып алуға жұмсалатын шығындарды төлеу үшін бюджет шығыстары экономикалық сыныптамасының 413 "Көлік құралдарын сатып алу" ерекшелігі бойынша ағымдағы қаржы жылына арналған шарт сомасының елу пайызынан аспайтын мөлшерде аванстық (алдын ала) төлемге жол беріледі.</w:t>
      </w:r>
    </w:p>
    <w:p>
      <w:pPr>
        <w:spacing w:after="0"/>
        <w:ind w:left="0"/>
        <w:jc w:val="both"/>
      </w:pPr>
      <w:r>
        <w:rPr>
          <w:rFonts w:ascii="Times New Roman"/>
          <w:b w:val="false"/>
          <w:i w:val="false"/>
          <w:color w:val="000000"/>
          <w:sz w:val="28"/>
        </w:rPr>
        <w:t>
      Әскери мақсаттағы жабдықтарды сатып алуға жұмсалатын шығындарды төлеуге бюджет шығыстары экономикалық сыныптамасының 414 "Машиналар, жабдықтар, құралдар, өндірістік және шаруашылық құрал-саймандарын сатып алу" ерекшелігі бойынша ағымдағы қаржы жылына арналған шарт сомасының елу пайызынан аспайтын мөлшерде аванстық (алдын ала) төлемге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3" w:id="444"/>
    <w:p>
      <w:pPr>
        <w:spacing w:after="0"/>
        <w:ind w:left="0"/>
        <w:jc w:val="both"/>
      </w:pPr>
      <w:r>
        <w:rPr>
          <w:rFonts w:ascii="Times New Roman"/>
          <w:b w:val="false"/>
          <w:i w:val="false"/>
          <w:color w:val="000000"/>
          <w:sz w:val="28"/>
        </w:rPr>
        <w:t>
      187. "Ғылым және технологиялық саясат туралы" Қазақстан Республикасының заңына сәйкес ғылыми және (немесе) ғылыми-техникалық қызметті гранттық және бағдарламалық-нысаналы қаржыландыру, ғылыми және (немесе) ғылыми-техникалық қызмет нәтижелерін коммерцияландыру жобаларын гранттық қаржыландырудың ұзақ мерзімді шарттары бойынша, сондай-ақ ғылыми және (немесе) ғылыми-техникалық қызмет субъектілерін базалық қаржыландыру шарттары бойынша аванстық (алдын-ала) төлем ағымдағы қаржы жылына көзделген шарт сомасының елу пайызы мөлшерінде жол беріледі.</w:t>
      </w:r>
    </w:p>
    <w:bookmarkEnd w:id="444"/>
    <w:bookmarkStart w:name="z734" w:id="445"/>
    <w:p>
      <w:pPr>
        <w:spacing w:after="0"/>
        <w:ind w:left="0"/>
        <w:jc w:val="both"/>
      </w:pPr>
      <w:r>
        <w:rPr>
          <w:rFonts w:ascii="Times New Roman"/>
          <w:b w:val="false"/>
          <w:i w:val="false"/>
          <w:color w:val="000000"/>
          <w:sz w:val="28"/>
        </w:rPr>
        <w:t>
      188. Әлеуметтік, табиғи және техногендік сипаттағы төтенше жағдайлардың салдарларын жою кезінде ағымдағы қаржы жылына көзделген шарт сомасының елу пайызынан аспайтын мөлшерде аванстық (алдын ала) төлем рұқсат етіледі.</w:t>
      </w:r>
    </w:p>
    <w:bookmarkEnd w:id="445"/>
    <w:bookmarkStart w:name="z735" w:id="446"/>
    <w:p>
      <w:pPr>
        <w:spacing w:after="0"/>
        <w:ind w:left="0"/>
        <w:jc w:val="both"/>
      </w:pPr>
      <w:r>
        <w:rPr>
          <w:rFonts w:ascii="Times New Roman"/>
          <w:b w:val="false"/>
          <w:i w:val="false"/>
          <w:color w:val="000000"/>
          <w:sz w:val="28"/>
        </w:rPr>
        <w:t>
      Әлеуметтік, табиғи және техногендік сипаттағы төтенше жағдайларды жоюға арналған іс-шараларға төтенше резервтен, сондай-ақ Қазақстан Республикасы Үкіметінің қаулыларында көзделген зиянды (нұқсанды) өтеуге арналған шұғыл шығындарға арналған Қазақстан Республикасы Үкіметінің резервінен қаражат бөлу кезінде шығыстардың әрбір түрі бойынша бөлінген қаражаттың елу пайызынан аспайтын мөлшерде қаржыландыру шарттары болған кезде, уәкілетті орган Қазақстан Республикасы Үкіметінің шұғыл шығындарға арналған резервінен қаражат бюджетті атқару жөніндегі орган бюджеттік бағдарламалар әкімшілерінің Қазақстан Республикасының заңнамасына сәйкес негіздейтін құжаттарды ұсынуына қарай одан әрі ақы төлеу үшін мемлекеттік қазынашылық органдарына тиісті рұқсат-хаттарды жібереді.</w:t>
      </w:r>
    </w:p>
    <w:bookmarkEnd w:id="446"/>
    <w:bookmarkStart w:name="z736" w:id="447"/>
    <w:p>
      <w:pPr>
        <w:spacing w:after="0"/>
        <w:ind w:left="0"/>
        <w:jc w:val="both"/>
      </w:pPr>
      <w:r>
        <w:rPr>
          <w:rFonts w:ascii="Times New Roman"/>
          <w:b w:val="false"/>
          <w:i w:val="false"/>
          <w:color w:val="000000"/>
          <w:sz w:val="28"/>
        </w:rPr>
        <w:t>
      189. Шығыстардың экономикалық сыныптамасының 431 "Жаңа объектілерді салу және қолдағы объектілерді реконструкциялау" ерекшелiгi бойынша биологиялық қауіпсіздік саласындағы объектілерді салу үшін өнім беруші Қазақстан Республикасының мемлекеттік сатып алу туралы заңнамасында көзделген шарттың орындалуын қамтамасыз етудің бір түрін ұсынған жағдайда, дайындаудың технологиялық мерзімі алты ай және одан да көп болатын инвестициялық жобаларды іске асыру шеңберінде технологиялық жабдық құнының жүз пайызы мөлшерінде аванстық (алдын ала) төлемге жол беріледі.</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7" w:id="448"/>
    <w:p>
      <w:pPr>
        <w:spacing w:after="0"/>
        <w:ind w:left="0"/>
        <w:jc w:val="both"/>
      </w:pPr>
      <w:r>
        <w:rPr>
          <w:rFonts w:ascii="Times New Roman"/>
          <w:b w:val="false"/>
          <w:i w:val="false"/>
          <w:color w:val="000000"/>
          <w:sz w:val="28"/>
        </w:rPr>
        <w:t>
      190. Шығыстардың экономикалық сыныптамасының 431 "Жаңа объектілер салу және қолда бар объектілерді реконструкциялау" ерекшелігі бойынша мердігер ұйымның шарттық міндеттемелерді уақтылы орындауға мемлекеттік сатып алу туралы Қазақстан Республикасының заңнамасына сәйкес аванстық төлемді тиісті қамтамасыз етуді ұсынған жағдайда инвестициялық жобаларды іске асыру шеңберінде Астанада жылу электр орталықтарын салу үшін ағымдағы қаржы жылына көзделген соманың жетпіс бес пайызы мөлшерінде аванстық (алдын ала) төлемге жол беріледі.</w:t>
      </w:r>
    </w:p>
    <w:bookmarkEnd w:id="448"/>
    <w:bookmarkStart w:name="z738" w:id="449"/>
    <w:p>
      <w:pPr>
        <w:spacing w:after="0"/>
        <w:ind w:left="0"/>
        <w:jc w:val="both"/>
      </w:pPr>
      <w:r>
        <w:rPr>
          <w:rFonts w:ascii="Times New Roman"/>
          <w:b w:val="false"/>
          <w:i w:val="false"/>
          <w:color w:val="000000"/>
          <w:sz w:val="28"/>
        </w:rPr>
        <w:t>
      Авансты қамтамасыз етуді енгізу жөніндегі талап қазынашылық сүйемелдеу шеңберінде шарттар жасалған өнім берушілерге қолданылмайды.</w:t>
      </w:r>
    </w:p>
    <w:bookmarkEnd w:id="449"/>
    <w:bookmarkStart w:name="z739" w:id="450"/>
    <w:p>
      <w:pPr>
        <w:spacing w:after="0"/>
        <w:ind w:left="0"/>
        <w:jc w:val="both"/>
      </w:pPr>
      <w:r>
        <w:rPr>
          <w:rFonts w:ascii="Times New Roman"/>
          <w:b w:val="false"/>
          <w:i w:val="false"/>
          <w:color w:val="000000"/>
          <w:sz w:val="28"/>
        </w:rPr>
        <w:t>
      191. Дайындаудың технологиялық мерзімі бір жылдан асатын инвестициялық жобаларды іске асыру шеңберінде күрделі энергетикалық жабдықты сатып алуды, астық нарығы жөніндегі операторға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қоспағанда, құрылыспен не ғимараттарды, құрылыстарды, жолдар мен басқа да объектілерді реконструкциялаумен, үй-жайларды,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450"/>
    <w:p>
      <w:pPr>
        <w:spacing w:after="0"/>
        <w:ind w:left="0"/>
        <w:jc w:val="both"/>
      </w:pPr>
      <w:r>
        <w:rPr>
          <w:rFonts w:ascii="Times New Roman"/>
          <w:b w:val="false"/>
          <w:i w:val="false"/>
          <w:color w:val="000000"/>
          <w:sz w:val="28"/>
        </w:rPr>
        <w:t>
      Мемлекеттік мекеме Қазақстан Республикасының мемлекеттік сатып алулар туралы заңнамасына сәйкес аванстық (алдын ала) төлемнің бұрын төленген сомасын ұстап қалуды қамтамасыз етеді.</w:t>
      </w:r>
    </w:p>
    <w:p>
      <w:pPr>
        <w:spacing w:after="0"/>
        <w:ind w:left="0"/>
        <w:jc w:val="both"/>
      </w:pPr>
      <w:r>
        <w:rPr>
          <w:rFonts w:ascii="Times New Roman"/>
          <w:b w:val="false"/>
          <w:i w:val="false"/>
          <w:color w:val="000000"/>
          <w:sz w:val="28"/>
        </w:rPr>
        <w:t>
      Қолдану мерзімі қаржы жылынан асатын шарттар бойынша өткен жылдардан ұсталмаған аванстық сомасы болған жағдайда, жаңа қаржы жылында төленуге жататын аванс, атқарылған жұмыстар көлемімен бұрын төленген аванс толық өтелгеннен кейін төленеді.</w:t>
      </w:r>
    </w:p>
    <w:p>
      <w:pPr>
        <w:spacing w:after="0"/>
        <w:ind w:left="0"/>
        <w:jc w:val="both"/>
      </w:pPr>
      <w:r>
        <w:rPr>
          <w:rFonts w:ascii="Times New Roman"/>
          <w:b w:val="false"/>
          <w:i w:val="false"/>
          <w:color w:val="000000"/>
          <w:sz w:val="28"/>
        </w:rPr>
        <w:t>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мемлекеттік қазынашылық органдарында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мемлекеттік қазынашылық органына мемлекеттік мекеме ұсынған орындалған жұмыстардың актісі негізінде жүргізіледі.</w:t>
      </w:r>
    </w:p>
    <w:p>
      <w:pPr>
        <w:spacing w:after="0"/>
        <w:ind w:left="0"/>
        <w:jc w:val="both"/>
      </w:pP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жұмыстарды аяқтағаннан кейін және Қазақстан Республикасындағы сәулет, қала құрылысы және құрылыс қызметі туралы заңнамасына сәйкес тапсырыс берушімен қол қойылған объектіні пайдалануға қабылдау актісін мемлекеттік қазынашылық органына ұсынғаннан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5" w:id="451"/>
    <w:p>
      <w:pPr>
        <w:spacing w:after="0"/>
        <w:ind w:left="0"/>
        <w:jc w:val="both"/>
      </w:pPr>
      <w:r>
        <w:rPr>
          <w:rFonts w:ascii="Times New Roman"/>
          <w:b w:val="false"/>
          <w:i w:val="false"/>
          <w:color w:val="000000"/>
          <w:sz w:val="28"/>
        </w:rPr>
        <w:t>
      192. Астықтың резервтік қорын қалыптастыруды жүзеге асыру кезінде астық нарығы жөніндегі операторға ақша қаражатын аудару төлеуге берілетін шоты негізінде шартқа сәйкес астықты көктемгі-жазғы қаржыландыруға және күзгі сатып алуға арналған сома мөлшерінде біржолғы төлемақы жасау жүзеге асырылады.</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6" w:id="452"/>
    <w:p>
      <w:pPr>
        <w:spacing w:after="0"/>
        <w:ind w:left="0"/>
        <w:jc w:val="both"/>
      </w:pPr>
      <w:r>
        <w:rPr>
          <w:rFonts w:ascii="Times New Roman"/>
          <w:b w:val="false"/>
          <w:i w:val="false"/>
          <w:color w:val="000000"/>
          <w:sz w:val="28"/>
        </w:rPr>
        <w:t>
      193. Ресей Федерациясының аумағы арқылы транзитпен экспортқа қазақстандық астықты тасымалдау жөніндегі қызметтерге ақы төлеу төлеуге берілетін шоты негізінде ағымдағы қаржы жылына арналған шарт сомасының жүз пайызы мөлшерінде біржолғы төлеммен жүзеге асырылады.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7" w:id="453"/>
    <w:p>
      <w:pPr>
        <w:spacing w:after="0"/>
        <w:ind w:left="0"/>
        <w:jc w:val="both"/>
      </w:pPr>
      <w:r>
        <w:rPr>
          <w:rFonts w:ascii="Times New Roman"/>
          <w:b w:val="false"/>
          <w:i w:val="false"/>
          <w:color w:val="000000"/>
          <w:sz w:val="28"/>
        </w:rPr>
        <w:t>
      194. Әдіснаманы әзірлей және Қазақстан Республикасының заңнамасына бейімдей отырып, Blockchain технологиясын пайдаланып, қосылған құн салығына салықты әкімшілендіру бойынша талдамалық зерттеулер қызметтерін сатып алғаны үшін аванстық (алдын ала) төлемге шарттың сомасынан жүз пайыз мөлшерде жол беріледі.</w:t>
      </w:r>
    </w:p>
    <w:bookmarkEnd w:id="453"/>
    <w:bookmarkStart w:name="z748" w:id="454"/>
    <w:p>
      <w:pPr>
        <w:spacing w:after="0"/>
        <w:ind w:left="0"/>
        <w:jc w:val="both"/>
      </w:pPr>
      <w:r>
        <w:rPr>
          <w:rFonts w:ascii="Times New Roman"/>
          <w:b w:val="false"/>
          <w:i w:val="false"/>
          <w:color w:val="000000"/>
          <w:sz w:val="28"/>
        </w:rPr>
        <w:t>
      195. Тергеп жатқан қылмыстық істер шеңберінде қылмыстық қудалау органдары алып қойған шетел валютасы мен басқа құндылықтарды сақтаумен байланысты қызметтері үшін аванстық (алдын ала) төлемге шарттың сомасынан жүз пайыз мөлшерде жол беріледі.</w:t>
      </w:r>
    </w:p>
    <w:bookmarkEnd w:id="454"/>
    <w:bookmarkStart w:name="z749" w:id="455"/>
    <w:p>
      <w:pPr>
        <w:spacing w:after="0"/>
        <w:ind w:left="0"/>
        <w:jc w:val="both"/>
      </w:pPr>
      <w:r>
        <w:rPr>
          <w:rFonts w:ascii="Times New Roman"/>
          <w:b w:val="false"/>
          <w:i w:val="false"/>
          <w:color w:val="000000"/>
          <w:sz w:val="28"/>
        </w:rPr>
        <w:t>
      196. Азық-түлік тауарларының өңірлік тұрақтандыру қорларын қалыптастыруды және пайдалануды жүзеге асыру кезінде астық нарығы жөніндегі операторға ақша қаражатын аудару төлеуге берілетін шоты негізінде жүз пайыз мөлшерінде біржолғы төлеммен жүзеге асырылады.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0" w:id="456"/>
    <w:p>
      <w:pPr>
        <w:spacing w:after="0"/>
        <w:ind w:left="0"/>
        <w:jc w:val="both"/>
      </w:pPr>
      <w:r>
        <w:rPr>
          <w:rFonts w:ascii="Times New Roman"/>
          <w:b w:val="false"/>
          <w:i w:val="false"/>
          <w:color w:val="000000"/>
          <w:sz w:val="28"/>
        </w:rPr>
        <w:t>
      197. Егер ҚР заңнамасында өзгеше көзделмесе, көлік құралдары иелерінің азаматтық-құқықтық жауапкершілігін міндетті сақтандыру, жолаушылар алдындағы тасымалдаушының азаматтық-құқықтық жауапкершілігін сақтандыру, мерзімді баспаны және почта байланыс қызметтерін сатып алу кезінде шарт сомасының жүз пайызы мөлшерінде аванстық (алдын ала) төлемақы жасауға жол беріледі.</w:t>
      </w:r>
    </w:p>
    <w:bookmarkEnd w:id="456"/>
    <w:bookmarkStart w:name="z751" w:id="457"/>
    <w:p>
      <w:pPr>
        <w:spacing w:after="0"/>
        <w:ind w:left="0"/>
        <w:jc w:val="both"/>
      </w:pPr>
      <w:r>
        <w:rPr>
          <w:rFonts w:ascii="Times New Roman"/>
          <w:b w:val="false"/>
          <w:i w:val="false"/>
          <w:color w:val="000000"/>
          <w:sz w:val="28"/>
        </w:rPr>
        <w:t>
      198. Шығыстардың экономикалық сыныптамасының 151 "Коммуналдық қызметтерге ақы төлеу" ерекшелігі үшін аванстық (алдын ала) төлемге рұқсат етілмейді.</w:t>
      </w:r>
    </w:p>
    <w:bookmarkEnd w:id="457"/>
    <w:bookmarkStart w:name="z752" w:id="458"/>
    <w:p>
      <w:pPr>
        <w:spacing w:after="0"/>
        <w:ind w:left="0"/>
        <w:jc w:val="both"/>
      </w:pPr>
      <w:r>
        <w:rPr>
          <w:rFonts w:ascii="Times New Roman"/>
          <w:b w:val="false"/>
          <w:i w:val="false"/>
          <w:color w:val="000000"/>
          <w:sz w:val="28"/>
        </w:rPr>
        <w:t>
      Егер жалға алу шартына сәйкес депозиттiк соманы төлеу туралы банк кепiлдiгiн беру туралы талап көзделсе, үй-жайды жалға алғаны үшін аванстық (алдын ала) ақы төлеуге Қазақстан Республикасының шетелдiк мекемелерiнiң жалға алу сомасын төлеуге ғана рұқсат етiледi.</w:t>
      </w:r>
    </w:p>
    <w:bookmarkEnd w:id="458"/>
    <w:bookmarkStart w:name="z753" w:id="459"/>
    <w:p>
      <w:pPr>
        <w:spacing w:after="0"/>
        <w:ind w:left="0"/>
        <w:jc w:val="both"/>
      </w:pPr>
      <w:r>
        <w:rPr>
          <w:rFonts w:ascii="Times New Roman"/>
          <w:b w:val="false"/>
          <w:i w:val="false"/>
          <w:color w:val="000000"/>
          <w:sz w:val="28"/>
        </w:rPr>
        <w:t>
      199. Тауарлардың, жұмыстардың, көрсетілетін қызметтердің баға ұсыныстарын сұрату тәсілімен электрондық мемлекеттік сатып алуды жүргізу қорытындысы бойынша азаматтық-құқықтық мәмілелерді жасасу кезінде аванстық (алдын ала) төлемге рұқсат етілмейді.</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4771" w:id="460"/>
    <w:p>
      <w:pPr>
        <w:spacing w:after="0"/>
        <w:ind w:left="0"/>
        <w:jc w:val="both"/>
      </w:pPr>
      <w:r>
        <w:rPr>
          <w:rFonts w:ascii="Times New Roman"/>
          <w:b w:val="false"/>
          <w:i w:val="false"/>
          <w:color w:val="000000"/>
          <w:sz w:val="28"/>
        </w:rPr>
        <w:t>
      199-1. Қазақстандық тауар өндірушілер тізіліміндегі өнім берушілерге аванстық (алдын ала) төлем тиісті бюджеттердің қолма-қол ақшаны бақылау шоттарында қаражат болған кезде, Қазақстан Республикасы Қаржы министрінің 2024 жылғы 9 қазандағы № 687 бұйрығымен бекітілген (Нормативтік құқықтық актілерді мемлекеттік тіркеу тізілімінде № 35238 болып тіркелген) Мемлекеттік сатып алуды жүзеге асыру қағидаларында белгіленген мөлшерде жүзеге асырылады.</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199-1-тармақпен толықтырылды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754" w:id="461"/>
    <w:p>
      <w:pPr>
        <w:spacing w:after="0"/>
        <w:ind w:left="0"/>
        <w:jc w:val="both"/>
      </w:pPr>
      <w:r>
        <w:rPr>
          <w:rFonts w:ascii="Times New Roman"/>
          <w:b w:val="false"/>
          <w:i w:val="false"/>
          <w:color w:val="000000"/>
          <w:sz w:val="28"/>
        </w:rPr>
        <w:t>
      200. Қазақстан Республикасының мемлекеттік қорғаныстық тапсырысы шеңберінде жасалған шарттар бойынша аванстық (алдын ала) төлемге ағымдағы қаржы жылына көзделген шарт сомасының жетпіс бес пайызынан аспайтын мөлшерде жол беріледі.</w:t>
      </w:r>
    </w:p>
    <w:bookmarkEnd w:id="461"/>
    <w:bookmarkStart w:name="z755" w:id="462"/>
    <w:p>
      <w:pPr>
        <w:spacing w:after="0"/>
        <w:ind w:left="0"/>
        <w:jc w:val="both"/>
      </w:pPr>
      <w:r>
        <w:rPr>
          <w:rFonts w:ascii="Times New Roman"/>
          <w:b w:val="false"/>
          <w:i w:val="false"/>
          <w:color w:val="000000"/>
          <w:sz w:val="28"/>
        </w:rPr>
        <w:t>
      201. Standard&amp;Poor's, Moody's және Fitch Ratings халықаралық рейтингтік агенттіктермен (оның ішінде олар басқа заңды тұлға болып қайта ұйымдастырылған жағдайда) өзара іс-қимыл жасау жөніндегі қызметтерге ақы төлеу олармен жасалған шарттарда немесе келісімдерде көрсетілген талаптар мен мерзімдерге сәйкес жүзеге асырылады.</w:t>
      </w:r>
    </w:p>
    <w:bookmarkEnd w:id="462"/>
    <w:bookmarkStart w:name="z756" w:id="463"/>
    <w:p>
      <w:pPr>
        <w:spacing w:after="0"/>
        <w:ind w:left="0"/>
        <w:jc w:val="both"/>
      </w:pPr>
      <w:r>
        <w:rPr>
          <w:rFonts w:ascii="Times New Roman"/>
          <w:b w:val="false"/>
          <w:i w:val="false"/>
          <w:color w:val="000000"/>
          <w:sz w:val="28"/>
        </w:rPr>
        <w:t>
      202. Мемлекеттік мекемелердің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көшені жарықтандыру, қоқыс шығару қызметтері, мемлекеттік тапсырыс шеңберінде сатып алынатын бұқаралық ақпарат құралдарының қызметтері, байланыс қызметтері, телерадио хабарларын тарату қызметтері, әскери қызметшілерді тамақтандыруды ұйымдастыру қызметтері), көлік қызметтері, ақпараттық жүйелерді сүйемелдеу, тауарға билік ету құжаттары (талондар/отын карталары) бойынша автожанармай құю станцияларынан алынған мұнай өнімдері үшін ақпараттық жүйелерді сүйемелдеу үшін төлеуіне жол беріледі.</w:t>
      </w:r>
    </w:p>
    <w:bookmarkEnd w:id="463"/>
    <w:bookmarkStart w:name="z757" w:id="464"/>
    <w:p>
      <w:pPr>
        <w:spacing w:after="0"/>
        <w:ind w:left="0"/>
        <w:jc w:val="both"/>
      </w:pPr>
      <w:r>
        <w:rPr>
          <w:rFonts w:ascii="Times New Roman"/>
          <w:b w:val="false"/>
          <w:i w:val="false"/>
          <w:color w:val="000000"/>
          <w:sz w:val="28"/>
        </w:rPr>
        <w:t>
      Мемлекеттік мекемелерге Қазақстан Республикасы Әлеуметтік кодексінің 166-бабына сәйкес ағымдағы қаржы жылының бірінші тоқсанында, электрондық шот-фактураға сәйкес ресімделген күні өткен қаржы жылының желтоқсанында әлеуметтік көрсетілетін қызметтер порталы арқылы өткізілген тауарлардың және/немесе көрсетілетін қызметтердің құнын өтеу бойынша кепілдік берілген соманы төлеуге жол беріледі.</w:t>
      </w:r>
    </w:p>
    <w:bookmarkEnd w:id="464"/>
    <w:bookmarkStart w:name="z758" w:id="465"/>
    <w:p>
      <w:pPr>
        <w:spacing w:after="0"/>
        <w:ind w:left="0"/>
        <w:jc w:val="both"/>
      </w:pPr>
      <w:r>
        <w:rPr>
          <w:rFonts w:ascii="Times New Roman"/>
          <w:b w:val="false"/>
          <w:i w:val="false"/>
          <w:color w:val="000000"/>
          <w:sz w:val="28"/>
        </w:rPr>
        <w:t>
      Мемлекеттің мекемелердің мемлекет мүддесін немесе тапсырыс берушілердің мүдделерін төрелік соттарда, шетелдік төрелік соттарда, шетелдік мемлекеттік және сот органдарында қорғау және білдіру, сондай-ақ Қазақстан Республикасы Үкіметінің қатысуымен шетелде жүргізілетін төрелікке дейінгі (сотқа дейінгі) дауларды реттеу бойынша перспективаларын бағалау қызметтері үшін ақы төлеуге ағымдағы қаржы жылының бірінші тоқсанында, ағымдағы қаржы жылына арнап жасалған шарт бойынша, өткен қаржы жылының желтоқсан айында қойылған төлеуге берілген құжаттар негізінде жол беріледі.</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9" w:id="466"/>
    <w:p>
      <w:pPr>
        <w:spacing w:after="0"/>
        <w:ind w:left="0"/>
        <w:jc w:val="both"/>
      </w:pPr>
      <w:r>
        <w:rPr>
          <w:rFonts w:ascii="Times New Roman"/>
          <w:b w:val="false"/>
          <w:i w:val="false"/>
          <w:color w:val="000000"/>
          <w:sz w:val="28"/>
        </w:rPr>
        <w:t>
      203. Халықаралық ұйымдармен және донор-елдермен өзара іс-қимыл бойынша қызметтерді төлеу байланыс гранттар шеңберінде олармен жасалған халықаралық шарттарда белгіленген талаптар мен мерзімдерге сәйкес жүзеге асырылады.</w:t>
      </w:r>
    </w:p>
    <w:bookmarkEnd w:id="466"/>
    <w:bookmarkStart w:name="z760" w:id="467"/>
    <w:p>
      <w:pPr>
        <w:spacing w:after="0"/>
        <w:ind w:left="0"/>
        <w:jc w:val="both"/>
      </w:pPr>
      <w:r>
        <w:rPr>
          <w:rFonts w:ascii="Times New Roman"/>
          <w:b w:val="false"/>
          <w:i w:val="false"/>
          <w:color w:val="000000"/>
          <w:sz w:val="28"/>
        </w:rPr>
        <w:t>
      204. Мемлекеттік қазынашылық органдарында тіркелген шарттарға қосымша келісімдер мынадай:</w:t>
      </w:r>
    </w:p>
    <w:bookmarkEnd w:id="467"/>
    <w:p>
      <w:pPr>
        <w:spacing w:after="0"/>
        <w:ind w:left="0"/>
        <w:jc w:val="both"/>
      </w:pPr>
      <w:r>
        <w:rPr>
          <w:rFonts w:ascii="Times New Roman"/>
          <w:b w:val="false"/>
          <w:i w:val="false"/>
          <w:color w:val="000000"/>
          <w:sz w:val="28"/>
        </w:rPr>
        <w:t>
      "Мемлекеттік сатып алу туралы" Қазақстан Республикасы Заңының 18-бабына сәйкес;</w:t>
      </w:r>
    </w:p>
    <w:p>
      <w:pPr>
        <w:spacing w:after="0"/>
        <w:ind w:left="0"/>
        <w:jc w:val="both"/>
      </w:pPr>
      <w:r>
        <w:rPr>
          <w:rFonts w:ascii="Times New Roman"/>
          <w:b w:val="false"/>
          <w:i w:val="false"/>
          <w:color w:val="000000"/>
          <w:sz w:val="28"/>
        </w:rPr>
        <w:t>
      бюджетті нақтылаған, түзеткен;</w:t>
      </w:r>
    </w:p>
    <w:p>
      <w:pPr>
        <w:spacing w:after="0"/>
        <w:ind w:left="0"/>
        <w:jc w:val="both"/>
      </w:pPr>
      <w:r>
        <w:rPr>
          <w:rFonts w:ascii="Times New Roman"/>
          <w:b w:val="false"/>
          <w:i w:val="false"/>
          <w:color w:val="000000"/>
          <w:sz w:val="28"/>
        </w:rPr>
        <w:t>
      өткен жылы орындалмаған және бюджет қаражатының қалдықтары және/немесе осы Рәсімдерде көрсетiлген шығыстар бойынша Қазақстан Республикасы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бюджеттік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p>
    <w:p>
      <w:pPr>
        <w:spacing w:after="0"/>
        <w:ind w:left="0"/>
        <w:jc w:val="both"/>
      </w:pPr>
      <w:r>
        <w:rPr>
          <w:rFonts w:ascii="Times New Roman"/>
          <w:b w:val="false"/>
          <w:i w:val="false"/>
          <w:color w:val="000000"/>
          <w:sz w:val="28"/>
        </w:rPr>
        <w:t>
      мемлекеттік тапсырмаларды іске асырумен, Қазақстан Республикасының заңнамасында белгіленген жағдайларда мерзімі бір қаржы жылынан асатын жұмыстарды, қызметтерді көрсетумен байланысты жасалған шартқа өзгеріс енгізілген;</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 қолданылмайтын тауарларды (жұмыстар мен көрсетілетін қызметтерді) сатып алуға жасалған шартқа, оның ішінде Қазақстан Республикасының Заңдары негізінде веб-портал арқылы мемлекеттік сатып алу туралы шарттар жасасу бөлігіне өзгеріс енгізілген жағдайда жасалады.</w:t>
      </w:r>
    </w:p>
    <w:p>
      <w:pPr>
        <w:spacing w:after="0"/>
        <w:ind w:left="0"/>
        <w:jc w:val="both"/>
      </w:pPr>
      <w:r>
        <w:rPr>
          <w:rFonts w:ascii="Times New Roman"/>
          <w:b w:val="false"/>
          <w:i w:val="false"/>
          <w:color w:val="000000"/>
          <w:sz w:val="28"/>
        </w:rPr>
        <w:t>
      Ағымдағы қаржы жылына арналған қаржыландыру сомасынан аванстың белгіленген мөлшерінен асып кетуіне әкеліп соғатын ағымдағы қаржы жылын қаржыландыру сомасын азайтуға құрылыс саласында жасалған мемлекеттік сатып алу туралы шартқа қосымша келісімді тіркеуге тыйым салынады. Бұл ретте қосымша келісімді тіркеуге көлемі бұрын төленген аванс сомасын толығымен өтейтін орындалған жұмыстардың актілері мемлекеттік қазынашылық органына ұсынылғаннан кейін жол беріледі.</w:t>
      </w:r>
    </w:p>
    <w:p>
      <w:pPr>
        <w:spacing w:after="0"/>
        <w:ind w:left="0"/>
        <w:jc w:val="both"/>
      </w:pPr>
      <w:r>
        <w:rPr>
          <w:rFonts w:ascii="Times New Roman"/>
          <w:b w:val="false"/>
          <w:i w:val="false"/>
          <w:color w:val="000000"/>
          <w:sz w:val="28"/>
        </w:rPr>
        <w:t>
      Орындалған жұмыстар актісі қосымша келісімді тіркеуге арналған өтінімге бекіту және орындалған жұмыстар актісінің мәліметтерін түсіндірме жазбада көрсету арқылы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Қаржы министрінің 19.12.2025 </w:t>
      </w:r>
      <w:r>
        <w:rPr>
          <w:rFonts w:ascii="Times New Roman"/>
          <w:b w:val="false"/>
          <w:i w:val="false"/>
          <w:color w:val="000000"/>
          <w:sz w:val="28"/>
        </w:rPr>
        <w:t>№ 795</w:t>
      </w:r>
      <w:r>
        <w:rPr>
          <w:rFonts w:ascii="Times New Roman"/>
          <w:b w:val="false"/>
          <w:i w:val="false"/>
          <w:color w:val="ff0000"/>
          <w:sz w:val="28"/>
        </w:rPr>
        <w:t xml:space="preserve"> (01.01.2026 бастап қолданысқа енгізіледі);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7" w:id="468"/>
    <w:p>
      <w:pPr>
        <w:spacing w:after="0"/>
        <w:ind w:left="0"/>
        <w:jc w:val="both"/>
      </w:pPr>
      <w:r>
        <w:rPr>
          <w:rFonts w:ascii="Times New Roman"/>
          <w:b w:val="false"/>
          <w:i w:val="false"/>
          <w:color w:val="000000"/>
          <w:sz w:val="28"/>
        </w:rPr>
        <w:t>
      205. Мемлекеттік мекеменің екінші деңгейдегі банктермен және/немесе банк операцияларының жекелеген түрлерін жүзеге асыратын ұйымдармен (бұдан әрі – банк) құқықтық қатынастары Қазақстан Республикасы банк заңнамасының және мемлекеттік сатып алу туралы заңнамасының талаптарына сәйкес ресімделеді.</w:t>
      </w:r>
    </w:p>
    <w:bookmarkEnd w:id="468"/>
    <w:bookmarkStart w:name="z768" w:id="469"/>
    <w:p>
      <w:pPr>
        <w:spacing w:after="0"/>
        <w:ind w:left="0"/>
        <w:jc w:val="left"/>
      </w:pPr>
      <w:r>
        <w:rPr>
          <w:rFonts w:ascii="Times New Roman"/>
          <w:b/>
          <w:i w:val="false"/>
          <w:color w:val="000000"/>
        </w:rPr>
        <w:t xml:space="preserve"> 3-параграф. Азаматтық-құқықтық мәмілені тіркеу үшін мемлекеттік мекемелер ұсынатын құжаттардың тізбесі</w:t>
      </w:r>
    </w:p>
    <w:bookmarkEnd w:id="469"/>
    <w:bookmarkStart w:name="z769" w:id="470"/>
    <w:p>
      <w:pPr>
        <w:spacing w:after="0"/>
        <w:ind w:left="0"/>
        <w:jc w:val="both"/>
      </w:pPr>
      <w:r>
        <w:rPr>
          <w:rFonts w:ascii="Times New Roman"/>
          <w:b w:val="false"/>
          <w:i w:val="false"/>
          <w:color w:val="000000"/>
          <w:sz w:val="28"/>
        </w:rPr>
        <w:t>
      206. Мемлекеттік мекемелердің азаматтық-құқықтық мәмілелерін тіркеу мемлекеттік мекеменің шартын немесе тіркелген шартқа қосымша келісімді тіркеу үшін жасалатын және мемлекеттік қазынашылық органына ұсынылатын ("Қазынашылық-клиент" ақпараттық жүйесі бойынша электрондық үлгісі қалыптастырылады және жіберіледі) азаматтық-құқықтық мәмілені тіркеуге арналған өтінім негізінде жүзеге асырылады.</w:t>
      </w:r>
    </w:p>
    <w:bookmarkEnd w:id="470"/>
    <w:bookmarkStart w:name="z770" w:id="471"/>
    <w:p>
      <w:pPr>
        <w:spacing w:after="0"/>
        <w:ind w:left="0"/>
        <w:jc w:val="both"/>
      </w:pPr>
      <w:r>
        <w:rPr>
          <w:rFonts w:ascii="Times New Roman"/>
          <w:b w:val="false"/>
          <w:i w:val="false"/>
          <w:color w:val="000000"/>
          <w:sz w:val="28"/>
        </w:rPr>
        <w:t>
      Осы Рәсімдердің 78-тармағында көзделген жоспарлы тағайындаулар мен кассалық шығыстарды көшірген кезде тапсырыстарды (хабарландыруларды) жабу (жою) тиісті нормативтік құқықтық актінің, сондай-ақ шартты тіркеу туралы хабарламаның нөмірі, күні, сомасы және қалдық сомасы көрсетіле отырып, мемлекеттік мекеме хатының негізінде жасалады.</w:t>
      </w:r>
    </w:p>
    <w:bookmarkEnd w:id="471"/>
    <w:bookmarkStart w:name="z771" w:id="472"/>
    <w:p>
      <w:pPr>
        <w:spacing w:after="0"/>
        <w:ind w:left="0"/>
        <w:jc w:val="both"/>
      </w:pPr>
      <w:r>
        <w:rPr>
          <w:rFonts w:ascii="Times New Roman"/>
          <w:b w:val="false"/>
          <w:i w:val="false"/>
          <w:color w:val="000000"/>
          <w:sz w:val="28"/>
        </w:rPr>
        <w:t>
      Азаматтық-құқықтық мәмілені тіркеуге арналған өтінімнің шынайылығы және ресімделу дұрыстығын мемлекеттік мекеме қамтамасыз етеді.</w:t>
      </w:r>
    </w:p>
    <w:bookmarkEnd w:id="472"/>
    <w:bookmarkStart w:name="z772" w:id="473"/>
    <w:p>
      <w:pPr>
        <w:spacing w:after="0"/>
        <w:ind w:left="0"/>
        <w:jc w:val="both"/>
      </w:pPr>
      <w:r>
        <w:rPr>
          <w:rFonts w:ascii="Times New Roman"/>
          <w:b w:val="false"/>
          <w:i w:val="false"/>
          <w:color w:val="000000"/>
          <w:sz w:val="28"/>
        </w:rPr>
        <w:t>
      Қазақстан Республикасы ратификациялаған мемлекеттік қарыздар туралы халықаралық шарт шеңберінде немесе байланысты гранттар бойынша шартты тіркеу үшін азаматтық-құқықтық мәмілені тіркеуге арналған өтінімді мемлекеттік мекеме Қазақстан Республикасы ратификациялаған мемлекеттік қарыздар туралы халықаралық шарттың көшірмесін қоса бере отырып, қағаз жеткізгіште немесе байланысты гранттар бойынша ұсынады.</w:t>
      </w:r>
    </w:p>
    <w:bookmarkEnd w:id="473"/>
    <w:bookmarkStart w:name="z773" w:id="474"/>
    <w:p>
      <w:pPr>
        <w:spacing w:after="0"/>
        <w:ind w:left="0"/>
        <w:jc w:val="both"/>
      </w:pPr>
      <w:r>
        <w:rPr>
          <w:rFonts w:ascii="Times New Roman"/>
          <w:b w:val="false"/>
          <w:i w:val="false"/>
          <w:color w:val="000000"/>
          <w:sz w:val="28"/>
        </w:rPr>
        <w:t>
      207. Мемлекеттік сатып алу веб-порталы арқылы жасалған шарт тараптардың келісімі бойынша біржақты тәртіппен бұзылған кезде, мемлекеттік мекеме "Қазынашылық-клиент" ақпараттық жүйесі бойынша мемлекеттік қазынашылық органына "Электрондық мемелекеттік сатып алу" автоматтандырылған интеграцияланған ақпараттық жүйесінен деректерді беру арқылы нөлдік сомамен азаматтық-құқықтық мәмілені тіркеуге береді.</w:t>
      </w:r>
    </w:p>
    <w:bookmarkEnd w:id="474"/>
    <w:bookmarkStart w:name="z774" w:id="475"/>
    <w:p>
      <w:pPr>
        <w:spacing w:after="0"/>
        <w:ind w:left="0"/>
        <w:jc w:val="both"/>
      </w:pPr>
      <w:r>
        <w:rPr>
          <w:rFonts w:ascii="Times New Roman"/>
          <w:b w:val="false"/>
          <w:i w:val="false"/>
          <w:color w:val="000000"/>
          <w:sz w:val="28"/>
        </w:rPr>
        <w:t>
      Өтінімге міндеттемелерді тіркеу туралы хабарламалардың нөмірлері мен күні, шартты бұзу себебі, сондай-ақ өзгерген жағдайда шарттың сомасы көрсетілетін түсіндірме жазба қоса беріледі.</w:t>
      </w:r>
    </w:p>
    <w:bookmarkEnd w:id="475"/>
    <w:bookmarkStart w:name="z775" w:id="476"/>
    <w:p>
      <w:pPr>
        <w:spacing w:after="0"/>
        <w:ind w:left="0"/>
        <w:jc w:val="both"/>
      </w:pPr>
      <w:r>
        <w:rPr>
          <w:rFonts w:ascii="Times New Roman"/>
          <w:b w:val="false"/>
          <w:i w:val="false"/>
          <w:color w:val="000000"/>
          <w:sz w:val="28"/>
        </w:rPr>
        <w:t>
      Мемлекеттік сатып алу туралы Қазақстан Республикасының заңнамасының нормаларын қолданбай жасалған шартты бұзған кезде, мемлекеттік мекеме азаматтық-құқықтық мәмілені тіркеуге өтінімді нөлдік сомамен "Қазынашылық-клиент" ақпараттық жүйесі арқылы қалыптастырады және мемлекеттік қазынашылық органына ұсынады.</w:t>
      </w:r>
    </w:p>
    <w:bookmarkEnd w:id="476"/>
    <w:bookmarkStart w:name="z776" w:id="477"/>
    <w:p>
      <w:pPr>
        <w:spacing w:after="0"/>
        <w:ind w:left="0"/>
        <w:jc w:val="both"/>
      </w:pPr>
      <w:r>
        <w:rPr>
          <w:rFonts w:ascii="Times New Roman"/>
          <w:b w:val="false"/>
          <w:i w:val="false"/>
          <w:color w:val="000000"/>
          <w:sz w:val="28"/>
        </w:rPr>
        <w:t>
      Өтінімге түсіндірме жазба қоса тіркеледі, онда міндеттемелерді тіркеу туралы хабарламалардың нөмірлері мен күндері, шартты бұзу себебі және қосымша келісімнің түпнұсқасынан (шарт тараптардың келісімі бойынша бұзылған кезде) не сот мөрінің бедерімен куәландырылған, заңды күшіне енген сот шешімінің көшірмесінен не заңды күшіне енген сот шешімінің көшірмесінен сканерленген сурет не заңды күшіне енген сот шешімінің көшірмесі көрсетіледі мемлекеттік мекеме басшысының қолымен және мөрімен куәландырылған "Сот кабинеті" ақпараттық жүйесі арқылы электрондық форматта алынған (сот шешімі бойынша бұзылған кезде)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p>
    <w:bookmarkEnd w:id="477"/>
    <w:bookmarkStart w:name="z777" w:id="478"/>
    <w:p>
      <w:pPr>
        <w:spacing w:after="0"/>
        <w:ind w:left="0"/>
        <w:jc w:val="both"/>
      </w:pPr>
      <w:r>
        <w:rPr>
          <w:rFonts w:ascii="Times New Roman"/>
          <w:b w:val="false"/>
          <w:i w:val="false"/>
          <w:color w:val="000000"/>
          <w:sz w:val="28"/>
        </w:rPr>
        <w:t>
      Шарт қағаз тасығышта бұзылған кезде, мемлекеттік мекеме мемлекеттік қазынашылық органына қағаз тасығышта не мемлекеттік мекеменің хатымен бірге электрондық құжат айналымы жүйесі арқылы шарттың бұзылған растайтын жоғарыда көрсетілген құжаттардың көшірмесін ұсынады (хатта міндеттемелерді тіркеу туралы хабарламалардың нөмірлері мен күні, шартты бұзу себебі, сондай-ақ өзгерген кезде шарттың сомасы міндетті түрде көрсетіледі), бұл ретте қағаз жеткізгіштегі құжаттардың көшірмелері мемлекеттік қазынашылық органында қалады.</w:t>
      </w:r>
    </w:p>
    <w:bookmarkEnd w:id="478"/>
    <w:bookmarkStart w:name="z778" w:id="479"/>
    <w:p>
      <w:pPr>
        <w:spacing w:after="0"/>
        <w:ind w:left="0"/>
        <w:jc w:val="both"/>
      </w:pPr>
      <w:r>
        <w:rPr>
          <w:rFonts w:ascii="Times New Roman"/>
          <w:b w:val="false"/>
          <w:i w:val="false"/>
          <w:color w:val="000000"/>
          <w:sz w:val="28"/>
        </w:rPr>
        <w:t>
      208. Мемлекеттік мекемелердің бюджеттік бағдарламалары бойынша секвестрдің салдарынан және/немесе тиісті бюджеттердің қолма-қол ақшаны бақылау шоттарында ақша болмаған не жеткіліксіздігі болған кезде туындаған кредиторлық берешекті өтеу, есепті қаржы жылдың азаматтық-құқықтық мәмілелер бойынша, Қазақстан Республикасы ратификациялаған үкіметтік сыртқы қарыздар шеңберінде жасалған азаматтық-құқықтық мәмілелер бойынша, сондай-ақ халыққа көрсетілген мемлекеттік қызметтер үшін келесі қаржы жылында бөлінген қаражат есебінен жүргізіледі.</w:t>
      </w:r>
    </w:p>
    <w:bookmarkEnd w:id="479"/>
    <w:p>
      <w:pPr>
        <w:spacing w:after="0"/>
        <w:ind w:left="0"/>
        <w:jc w:val="both"/>
      </w:pPr>
      <w:r>
        <w:rPr>
          <w:rFonts w:ascii="Times New Roman"/>
          <w:b w:val="false"/>
          <w:i w:val="false"/>
          <w:color w:val="000000"/>
          <w:sz w:val="28"/>
        </w:rPr>
        <w:t>
      Кредиторлық берешек секвестр салдарынан және/немесе тиісті бюджеттердің қолма-қол ақшаны бақылау шоттарында ақша болмаған не жеткіліксіз болған кезде пайда болғанда жасасқан шарттарды тіркеу міндетті болып табылатын шығыстардың түрлері бойынша мемлекеттік мекеме мемлекеттік қазынашылық органына кредиторлық берешек өтелетін айдың бірінші күніне кредиторлық берешек пайда болған шарттың көшірмелерін қоса беріп (тіркей отырып) кредиторлық берешек сомасына азаматтық-құқықтық мәмілені тіркеуге өтінімді және кредиторлық берешектің болуын және сомасын растайтын салыстырмалы акті ұсынады. Салыстырмалы актіге мемлекеттік мекеменің және өнім берушінің басшылары қол қоюы тиіс.</w:t>
      </w:r>
    </w:p>
    <w:p>
      <w:pPr>
        <w:spacing w:after="0"/>
        <w:ind w:left="0"/>
        <w:jc w:val="both"/>
      </w:pPr>
      <w:r>
        <w:rPr>
          <w:rFonts w:ascii="Times New Roman"/>
          <w:b w:val="false"/>
          <w:i w:val="false"/>
          <w:color w:val="000000"/>
          <w:sz w:val="28"/>
        </w:rPr>
        <w:t>
      Сондай-ақ кредиторлық берешек пайда болған міндеттемені тіркеу туралы соңғы хабарламаның нөмірі мен күні, тіркелген міндеттеменің төленбеген бөлігінің сомасы және кредиторлық берешектің пайда болу себебі көрсетілетін түсіндірме жазба ұсынылады.</w:t>
      </w:r>
    </w:p>
    <w:p>
      <w:pPr>
        <w:spacing w:after="0"/>
        <w:ind w:left="0"/>
        <w:jc w:val="both"/>
      </w:pPr>
      <w:r>
        <w:rPr>
          <w:rFonts w:ascii="Times New Roman"/>
          <w:b w:val="false"/>
          <w:i w:val="false"/>
          <w:color w:val="000000"/>
          <w:sz w:val="28"/>
        </w:rPr>
        <w:t>
      Қазақстан Республикасы ратификациялаған үкіметтік сыртқы қарыздар шеңберінде жасалған азаматтық-құқықтық мәмілелер бойынша кредиторлық берешек болған кезде, жасасқан шарттарды тіркеу міндетті болып табылатын шығыстардың түрлері бойынша Республикалық бюджет комиссиясының оң қорытындысы болған кезде – мемлекеттік мекеме мемлекеттік қазынашылық органына кредиторлық берешек өтелетін айдың бірінші күніне кредиторлық берешекті өтеуге арналған шарттың, кредиторлық берешектің пайда болу себебі көрсетілген түсіндірме жазба көшірмелерін қоса беріп (тіркей отырып) кредиторлық берешек сомасына азаматтық-құқықтық мәмілені тіркеуге өтінімді және кредиторлық берешектің болуын және сомасын растайтын салыстырып тексеру актісін ұсынады. Салыстырмалы актіге мемлекеттік мекеменің және өнім берушінің басшылары қол қоюы тиіс.</w:t>
      </w:r>
    </w:p>
    <w:p>
      <w:pPr>
        <w:spacing w:after="0"/>
        <w:ind w:left="0"/>
        <w:jc w:val="both"/>
      </w:pPr>
      <w:r>
        <w:rPr>
          <w:rFonts w:ascii="Times New Roman"/>
          <w:b w:val="false"/>
          <w:i w:val="false"/>
          <w:color w:val="000000"/>
          <w:sz w:val="28"/>
        </w:rPr>
        <w:t>
      Мемлекеттік мекеменің есептілігінде көрсету шартымен мемлекеттік мекеменің өткен қаржы жылының халыққа мемлекеттік қызмет көрсеткені үшін берешекті ағымдағы қаржы жылының қаражаты есебінен берешекті өтеуге шарт жасасу жолымен төлеуіне жол беріледі.</w:t>
      </w:r>
    </w:p>
    <w:p>
      <w:pPr>
        <w:spacing w:after="0"/>
        <w:ind w:left="0"/>
        <w:jc w:val="both"/>
      </w:pPr>
      <w:r>
        <w:rPr>
          <w:rFonts w:ascii="Times New Roman"/>
          <w:b w:val="false"/>
          <w:i w:val="false"/>
          <w:color w:val="000000"/>
          <w:sz w:val="28"/>
        </w:rPr>
        <w:t>
      Ол үшін мемлекеттік мекеме мемлекеттік қазынашылық органына берешекті өтеуге шарт пен берешек өтелетін айдың бірінші күніне берешектің бар екенін және сомасын растайтын салыстырып тексеру актісінің түпнұсқасы мен көшірмелерін ("Қазынашылық-клиент" ақпараттық жүйесі бойынша қызмет көрсету кезінде түпнұсқадан сканерленген түрін) қоса беріп (тіркей отырып) берешек сомасына азаматтық-құқықтық мәмілені тіркеуге өтінім ұсынады. Салыстырып тексеру актісіне мемлекеттік мекеме мен өнім берушінің басшылары қол қоюы тиіс.</w:t>
      </w:r>
    </w:p>
    <w:p>
      <w:pPr>
        <w:spacing w:after="0"/>
        <w:ind w:left="0"/>
        <w:jc w:val="both"/>
      </w:pPr>
      <w:r>
        <w:rPr>
          <w:rFonts w:ascii="Times New Roman"/>
          <w:b w:val="false"/>
          <w:i w:val="false"/>
          <w:color w:val="000000"/>
          <w:sz w:val="28"/>
        </w:rPr>
        <w:t>
      Сондай-ақ халыққа көрсетілген мемлекеттік қызмет бойынша берешектің туындау себептерін көрсете отырып, түсіндірме жазба қоса беріледі.</w:t>
      </w:r>
    </w:p>
    <w:p>
      <w:pPr>
        <w:spacing w:after="0"/>
        <w:ind w:left="0"/>
        <w:jc w:val="both"/>
      </w:pPr>
      <w:r>
        <w:rPr>
          <w:rFonts w:ascii="Times New Roman"/>
          <w:b w:val="false"/>
          <w:i w:val="false"/>
          <w:color w:val="000000"/>
          <w:sz w:val="28"/>
        </w:rPr>
        <w:t>
      Азаматтық-құқықтық мәмілені міндетті түрде тіркеуді талап етпейтін шығыстардың ерекшеліктері мен түрлері бойынша мемлекеттік мекеме мемлекеттік қазынашылық органына кредиторлық берешекті өтейтін айдың бірінші күнгі жағдай бойынша салыстырмалы актіні қоса беріп (тіркей отырып) төлеуге берілетін шотты ұсынады.</w:t>
      </w:r>
    </w:p>
    <w:p>
      <w:pPr>
        <w:spacing w:after="0"/>
        <w:ind w:left="0"/>
        <w:jc w:val="both"/>
      </w:pPr>
      <w:r>
        <w:rPr>
          <w:rFonts w:ascii="Times New Roman"/>
          <w:b w:val="false"/>
          <w:i w:val="false"/>
          <w:color w:val="000000"/>
          <w:sz w:val="28"/>
        </w:rPr>
        <w:t>
      Төлеуге берілетін шоттың "Төлемнің мақсаты" деген ашық жолағында қосымша кредиторлық берешектің пайда болу себебі көрсетіледі.</w:t>
      </w:r>
    </w:p>
    <w:p>
      <w:pPr>
        <w:spacing w:after="0"/>
        <w:ind w:left="0"/>
        <w:jc w:val="both"/>
      </w:pPr>
      <w:r>
        <w:rPr>
          <w:rFonts w:ascii="Times New Roman"/>
          <w:b w:val="false"/>
          <w:i w:val="false"/>
          <w:color w:val="000000"/>
          <w:sz w:val="28"/>
        </w:rPr>
        <w:t>
      Кредиторлық берешектің өтелуі кредиторлық берешек пайда болған ерекшелік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8" w:id="480"/>
    <w:p>
      <w:pPr>
        <w:spacing w:after="0"/>
        <w:ind w:left="0"/>
        <w:jc w:val="both"/>
      </w:pPr>
      <w:r>
        <w:rPr>
          <w:rFonts w:ascii="Times New Roman"/>
          <w:b w:val="false"/>
          <w:i w:val="false"/>
          <w:color w:val="000000"/>
          <w:sz w:val="28"/>
        </w:rPr>
        <w:t>
      209. Мемлекеттік мекеме азаматтық-құқықтық мәмілені тіркеу үшін өтінімдерді қағаз жеткізгіште жүргізу кезінде мемлекеттік қазынашылық органдарына осы Рәсімдерге 77-қосымшаға сәйкес нысан бойынша мемлекеттік мекеменің азаматтық-құқықтық мәмілесін тіркеуге өтінімдер тізілімін және шарттың (қосымша келісімнің) түпнұсқасы мен көшірмесін қоса бере отырып, екі данада азаматтық-құқықтық мәмілені тіркеуге өтінімді ұсынады, бұл ретте тізілімнің, азаматтық-құқықтық мәмілені тіркеуге өтінімнің бір данасы және тіркелген шарттың (қосымша келісімнің) қағаз жеткізгіштегі көшірмесі мемлекеттік қазынашылық органында қалады.</w:t>
      </w:r>
    </w:p>
    <w:bookmarkEnd w:id="480"/>
    <w:p>
      <w:pPr>
        <w:spacing w:after="0"/>
        <w:ind w:left="0"/>
        <w:jc w:val="both"/>
      </w:pPr>
      <w:r>
        <w:rPr>
          <w:rFonts w:ascii="Times New Roman"/>
          <w:b w:val="false"/>
          <w:i w:val="false"/>
          <w:color w:val="000000"/>
          <w:sz w:val="28"/>
        </w:rPr>
        <w:t>
      Азаматтық-құқықтық мәмілені тіркеу үшін өтінімдер "Қазынашылық-клиент" ақпараттық жүйесі арқылы берілген кезде өтінімдер тізілімдері ұсынылмайды.</w:t>
      </w:r>
    </w:p>
    <w:p>
      <w:pPr>
        <w:spacing w:after="0"/>
        <w:ind w:left="0"/>
        <w:jc w:val="both"/>
      </w:pPr>
      <w:r>
        <w:rPr>
          <w:rFonts w:ascii="Times New Roman"/>
          <w:b w:val="false"/>
          <w:i w:val="false"/>
          <w:color w:val="000000"/>
          <w:sz w:val="28"/>
        </w:rPr>
        <w:t>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(Қазақстан Республикасы Ұлттық экономика министрінің міндетін атқарушының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қағидаларында (бұдан әрі – № 59 қағидалар) белгіленген тәртіппен сараптамадан өткен техникалық-экономикалық негіздемені немесе жобалалау-сметалық құжаттаманы түзету нәтижесінде мемлекеттік сатып алу туралы шарттың сомасы ұлғайған жағдайда) тіркеу үшін мемлекеттік мекеме,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жағдайда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көшірмесін міндетті түрде қоса бере отырып, азаматтық-құқықтық мәмілені тіркеуге өтінімді қағаз тасығышта ұсынады. Оған қоса: Қазақстан Республикасы Ұлттық экономика министрінің 2015 жылғы 2 сәуірдегі № 304 бұйрығымен (Нормативтік құқықтық актілерді мемлекеттік тіркеу тізілімінде № 10632 болып тіркелген)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қағидаларында (бұдан әрі – № 304 қағидалар) белгіленген тәртіппен техникалық-экономикалық негіздемені немесе жобалау-сметалық құжаттаманы бекіту/қайта бекіту туралы бұйрықтың көшірмесі. Бұл ретте, осы тармақтың үшінші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p>
      <w:pPr>
        <w:spacing w:after="0"/>
        <w:ind w:left="0"/>
        <w:jc w:val="both"/>
      </w:pPr>
      <w:r>
        <w:rPr>
          <w:rFonts w:ascii="Times New Roman"/>
          <w:b w:val="false"/>
          <w:i w:val="false"/>
          <w:color w:val="000000"/>
          <w:sz w:val="28"/>
        </w:rPr>
        <w:t>
      Астанада жылу электр орталықтарын салуға бағытталған инвестициялық жобаларды іске асыру шеңберінде жасалған шарттарды (қосымша келісімді) тіркеу үшін, азаматтық-құқықтық мәмілені тіркеуге арналған өтінімге аванстық (алдын ала) төлем көзделген сатып алынатын күрделі энергетикалық жабдықтың құны туралы мәліметтерді көрсете отырып, қосымша түсіндірме жазба қоса беріледі.</w:t>
      </w:r>
    </w:p>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мемлекеттік мекеме басшысының және бас бухгалтерінің электрондық цифрлық қолтаңбасымен қол қойылған, осы тармақта санамаланған құжаттардың сканерленген түпнұсқаларын тіркей отырып, өтінім қалыптастырылады.</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талаптарына сәйкес жасалуы мемлекеттік сатып алу веб-порталы арқылы көзделген тауарларды (жұмыстарды, көрсетілетін қызметтерді) сатып алуға арналған шарттарға азаматтық-құқықтық мәмілені тіркеуге арналған өтінім мемлекеттік қазынашылық органдарына "Электрондық мемлекеттік сатып алу" автоматтандырылған интеграцияланған ақпараттық жүйеден мемлекеттік сатып алу туралы шарттың (қосымша келісімнің) деректерін беру жолымен "Қазынашылық-клиент" ақпараттық жүйесі арқылы ұсынылады.</w:t>
      </w:r>
    </w:p>
    <w:p>
      <w:pPr>
        <w:spacing w:after="0"/>
        <w:ind w:left="0"/>
        <w:jc w:val="both"/>
      </w:pPr>
      <w:r>
        <w:rPr>
          <w:rFonts w:ascii="Times New Roman"/>
          <w:b w:val="false"/>
          <w:i w:val="false"/>
          <w:color w:val="000000"/>
          <w:sz w:val="28"/>
        </w:rPr>
        <w:t>
      "Электрондық мемлекеттік сатып алу" автоматтандырылған интеграцияланған ақпараттық жүйесінде жасалған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 59 қағидаларда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"Қазынашылық-клиент" ақпараттық жүйесі арқылы мемлекеттік қазынашылық органына,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объектілердің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сканерленген түпнұсқасын қоса бере отырып, "Электрондық мемлекеттік сатып алу" автоматтандырылған интеграцияланған ақпараттық жүйесінен мемлекеттік сатып алу туралы шарттың деректерін беру жолымен азаматтық-құқықтық мәмілені тіркеуге өтінімді береді. Оған қоса: № 304 қағидаларға сәйкес техникалық-экономикалық негіздемені немесе жобалау-сметалық құжаттаманы бекіту/қайта бекіту туралы бұйрықтың сканерленген түпнұсқасы. Бұл ретте, осы тармақтың жетінші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p>
      <w:pPr>
        <w:spacing w:after="0"/>
        <w:ind w:left="0"/>
        <w:jc w:val="both"/>
      </w:pPr>
      <w:r>
        <w:rPr>
          <w:rFonts w:ascii="Times New Roman"/>
          <w:b w:val="false"/>
          <w:i w:val="false"/>
          <w:color w:val="000000"/>
          <w:sz w:val="28"/>
        </w:rPr>
        <w:t>
      Бұл ретте, Түркістан қаласында объектілер салу бойынша, сондай-ақ коронавирустық инфекцияға қарсы иммунобиологиялық препараттар шығару бойынша биофармацевтикалық зауыт салу бойынша "Электрондық мемлекеттік сатып алу" автоматтандырылған интеграцияланған ақпараттық жүйесінде жасалған шарттарды тіркеу жобалау-сметалық құжаттама бойынша ведомстводан тыс кешенді сараптаманың оң қорытындысын немесе техникалық-сметалық құжаттама бойынша ведомстводан тыс кешенді сараптаманың оң қорытындысын кезең-кезеңімен алу негізінде экономикалық негіздеме, жобалау-сметалық құжаттама бойынша ведомстводан тыс кешенді сараптаманың түпкілікті оң қорытындысын немесе құрылыс объектілерінің техникалық-экономикалық негіздемесі бойынша ведомстводан тыс кешенді сараптаманың оң қорытындысын алған кезде шарттардың жалпы құнын кейіннен түзете отырыпжүзеге асырылады.</w:t>
      </w:r>
    </w:p>
    <w:p>
      <w:pPr>
        <w:spacing w:after="0"/>
        <w:ind w:left="0"/>
        <w:jc w:val="both"/>
      </w:pPr>
      <w:r>
        <w:rPr>
          <w:rFonts w:ascii="Times New Roman"/>
          <w:b w:val="false"/>
          <w:i w:val="false"/>
          <w:color w:val="000000"/>
          <w:sz w:val="28"/>
        </w:rPr>
        <w:t xml:space="preserve">
      Жобалау-сметалық құжаттама бойынша ведомстводан тыс кешенді сараптаманың оң қорытындысынан немесе техникалық-экономикалық негіздеме бойынша ведомстводан тыс кешенді сараптаманың оң қорытындысынан, № 304 </w:t>
      </w:r>
      <w:r>
        <w:rPr>
          <w:rFonts w:ascii="Times New Roman"/>
          <w:b w:val="false"/>
          <w:i w:val="false"/>
          <w:color w:val="000000"/>
          <w:sz w:val="28"/>
        </w:rPr>
        <w:t>қағидаларға</w:t>
      </w:r>
      <w:r>
        <w:rPr>
          <w:rFonts w:ascii="Times New Roman"/>
          <w:b w:val="false"/>
          <w:i w:val="false"/>
          <w:color w:val="000000"/>
          <w:sz w:val="28"/>
        </w:rPr>
        <w:t xml:space="preserve"> сәйкес техникалық-экономикалық негіздемені немесе жобалау-сметалық құжаттаманы бекіту/қайта бекіту туралы бұйрықтан және міндеттемені тіркеу туралы хабарламалардың нөмірлері мен күндері, шарт талаптарының өзгеру себебі және шарт сомасы көрсетілетін (өзгерген жағдайда) мемлекеттік мекеменің түсіндірме жазбасынан (қосымша келісім тіркелген жағдайда) басқа "Электрондық мемлекеттік сатып алу" автоматтандырылған интеграцияланған ақпараттық жүйесі арқылы келіп түскен азаматтық-құқықтық мәмілені тіркеуге арналған өтінімдерге осы тармақта аталған құжаттардың сканерленген түпнұсқаларын бекіту талап етілмейді.</w:t>
      </w:r>
    </w:p>
    <w:p>
      <w:pPr>
        <w:spacing w:after="0"/>
        <w:ind w:left="0"/>
        <w:jc w:val="both"/>
      </w:pPr>
      <w:r>
        <w:rPr>
          <w:rFonts w:ascii="Times New Roman"/>
          <w:b w:val="false"/>
          <w:i w:val="false"/>
          <w:color w:val="000000"/>
          <w:sz w:val="28"/>
        </w:rPr>
        <w:t>
      Мемлекеттік сатып алу веб-порталы арқылы мемлекеттік сатып алу туралы шарт жасасу жөніндегі талаптар қолданылмайтын мемлекеттік-жекешелік әріптестік шарттары (қосымша келісімдері) бойынша міндеттемелерді қабылдау үшін мемлекеттік мекеме азаматтық-құқықтық мәмілені тіркеуге арналған өтінімге мемлекеттік-жекешелік әріптестік шартын/қосымша келісімін тіркеу туралы куәліктің көшірмесі (сканерленген түпнұсқасын) ұсынады.</w:t>
      </w:r>
    </w:p>
    <w:p>
      <w:pPr>
        <w:spacing w:after="0"/>
        <w:ind w:left="0"/>
        <w:jc w:val="both"/>
      </w:pP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аудандық маңызы бар қала, ауыл, кент, ауылдық округ әкімдерінің шешімдеріне сәйкес міндеттеме қабылдаған кезде мемлекеттік мекеме мемлекеттік қазынашылық органдарына Қазақстан Республикасы Үкіметінің (жергілікті атқарушы органдардың, аудандық маңызы бар қала, ауыл, кент, ауылдық округ әкімдерінің) тиісті шешімдерінің көшірмелерін (мемлекеттік мекеменің уәкілетті тұлғасы электрондық цифрлық қолтаңбасымен қол қойған сканерленген түпнұсқаны тіркейді) қосымша ұсынады.</w:t>
      </w:r>
    </w:p>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 (қосымша келісімдері) және лизинг қызметтері бойынша азаматтық-құқықтық мәмілелер бойынша міндеттемелерді қабылдау үшін мемлекеттік мекеме азаматтық-құқықтық мәмілені тіркеуге арналған өтінімге "Толық бітіріп берілетін" құрылыс жобалары бойынша мемлекеттік міндеттемелердің және лизинг қызметтері бойынша азаматтық-құқықтық мәмілелер шартын/қосымша келісімін тіркеу куәліктің көшірмесін (сканерленген түпнұсқасын) қосымша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209-тармақ жаңа редакцияда – ҚР Қаржы министрінің 19.12.2025 </w:t>
      </w:r>
      <w:r>
        <w:rPr>
          <w:rFonts w:ascii="Times New Roman"/>
          <w:b w:val="false"/>
          <w:i w:val="false"/>
          <w:color w:val="000000"/>
          <w:sz w:val="28"/>
        </w:rPr>
        <w:t>№ 795</w:t>
      </w:r>
      <w:r>
        <w:rPr>
          <w:rFonts w:ascii="Times New Roman"/>
          <w:b w:val="false"/>
          <w:i w:val="false"/>
          <w:color w:val="ff0000"/>
          <w:sz w:val="28"/>
        </w:rPr>
        <w:t xml:space="preserve"> (01.01.2026 бастап қолданысқа енгізіледі);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99" w:id="481"/>
    <w:p>
      <w:pPr>
        <w:spacing w:after="0"/>
        <w:ind w:left="0"/>
        <w:jc w:val="both"/>
      </w:pPr>
      <w:r>
        <w:rPr>
          <w:rFonts w:ascii="Times New Roman"/>
          <w:b w:val="false"/>
          <w:i w:val="false"/>
          <w:color w:val="000000"/>
          <w:sz w:val="28"/>
        </w:rPr>
        <w:t>
      210. Қазынашылықтың интеграцияланған ақпараттық жүйесінде ақша алушы болмай қалған жағдайда, азаматтық-құқықтық мәмілені тіркеуге арналған өтінімге осы Рәсімдердің 209-тармағында көзделген құжаттардан басқа, "Қазынашылық-клиент" ақпараттық жүйесі бойынша қағаз тасығышта немесе электрондық түрде осы Рәсімдерге 64 және 74-қосымшаларға сәйкес (мемлекеттік мекеме басшысының және бас бухгалтерінің электрондық цифрлық қолтаңбасымен қол қойылған сканерленген үлгілерін тіркей отырып) мемлекеттік мекеме ақша алушыны Ақша алушылардың анықтамалығына енгізуге арналған өтінімді мынадай құжаттарды:</w:t>
      </w:r>
    </w:p>
    <w:bookmarkEnd w:id="481"/>
    <w:bookmarkStart w:name="z800" w:id="482"/>
    <w:p>
      <w:pPr>
        <w:spacing w:after="0"/>
        <w:ind w:left="0"/>
        <w:jc w:val="both"/>
      </w:pPr>
      <w:r>
        <w:rPr>
          <w:rFonts w:ascii="Times New Roman"/>
          <w:b w:val="false"/>
          <w:i w:val="false"/>
          <w:color w:val="000000"/>
          <w:sz w:val="28"/>
        </w:rPr>
        <w:t xml:space="preserve">
      1) заңды тұлға үшін: </w:t>
      </w:r>
    </w:p>
    <w:bookmarkEnd w:id="482"/>
    <w:bookmarkStart w:name="z801" w:id="483"/>
    <w:p>
      <w:pPr>
        <w:spacing w:after="0"/>
        <w:ind w:left="0"/>
        <w:jc w:val="both"/>
      </w:pPr>
      <w:r>
        <w:rPr>
          <w:rFonts w:ascii="Times New Roman"/>
          <w:b w:val="false"/>
          <w:i w:val="false"/>
          <w:color w:val="000000"/>
          <w:sz w:val="28"/>
        </w:rPr>
        <w:t>
      заңды тұлғаны тіркеу (қайта тіркеу) туралы куәліктің/анықтаманың (электрондық үкімет порталынан) көшірмесі/резидент еместі салық төлеуші ретінде тіркеу туралы тіркеу куәлігінің көшірмесін;</w:t>
      </w:r>
    </w:p>
    <w:bookmarkEnd w:id="483"/>
    <w:bookmarkStart w:name="z802" w:id="484"/>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End w:id="484"/>
    <w:bookmarkStart w:name="z803" w:id="485"/>
    <w:p>
      <w:pPr>
        <w:spacing w:after="0"/>
        <w:ind w:left="0"/>
        <w:jc w:val="both"/>
      </w:pPr>
      <w:r>
        <w:rPr>
          <w:rFonts w:ascii="Times New Roman"/>
          <w:b w:val="false"/>
          <w:i w:val="false"/>
          <w:color w:val="000000"/>
          <w:sz w:val="28"/>
        </w:rPr>
        <w:t>
      2) жеке тұлға үшін:</w:t>
      </w:r>
    </w:p>
    <w:bookmarkEnd w:id="485"/>
    <w:bookmarkStart w:name="z804" w:id="486"/>
    <w:p>
      <w:pPr>
        <w:spacing w:after="0"/>
        <w:ind w:left="0"/>
        <w:jc w:val="both"/>
      </w:pPr>
      <w:r>
        <w:rPr>
          <w:rFonts w:ascii="Times New Roman"/>
          <w:b w:val="false"/>
          <w:i w:val="false"/>
          <w:color w:val="000000"/>
          <w:sz w:val="28"/>
        </w:rPr>
        <w:t>
      дара кәсіпкер ретінде ісін бастау туралы хабарлама көшірмесі/"Электрондық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bookmarkEnd w:id="486"/>
    <w:bookmarkStart w:name="z805" w:id="487"/>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End w:id="487"/>
    <w:bookmarkStart w:name="z806" w:id="488"/>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488"/>
    <w:bookmarkStart w:name="z807" w:id="489"/>
    <w:p>
      <w:pPr>
        <w:spacing w:after="0"/>
        <w:ind w:left="0"/>
        <w:jc w:val="both"/>
      </w:pPr>
      <w:r>
        <w:rPr>
          <w:rFonts w:ascii="Times New Roman"/>
          <w:b w:val="false"/>
          <w:i w:val="false"/>
          <w:color w:val="000000"/>
          <w:sz w:val="28"/>
        </w:rPr>
        <w:t>
      делдал банктің деректемелерін ресми растайтын құжатты;</w:t>
      </w:r>
    </w:p>
    <w:bookmarkEnd w:id="489"/>
    <w:bookmarkStart w:name="z808" w:id="490"/>
    <w:p>
      <w:pPr>
        <w:spacing w:after="0"/>
        <w:ind w:left="0"/>
        <w:jc w:val="both"/>
      </w:pPr>
      <w:r>
        <w:rPr>
          <w:rFonts w:ascii="Times New Roman"/>
          <w:b w:val="false"/>
          <w:i w:val="false"/>
          <w:color w:val="000000"/>
          <w:sz w:val="28"/>
        </w:rPr>
        <w:t>
      4) ақшаны шетел валютасында алушы үшін:</w:t>
      </w:r>
    </w:p>
    <w:bookmarkEnd w:id="490"/>
    <w:bookmarkStart w:name="z809" w:id="491"/>
    <w:p>
      <w:pPr>
        <w:spacing w:after="0"/>
        <w:ind w:left="0"/>
        <w:jc w:val="both"/>
      </w:pPr>
      <w:r>
        <w:rPr>
          <w:rFonts w:ascii="Times New Roman"/>
          <w:b w:val="false"/>
          <w:i w:val="false"/>
          <w:color w:val="000000"/>
          <w:sz w:val="28"/>
        </w:rPr>
        <w:t>
      бенефициардың, бенефициар банктің, делдал банктің деректемелерін ресми растайтын құжатты (ол болған кезде);</w:t>
      </w:r>
    </w:p>
    <w:bookmarkEnd w:id="491"/>
    <w:bookmarkStart w:name="z810" w:id="492"/>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492"/>
    <w:bookmarkStart w:name="z811" w:id="493"/>
    <w:p>
      <w:pPr>
        <w:spacing w:after="0"/>
        <w:ind w:left="0"/>
        <w:jc w:val="both"/>
      </w:pPr>
      <w:r>
        <w:rPr>
          <w:rFonts w:ascii="Times New Roman"/>
          <w:b w:val="false"/>
          <w:i w:val="false"/>
          <w:color w:val="000000"/>
          <w:sz w:val="28"/>
        </w:rPr>
        <w:t>
      Тыйым салынған және тәркіленген мүлікті сату жөніндегі аукцион қатысушыларына кепілдендірілген жарнаны қайтару туралы өтінімді ресімдеу кезінде "Қазынашылық-клиент" ақпараттық жүйесінде жоғарыда көрсетілген құжаттар қосымша берілмейді, аукцион қатысушысынан соманың түсу фактісін растайтын төлем тапсырмасының көшірмесі қоса беріледі.</w:t>
      </w:r>
    </w:p>
    <w:bookmarkEnd w:id="493"/>
    <w:bookmarkStart w:name="z812" w:id="494"/>
    <w:p>
      <w:pPr>
        <w:spacing w:after="0"/>
        <w:ind w:left="0"/>
        <w:jc w:val="both"/>
      </w:pPr>
      <w:r>
        <w:rPr>
          <w:rFonts w:ascii="Times New Roman"/>
          <w:b w:val="false"/>
          <w:i w:val="false"/>
          <w:color w:val="000000"/>
          <w:sz w:val="28"/>
        </w:rPr>
        <w:t>
      Қазынашылықтың интеграцияланған ақпараттық жүйесінде ақша алушының деректемелері өзгерген (болмаған) жағдайда, мемлекеттік мекеме өзгерістер енгізілетін деректемелерді растайтын осы тармақтың 1), 2), 3) және 4) тармақшаларында көрсетілген тиісті құжаттарды (мемлекеттік мекеме басшысының және бас бухгалтерінің электрондық цифрлық қолтаңбасымен қол қойылған сканерленген түрлерін тіркей отырып) қоса бере отырып, осы Рәсімдерге 67 және 76-қосымшаларға сәйкес ақша алушының деректемелеріне өзгерістер енгізуге арналған өтінімді "Қазынашылық-клиент" ақпараттық жүйесі бойынша қағаз жеткізгіште немесе электрондық түрде береді.</w:t>
      </w:r>
    </w:p>
    <w:bookmarkEnd w:id="494"/>
    <w:bookmarkStart w:name="z813" w:id="495"/>
    <w:p>
      <w:pPr>
        <w:spacing w:after="0"/>
        <w:ind w:left="0"/>
        <w:jc w:val="both"/>
      </w:pPr>
      <w:r>
        <w:rPr>
          <w:rFonts w:ascii="Times New Roman"/>
          <w:b w:val="false"/>
          <w:i w:val="false"/>
          <w:color w:val="000000"/>
          <w:sz w:val="28"/>
        </w:rPr>
        <w:t>
      Осы Рәсімдерге 64, 67, 74 және 76-қосымшаларға сәйкес өтінімді толтырған кезде жеке тұлға үшін "Ақша алушының атауы" ашық жолағында жеке тұлғаның тегі, аты, әкесінің аты (бар болса) және (немесе) бар болса жеке кәсіпкерді ретінде ісін бастау туралы хабарлама/"Электрондық үкімет" веб-порталынан немесе "Е-лицензиялау" порталынан растауына сәйкес атауы көрсетіледі.</w:t>
      </w:r>
    </w:p>
    <w:bookmarkEnd w:id="495"/>
    <w:bookmarkStart w:name="z814" w:id="496"/>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Рәсімдерге 65 және 66 қосымшаларына сәйкес өтінім толтырады.</w:t>
      </w:r>
    </w:p>
    <w:bookmarkEnd w:id="496"/>
    <w:bookmarkStart w:name="z815" w:id="497"/>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шынайылығына, дұрыстығына мемлекеттік мекеме жауапты болады.</w:t>
      </w:r>
    </w:p>
    <w:bookmarkEnd w:id="497"/>
    <w:bookmarkStart w:name="z816" w:id="498"/>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күнтізбелік он күннен аспайды.</w:t>
      </w:r>
    </w:p>
    <w:bookmarkEnd w:id="498"/>
    <w:bookmarkStart w:name="z817" w:id="499"/>
    <w:p>
      <w:pPr>
        <w:spacing w:after="0"/>
        <w:ind w:left="0"/>
        <w:jc w:val="both"/>
      </w:pPr>
      <w:r>
        <w:rPr>
          <w:rFonts w:ascii="Times New Roman"/>
          <w:b w:val="false"/>
          <w:i w:val="false"/>
          <w:color w:val="000000"/>
          <w:sz w:val="28"/>
        </w:rPr>
        <w:t>
      211. Қолданылу мерзімі ағымдағы қаржы жылынан асып кететін шарт ағымдағы қаржы жылының міндеттемелер бойынша ағымдағы қаржы жылына арналған және жоспарлы кезеңнің екінші және үшінші жылдарына базалық шығыстарының қаржыландырудың жеке жоспарларында бекітілген сомасына мемлекеттік қазынашылық органдарында тіркеледі.</w:t>
      </w:r>
    </w:p>
    <w:bookmarkEnd w:id="499"/>
    <w:bookmarkStart w:name="z818" w:id="500"/>
    <w:p>
      <w:pPr>
        <w:spacing w:after="0"/>
        <w:ind w:left="0"/>
        <w:jc w:val="both"/>
      </w:pPr>
      <w:r>
        <w:rPr>
          <w:rFonts w:ascii="Times New Roman"/>
          <w:b w:val="false"/>
          <w:i w:val="false"/>
          <w:color w:val="000000"/>
          <w:sz w:val="28"/>
        </w:rPr>
        <w:t>
      Келесі жылдары аталған шартты қайта тіркеу азаматтық-құқықтық мәмілені тіркеуге арналған өтінімнің негізінде жоспарлы кезеңнің екінші және үшінші жылдарына базалық шығыстардың өлшемдерінің сомасына жүргізіледі. Бұл ретте, өтінімге мемлекеттік мекеменің түсіндірме жазбасы қоса тіркеледі, онда міндеттемені тіркеу туралы хабарламалардың нөмірлері мен күндері көрсетіледі.</w:t>
      </w:r>
    </w:p>
    <w:bookmarkEnd w:id="500"/>
    <w:bookmarkStart w:name="z819" w:id="501"/>
    <w:p>
      <w:pPr>
        <w:spacing w:after="0"/>
        <w:ind w:left="0"/>
        <w:jc w:val="left"/>
      </w:pPr>
      <w:r>
        <w:rPr>
          <w:rFonts w:ascii="Times New Roman"/>
          <w:b/>
          <w:i w:val="false"/>
          <w:color w:val="000000"/>
        </w:rPr>
        <w:t xml:space="preserve"> 4-параграф. Азаматтық-құқықтық мәмілені тіркеуге арналған өтінімді ресімдеу және ұсыну</w:t>
      </w:r>
    </w:p>
    <w:bookmarkEnd w:id="501"/>
    <w:bookmarkStart w:name="z820" w:id="502"/>
    <w:p>
      <w:pPr>
        <w:spacing w:after="0"/>
        <w:ind w:left="0"/>
        <w:jc w:val="both"/>
      </w:pPr>
      <w:r>
        <w:rPr>
          <w:rFonts w:ascii="Times New Roman"/>
          <w:b w:val="false"/>
          <w:i w:val="false"/>
          <w:color w:val="000000"/>
          <w:sz w:val="28"/>
        </w:rPr>
        <w:t xml:space="preserve">
      212. Ағымдағы қаржы жылына арналған міндеттемелер бойынша мемлекеттік мекеменің азаматтық-құқықтық мәмілесін тіркеуге арналған өтінім (бұдан әрі – ағымдағы қаржы жылына арналған өтінім) осы Рәсімдерге 78-қосымшасына сәйкес нысан бойынша жасалады, "Қазынашылық-клиент" ақпараттық жүйесі бойынша осы Рәсімдерге </w:t>
      </w:r>
      <w:r>
        <w:rPr>
          <w:rFonts w:ascii="Times New Roman"/>
          <w:b w:val="false"/>
          <w:i w:val="false"/>
          <w:color w:val="000000"/>
          <w:sz w:val="28"/>
        </w:rPr>
        <w:t>79-қосымшасына</w:t>
      </w:r>
      <w:r>
        <w:rPr>
          <w:rFonts w:ascii="Times New Roman"/>
          <w:b w:val="false"/>
          <w:i w:val="false"/>
          <w:color w:val="000000"/>
          <w:sz w:val="28"/>
        </w:rPr>
        <w:t xml:space="preserve"> сәйкес нысан бойынша жіберіледі.</w:t>
      </w:r>
    </w:p>
    <w:bookmarkEnd w:id="502"/>
    <w:bookmarkStart w:name="z821" w:id="503"/>
    <w:p>
      <w:pPr>
        <w:spacing w:after="0"/>
        <w:ind w:left="0"/>
        <w:jc w:val="both"/>
      </w:pPr>
      <w:r>
        <w:rPr>
          <w:rFonts w:ascii="Times New Roman"/>
          <w:b w:val="false"/>
          <w:i w:val="false"/>
          <w:color w:val="000000"/>
          <w:sz w:val="28"/>
        </w:rPr>
        <w:t xml:space="preserve">
      Міндеттемелер бойынша ағымдағы қаржы жылына арналған және жоспарлы кезеңнің екінші және үшінші жылдарына арналған базалық шығыстардың азаматтық-құқықтық мәмілені тіркеуге арналған өтінімі (бұдан әрі – жоспарлы кезеңге арналған өтінім) осы Рәсімдерге </w:t>
      </w:r>
      <w:r>
        <w:rPr>
          <w:rFonts w:ascii="Times New Roman"/>
          <w:b w:val="false"/>
          <w:i w:val="false"/>
          <w:color w:val="000000"/>
          <w:sz w:val="28"/>
        </w:rPr>
        <w:t>80-қосымшаға</w:t>
      </w:r>
      <w:r>
        <w:rPr>
          <w:rFonts w:ascii="Times New Roman"/>
          <w:b w:val="false"/>
          <w:i w:val="false"/>
          <w:color w:val="000000"/>
          <w:sz w:val="28"/>
        </w:rPr>
        <w:t xml:space="preserve"> сәйкес нысан бойынша жасалады, "Қазынашылық-клиент" ақпараттық жүйесі бойынша осы Рәсімдерге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 жіберіледі.</w:t>
      </w:r>
    </w:p>
    <w:bookmarkEnd w:id="503"/>
    <w:bookmarkStart w:name="z822" w:id="504"/>
    <w:p>
      <w:pPr>
        <w:spacing w:after="0"/>
        <w:ind w:left="0"/>
        <w:jc w:val="both"/>
      </w:pPr>
      <w:r>
        <w:rPr>
          <w:rFonts w:ascii="Times New Roman"/>
          <w:b w:val="false"/>
          <w:i w:val="false"/>
          <w:color w:val="000000"/>
          <w:sz w:val="28"/>
        </w:rPr>
        <w:t>
      213. Мемлекеттік мекеменің азаматтық-құқықтық мәмілесін тіркеуге арналған өтінім мынадай түрде толтырылады:</w:t>
      </w:r>
    </w:p>
    <w:bookmarkEnd w:id="504"/>
    <w:p>
      <w:pPr>
        <w:spacing w:after="0"/>
        <w:ind w:left="0"/>
        <w:jc w:val="both"/>
      </w:pPr>
      <w:r>
        <w:rPr>
          <w:rFonts w:ascii="Times New Roman"/>
          <w:b w:val="false"/>
          <w:i w:val="false"/>
          <w:color w:val="000000"/>
          <w:sz w:val="28"/>
        </w:rPr>
        <w:t>
      1) "Мемлекеттік мекеменің коды" ашық жолағында мемлекеттік мекеменің жеті мәннен тұратын коды көрсетіледі, "Бюджет түрі" ашық жолағында қаражаты есебінен мемлекеттік мекеме ұсталатын бюджет түрін білдіретін нышан көрсетіледі:</w:t>
      </w:r>
    </w:p>
    <w:p>
      <w:pPr>
        <w:spacing w:after="0"/>
        <w:ind w:left="0"/>
        <w:jc w:val="both"/>
      </w:pPr>
      <w:r>
        <w:rPr>
          <w:rFonts w:ascii="Times New Roman"/>
          <w:b w:val="false"/>
          <w:i w:val="false"/>
          <w:color w:val="000000"/>
          <w:sz w:val="28"/>
        </w:rPr>
        <w:t>
      01 – республикалық бюджет;</w:t>
      </w:r>
    </w:p>
    <w:p>
      <w:pPr>
        <w:spacing w:after="0"/>
        <w:ind w:left="0"/>
        <w:jc w:val="both"/>
      </w:pPr>
      <w:r>
        <w:rPr>
          <w:rFonts w:ascii="Times New Roman"/>
          <w:b w:val="false"/>
          <w:i w:val="false"/>
          <w:color w:val="000000"/>
          <w:sz w:val="28"/>
        </w:rPr>
        <w:t>
      02 – облыстық бюджет (астананың, республикалық маңызы бар қаланың бюджеті);</w:t>
      </w:r>
    </w:p>
    <w:p>
      <w:pPr>
        <w:spacing w:after="0"/>
        <w:ind w:left="0"/>
        <w:jc w:val="both"/>
      </w:pPr>
      <w:r>
        <w:rPr>
          <w:rFonts w:ascii="Times New Roman"/>
          <w:b w:val="false"/>
          <w:i w:val="false"/>
          <w:color w:val="000000"/>
          <w:sz w:val="28"/>
        </w:rPr>
        <w:t>
      03 – аудандық (облыстық маңызы бар қала) бюджет;</w:t>
      </w:r>
    </w:p>
    <w:p>
      <w:pPr>
        <w:spacing w:after="0"/>
        <w:ind w:left="0"/>
        <w:jc w:val="both"/>
      </w:pPr>
      <w:r>
        <w:rPr>
          <w:rFonts w:ascii="Times New Roman"/>
          <w:b w:val="false"/>
          <w:i w:val="false"/>
          <w:color w:val="000000"/>
          <w:sz w:val="28"/>
        </w:rPr>
        <w:t>
      06 – аудандық маңызы бар қала, ауыл, кент, ауылдық округ бюджеті;</w:t>
      </w:r>
    </w:p>
    <w:p>
      <w:pPr>
        <w:spacing w:after="0"/>
        <w:ind w:left="0"/>
        <w:jc w:val="both"/>
      </w:pPr>
      <w:r>
        <w:rPr>
          <w:rFonts w:ascii="Times New Roman"/>
          <w:b w:val="false"/>
          <w:i w:val="false"/>
          <w:color w:val="000000"/>
          <w:sz w:val="28"/>
        </w:rPr>
        <w:t>
      "Қазынашылық-клиент" ақпараттық жүйесіндегі "Мемлекеттік мекеменің коды", "Мемлекеттік мекеменің атауы", "Бюджеттің түрі" ашық жолақтары "Азаматтық-құқықтық мәмілені тіркеуге арналған өтінім" нысанын ашқан кезде автоматты түрде жасалады;</w:t>
      </w:r>
    </w:p>
    <w:p>
      <w:pPr>
        <w:spacing w:after="0"/>
        <w:ind w:left="0"/>
        <w:jc w:val="both"/>
      </w:pPr>
      <w:r>
        <w:rPr>
          <w:rFonts w:ascii="Times New Roman"/>
          <w:b w:val="false"/>
          <w:i w:val="false"/>
          <w:color w:val="000000"/>
          <w:sz w:val="28"/>
        </w:rPr>
        <w:t>
      2) "Қаржыландыру көзі" ашық жолағында қаражаты есебінен шарт жасасқан қаржыландыру көзінің түрін білдіретін нышан көрсетіледі:</w:t>
      </w:r>
    </w:p>
    <w:p>
      <w:pPr>
        <w:spacing w:after="0"/>
        <w:ind w:left="0"/>
        <w:jc w:val="both"/>
      </w:pPr>
      <w:r>
        <w:rPr>
          <w:rFonts w:ascii="Times New Roman"/>
          <w:b w:val="false"/>
          <w:i w:val="false"/>
          <w:color w:val="000000"/>
          <w:sz w:val="28"/>
        </w:rPr>
        <w:t>
      1 – үкіметтік сыртқы қарыздар немесе байланысты гранттар бойынша ортақ қаржыландыру қаражатын қоспағанда, бюджет қаражаты есебінен;</w:t>
      </w:r>
    </w:p>
    <w:p>
      <w:pPr>
        <w:spacing w:after="0"/>
        <w:ind w:left="0"/>
        <w:jc w:val="both"/>
      </w:pPr>
      <w:r>
        <w:rPr>
          <w:rFonts w:ascii="Times New Roman"/>
          <w:b w:val="false"/>
          <w:i w:val="false"/>
          <w:color w:val="000000"/>
          <w:sz w:val="28"/>
        </w:rPr>
        <w:t>
      2 – үкіметтік сыртқы қарыздар немесе байланысты гранттар бойынша ортақ қаржыландыру қаражаты есебінен;</w:t>
      </w:r>
    </w:p>
    <w:p>
      <w:pPr>
        <w:spacing w:after="0"/>
        <w:ind w:left="0"/>
        <w:jc w:val="both"/>
      </w:pPr>
      <w:r>
        <w:rPr>
          <w:rFonts w:ascii="Times New Roman"/>
          <w:b w:val="false"/>
          <w:i w:val="false"/>
          <w:color w:val="000000"/>
          <w:sz w:val="28"/>
        </w:rPr>
        <w:t>
      3 – мемлекеттік мекеменің билігінде қалатын тауарларды (жұмыстарды, қызметтерді) сатудан түсетін ақша есебінен;</w:t>
      </w:r>
    </w:p>
    <w:p>
      <w:pPr>
        <w:spacing w:after="0"/>
        <w:ind w:left="0"/>
        <w:jc w:val="both"/>
      </w:pPr>
      <w:r>
        <w:rPr>
          <w:rFonts w:ascii="Times New Roman"/>
          <w:b w:val="false"/>
          <w:i w:val="false"/>
          <w:color w:val="000000"/>
          <w:sz w:val="28"/>
        </w:rPr>
        <w:t>
      3) "№ өтінім" ашық жолағында мемлекеттік мекеменің жеті мәннен тұратын кодынан, бөлшек арқылы тіркеу жүзеге асырылатын ағымдағы қаржы жылының соңғы 2 санынан, дефис арқылы мемлекеттік мекеменің өтінімдерін тіркеу журналындағы жазбаның реттік нөміріне сәйкес келетін реттік нөмірден тұратын өтінім нөмірі көрсетіледі;</w:t>
      </w:r>
    </w:p>
    <w:p>
      <w:pPr>
        <w:spacing w:after="0"/>
        <w:ind w:left="0"/>
        <w:jc w:val="both"/>
      </w:pPr>
      <w:r>
        <w:rPr>
          <w:rFonts w:ascii="Times New Roman"/>
          <w:b w:val="false"/>
          <w:i w:val="false"/>
          <w:color w:val="000000"/>
          <w:sz w:val="28"/>
        </w:rPr>
        <w:t>
      4) "Күні" ашық жолағында өтінім жасалған күн көрсетіледі;</w:t>
      </w:r>
    </w:p>
    <w:p>
      <w:pPr>
        <w:spacing w:after="0"/>
        <w:ind w:left="0"/>
        <w:jc w:val="both"/>
      </w:pPr>
      <w:r>
        <w:rPr>
          <w:rFonts w:ascii="Times New Roman"/>
          <w:b w:val="false"/>
          <w:i w:val="false"/>
          <w:color w:val="000000"/>
          <w:sz w:val="28"/>
        </w:rPr>
        <w:t>
      5) "Мемлекеттiк мекеменiң атауы" ашық жолағында мемлекеттік тіркеу (қайта тiркеу) туралы куәлікке/анықтамаға сәйкес келетiн мемлекеттiк мекеменiң толық атауы көрсетiледi. Мемлекеттік қазынашылық органы мен мемлекеттiк мекеменiң жұмысын қиындатпайтын ұйымдық-құқықтық нысанның атауын және мемлекеттiк мекеменiң атауын қысқартуға жол берiледi;</w:t>
      </w:r>
    </w:p>
    <w:p>
      <w:pPr>
        <w:spacing w:after="0"/>
        <w:ind w:left="0"/>
        <w:jc w:val="both"/>
      </w:pPr>
      <w:r>
        <w:rPr>
          <w:rFonts w:ascii="Times New Roman"/>
          <w:b w:val="false"/>
          <w:i w:val="false"/>
          <w:color w:val="000000"/>
          <w:sz w:val="28"/>
        </w:rPr>
        <w:t>
      6) "Шығыстың сипаттамасы" ашық жолағында шығыстардың экономикалық сыныптамасының құрылымына сәйкес жасасқан шарттың мәні көрсетіледі. Қазақстан Республикасының резиденті емеспен жасалған және Қазақстан Республикасынан тыс жерде ұлттық валютада одан әрі төлемді көздейтін шартты тіркеу кезінде осы жолақта қосымша резидент емес ақша алушының атауы мен деректемелері көрсетіледі;</w:t>
      </w:r>
    </w:p>
    <w:p>
      <w:pPr>
        <w:spacing w:after="0"/>
        <w:ind w:left="0"/>
        <w:jc w:val="both"/>
      </w:pPr>
      <w:r>
        <w:rPr>
          <w:rFonts w:ascii="Times New Roman"/>
          <w:b w:val="false"/>
          <w:i w:val="false"/>
          <w:color w:val="000000"/>
          <w:sz w:val="28"/>
        </w:rPr>
        <w:t>
      7) "Шығыстардың бюджеттік сыныптама коды (тауар түрінің коды)" ашық жолағында тоғыз мәннен тұратын Қазақстан Республикасының бірыңғай бюджеттік сыныптамасының коды шығыстардың бюджеттік сыныптамасының бірыңғай коды (бюджеттік бағдарлама әкімшісі, бюджеттік бағдарлама, кіші бағдарлама кодтарының 3 мәнін білдіретін) және 3 мәннен тұратын шығыстардың экономикалық сыныптамасы ерекшелігінің коды көрсетіледі; мемлекеттік мекеменің билігінде қалатын тауарларды (жұмыстарды, қызметтерді) сатудан түсетін ақша есебінен жасалған шартты тіркеу үшін тауарлар (жұмыстар, қызметтер) түрлерінің коды қосымша көрсетіледі;</w:t>
      </w:r>
    </w:p>
    <w:p>
      <w:pPr>
        <w:spacing w:after="0"/>
        <w:ind w:left="0"/>
        <w:jc w:val="both"/>
      </w:pPr>
      <w:r>
        <w:rPr>
          <w:rFonts w:ascii="Times New Roman"/>
          <w:b w:val="false"/>
          <w:i w:val="false"/>
          <w:color w:val="000000"/>
          <w:sz w:val="28"/>
        </w:rPr>
        <w:t>
      8) "Ақша алушының атауы, жеке сәйкестендіру нөмірі (бизнес-сәйкестендіру нөмірі), жеке сәйкестендіру коды, ақша алушы банктің атауы және банктік сәйкестендіру коды" ашық жолағында заңды тұлға үшін толық атауы және жеке тұлғаның толығымен тегі, аты, әкесінің аты (ол болған жағдайда) және (немесе) бар болса дара кәсіпкер ретінде ісін бастау туралы хабарлама/"Электрондық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 жеке сәйкестендіру нөмірі (бизнес-сәйкестендіру нөмірі) және оның банктік деректемелері (оған қызмет көрсететін банктің жеке сәйкестендіру коды, атауы және банктік сәйкестендіру коды) көрсетіледі; мемлекеттік қазынашылық органының,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Қазақстан Республикасының резиденті емеспен шетел валютасында жасалған шартты тіркеген жағдайда, осы жолақта резидент еместің және Қазақстан Республикасы Ұлттық Банкінің деректемелері көрсетіледі. Қазақстан Республикасының резиденті емеспен жасалған және Қазақстан Республикасынан тыс ұлттық валютада одан әрі төлемді көздейтін шартты тіркеу кезінде осы жолақта жолақта делдал-банктің деректемелері көрсетіледі;</w:t>
      </w:r>
    </w:p>
    <w:p>
      <w:pPr>
        <w:spacing w:after="0"/>
        <w:ind w:left="0"/>
        <w:jc w:val="both"/>
      </w:pPr>
      <w:r>
        <w:rPr>
          <w:rFonts w:ascii="Times New Roman"/>
          <w:b w:val="false"/>
          <w:i w:val="false"/>
          <w:color w:val="000000"/>
          <w:sz w:val="28"/>
        </w:rPr>
        <w:t>
      "Қазынашылық-клиент" ақпараттық жүйесінде "Ақша алушының атауы, жеке сәйкестендіру нөмірі (банктік сәйкестендіру нөмірі), жеке сәйкестендіру коды, ақша алушы банктің атауы және банктік сәйкестендіру коды" ашық жолағы Ақша алушылардың анықтамалығынан таңдап алынады;</w:t>
      </w:r>
    </w:p>
    <w:p>
      <w:pPr>
        <w:spacing w:after="0"/>
        <w:ind w:left="0"/>
        <w:jc w:val="both"/>
      </w:pPr>
      <w:r>
        <w:rPr>
          <w:rFonts w:ascii="Times New Roman"/>
          <w:b w:val="false"/>
          <w:i w:val="false"/>
          <w:color w:val="000000"/>
          <w:sz w:val="28"/>
        </w:rPr>
        <w:t>
      9) "Валюта айырбастаудың ресми бағамы" ашық жолағында теңгенің шетел валютасына ресми бағамы және Қазақстан Республикасының валюталық реттеу және валюталық бақылау туралы заңнамасына сәйкес азаматтық-құқықтық мәміленің тіркелген күніне белгіленген бағамына көрсетіледі;</w:t>
      </w:r>
    </w:p>
    <w:p>
      <w:pPr>
        <w:spacing w:after="0"/>
        <w:ind w:left="0"/>
        <w:jc w:val="both"/>
      </w:pPr>
      <w:r>
        <w:rPr>
          <w:rFonts w:ascii="Times New Roman"/>
          <w:b w:val="false"/>
          <w:i w:val="false"/>
          <w:color w:val="000000"/>
          <w:sz w:val="28"/>
        </w:rPr>
        <w:t>
      10) ағымдағы қаржы жылына арналған өтінімнің "Сомасы" ашық жолағында ағымдағы қаржы жылы мерзіміне арналған шарттың сомасы санмен көрсетіледі;</w:t>
      </w:r>
    </w:p>
    <w:p>
      <w:pPr>
        <w:spacing w:after="0"/>
        <w:ind w:left="0"/>
        <w:jc w:val="both"/>
      </w:pPr>
      <w:r>
        <w:rPr>
          <w:rFonts w:ascii="Times New Roman"/>
          <w:b w:val="false"/>
          <w:i w:val="false"/>
          <w:color w:val="000000"/>
          <w:sz w:val="28"/>
        </w:rPr>
        <w:t>
      11) жоспарлы кезеңге арналған өтінімнің "Жалпы сомасы" ашық жолағында қолданылу мерзімі ағымдағы қаржы жылынан асатын шарттың жалпы сомасы санмен көрсетіледі;</w:t>
      </w:r>
    </w:p>
    <w:p>
      <w:pPr>
        <w:spacing w:after="0"/>
        <w:ind w:left="0"/>
        <w:jc w:val="both"/>
      </w:pPr>
      <w:r>
        <w:rPr>
          <w:rFonts w:ascii="Times New Roman"/>
          <w:b w:val="false"/>
          <w:i w:val="false"/>
          <w:color w:val="000000"/>
          <w:sz w:val="28"/>
        </w:rPr>
        <w:t>
      12) "ағымдағы қаржы жылының сомасы" ашық жолағында ағымдағы қаржы жылының сомасы санмен көрсетіледі;</w:t>
      </w:r>
    </w:p>
    <w:p>
      <w:pPr>
        <w:spacing w:after="0"/>
        <w:ind w:left="0"/>
        <w:jc w:val="both"/>
      </w:pPr>
      <w:r>
        <w:rPr>
          <w:rFonts w:ascii="Times New Roman"/>
          <w:b w:val="false"/>
          <w:i w:val="false"/>
          <w:color w:val="000000"/>
          <w:sz w:val="28"/>
        </w:rPr>
        <w:t>
      13) "№ базалық шығыстар сомасы" ашық жолағында жоспарлы кезеңнің екінші және үшінші жылдарындағы базалық шығыстарының сомасы санмен көрсетіледі, үш жылдан асатын болған жағдайда қалған сома жоспарлы кезеңнің үшінші жылдың базалық шығыстарында жалпы сомамен көрсетіледі;</w:t>
      </w:r>
    </w:p>
    <w:p>
      <w:pPr>
        <w:spacing w:after="0"/>
        <w:ind w:left="0"/>
        <w:jc w:val="both"/>
      </w:pPr>
      <w:r>
        <w:rPr>
          <w:rFonts w:ascii="Times New Roman"/>
          <w:b w:val="false"/>
          <w:i w:val="false"/>
          <w:color w:val="000000"/>
          <w:sz w:val="28"/>
        </w:rPr>
        <w:t>
      14) ағымдағы қаржы жылына арналған өтінімнің "(Сомасы жазбаша)" ашық жолағында шарттың сомасы жазбаша көрсетіледі (шетел валютасындағы шарт бойынша өтінім сомасы Қазақстан Республикасының валюталық реттеу және валюталық бақылау туралы заңнамасына сәйкес тіркеу күніне белгіленген шетел валютасына теңгенің ресми бағамы бойынша есептелген ұлттық валютада келтіріледі);</w:t>
      </w:r>
    </w:p>
    <w:p>
      <w:pPr>
        <w:spacing w:after="0"/>
        <w:ind w:left="0"/>
        <w:jc w:val="both"/>
      </w:pPr>
      <w:r>
        <w:rPr>
          <w:rFonts w:ascii="Times New Roman"/>
          <w:b w:val="false"/>
          <w:i w:val="false"/>
          <w:color w:val="000000"/>
          <w:sz w:val="28"/>
        </w:rPr>
        <w:t>
      15) қолданылу мерзімі ағымдағы қаржы жылынан асатын жоспарлы кезеңге арналған өтінімнің "(Сомасы жазбаша)" ашық жолағында ағымдағы қаржы жылының шарт сомасы жазбаша көрсетіледі;</w:t>
      </w:r>
    </w:p>
    <w:p>
      <w:pPr>
        <w:spacing w:after="0"/>
        <w:ind w:left="0"/>
        <w:jc w:val="both"/>
      </w:pPr>
      <w:r>
        <w:rPr>
          <w:rFonts w:ascii="Times New Roman"/>
          <w:b w:val="false"/>
          <w:i w:val="false"/>
          <w:color w:val="000000"/>
          <w:sz w:val="28"/>
        </w:rPr>
        <w:t>
      "Басшылардың қолы" бөлімінде құжатқа қол қойған тұлғаның лауазымының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мұндайлар болмаған жағдайда – мемлекеттік мекеме басшысының бұйрығына сәйкес мемлекеттік мекеменің бірінші және екінші қол қою құқығы бар уәкілетті тұлғаларының жеке қолы және қолының таратылып жазылуы (атының бас әрпі мен тегі) көрсетіледі. Лауазымның атауының алдында "Үшін" деген көмекші сөзді, қолдан жазылған "Орынб." деген жазу немесе қиғаш сызық (бөлшек) қоюға жол берілмейді. Қолдар қол мен мөр бедерінің үлгілері бар құжатқа сәйкес қойылады. Қол қою кезінде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Елтаңбалық мөр бедерін қойған кезде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бедер анық және анық қойылады. "Қазынашылық-клиент" ақпараттық жүйесінде мемлекеттік мекеменің азаматтық-құқықтық мәмілені тіркеуге арналған өтінімі электрондық цифрлық қолтаңбамен қойылады;</w:t>
      </w:r>
    </w:p>
    <w:p>
      <w:pPr>
        <w:spacing w:after="0"/>
        <w:ind w:left="0"/>
        <w:jc w:val="both"/>
      </w:pPr>
      <w:r>
        <w:rPr>
          <w:rFonts w:ascii="Times New Roman"/>
          <w:b w:val="false"/>
          <w:i w:val="false"/>
          <w:color w:val="000000"/>
          <w:sz w:val="28"/>
        </w:rPr>
        <w:t>
      16) "Құжат-негіздеме" ашық жолағында шарттың (қосымша келісімнің) нөмірі мен күні көрсетіледі;</w:t>
      </w:r>
    </w:p>
    <w:p>
      <w:pPr>
        <w:spacing w:after="0"/>
        <w:ind w:left="0"/>
        <w:jc w:val="both"/>
      </w:pPr>
      <w:r>
        <w:rPr>
          <w:rFonts w:ascii="Times New Roman"/>
          <w:b w:val="false"/>
          <w:i w:val="false"/>
          <w:color w:val="000000"/>
          <w:sz w:val="28"/>
        </w:rPr>
        <w:t>
      мемлекеттік сатып алу порталы арқылы жасалған шартты біржақты бұзу кезінде шартты біржақты бұзу туралы хабарламаның нөмірі мен күні көрсетіледі;</w:t>
      </w:r>
    </w:p>
    <w:p>
      <w:pPr>
        <w:spacing w:after="0"/>
        <w:ind w:left="0"/>
        <w:jc w:val="both"/>
      </w:pPr>
      <w:r>
        <w:rPr>
          <w:rFonts w:ascii="Times New Roman"/>
          <w:b w:val="false"/>
          <w:i w:val="false"/>
          <w:color w:val="000000"/>
          <w:sz w:val="28"/>
        </w:rPr>
        <w:t>
      мемлекеттік-жекешелік әріптестік шарттары бойынша мемлекеттік қазынашылық немесе мемлекеттік қазынашылық органы "е-Қаржымині" ақпараттық жүйесі арқылы берген мемлекеттік-жекешелік әріптестік шартын (қосымша келісімді) тіркеу туралы куәліктің тіркеу нөмірі мен күні көрсетіледі;</w:t>
      </w:r>
    </w:p>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 (қосымша келісімдері) және лизинг қызметтері бойынша азаматтық-құқықтық мәмілелер бойынша мемлекеттік қазынашылық немесе мемлекеттік қазынашылық органы "е-Қаржымині" ақпараттық жүйесі арқылы берген "Толық бітіріп берілетін" құрылыс жобалары бойынша мемлекеттік міндеттемелердің және лизинг қызметтері бойынша азаматтық-құқықтық мәмілелер шартын (қосымша келісімді) тіркеу туралы куәліктің тіркеу нөмірі мен күні көрсетіледі.</w:t>
      </w:r>
    </w:p>
    <w:p>
      <w:pPr>
        <w:spacing w:after="0"/>
        <w:ind w:left="0"/>
        <w:jc w:val="both"/>
      </w:pPr>
      <w:r>
        <w:rPr>
          <w:rFonts w:ascii="Times New Roman"/>
          <w:b w:val="false"/>
          <w:i w:val="false"/>
          <w:color w:val="000000"/>
          <w:sz w:val="28"/>
        </w:rPr>
        <w:t>
      17) "аванстық (алдын ала) төлем мөлшері (пайызбен)" ашық жолағында шарттың талаптарында көзделген аванстық (алдын ала) төлем мөлшерінің пайыздық арақатынасы көрсетіледі;</w:t>
      </w:r>
    </w:p>
    <w:p>
      <w:pPr>
        <w:spacing w:after="0"/>
        <w:ind w:left="0"/>
        <w:jc w:val="both"/>
      </w:pPr>
      <w:r>
        <w:rPr>
          <w:rFonts w:ascii="Times New Roman"/>
          <w:b w:val="false"/>
          <w:i w:val="false"/>
          <w:color w:val="000000"/>
          <w:sz w:val="28"/>
        </w:rPr>
        <w:t>
      18) "сомасы" ашық жолағында аванстық (алдын ала төлем) сомасы цифрлармен көрсетіледі.</w:t>
      </w:r>
    </w:p>
    <w:p>
      <w:pPr>
        <w:spacing w:after="0"/>
        <w:ind w:left="0"/>
        <w:jc w:val="both"/>
      </w:pPr>
      <w:r>
        <w:rPr>
          <w:rFonts w:ascii="Times New Roman"/>
          <w:b w:val="false"/>
          <w:i w:val="false"/>
          <w:color w:val="000000"/>
          <w:sz w:val="28"/>
        </w:rPr>
        <w:t>
      Мемлекеттік мекеменің азаматтық-құқықтық мәмілені тіркеуге арналған өтінімнің деректемелерін қолмен қандай да бір түзетуге және дұрыстауға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54" w:id="505"/>
    <w:p>
      <w:pPr>
        <w:spacing w:after="0"/>
        <w:ind w:left="0"/>
        <w:jc w:val="both"/>
      </w:pPr>
      <w:r>
        <w:rPr>
          <w:rFonts w:ascii="Times New Roman"/>
          <w:b w:val="false"/>
          <w:i w:val="false"/>
          <w:color w:val="000000"/>
          <w:sz w:val="28"/>
        </w:rPr>
        <w:t>
      214. Мемлекеттік мекеменің азаматтық-құқықтық мәмілесін тіркеуге өтінімдерді тіркеу журналын (бұдан әрі‒журнал) мемлекеттік мекеме осы Рәсімдерге 82-қосымшасына сәйкес нысан бойынша жүргізеді. Журнал беттердің жалпы санын көрсете отырып, нөмірленеді, тігіледі және елтаңбалы мөр бедерімен және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ал олар болмаған жағдайда – мемлекеттік мекеме басшысының немесе ол уәкілеттік берген тұлғаның қойылған қолымен нықталады. Жазбалар хронологиялық тәртіппен жүргізіледі, өтінімнің жасалған күні журналда көрсетілген күнге сәйкес келеді. Ағымдағы қаржы жылы аяқталғанда журналда бос беттер болған кезде оны келесі жылы пайдаланылады, бұл ретте жазбалардың нөмірлері басынан басталады.</w:t>
      </w:r>
    </w:p>
    <w:bookmarkEnd w:id="505"/>
    <w:bookmarkStart w:name="z855" w:id="506"/>
    <w:p>
      <w:pPr>
        <w:spacing w:after="0"/>
        <w:ind w:left="0"/>
        <w:jc w:val="both"/>
      </w:pPr>
      <w:r>
        <w:rPr>
          <w:rFonts w:ascii="Times New Roman"/>
          <w:b w:val="false"/>
          <w:i w:val="false"/>
          <w:color w:val="000000"/>
          <w:sz w:val="28"/>
        </w:rPr>
        <w:t>
      215. Шартты бір бюджеттік бағдарлама шеңберінде бірнеше бюджеттік кіші бағдарлама бойынша немесе бюджет шығыстарының экономикалық сыныптамасының бірнеше ерекшелігі бойынша жасасқан кезде, өтінімдер бюджет шығыстарының әрбір бюджеттік сыныптамасының коды бойынша шарт сомасын көрсете отырып жасалады және беріледі ("Қазынашылық-клиент" ақпараттық жүйесі бойынша қалыптасады және жіберіледі). Бұл ретте, мемлекеттік мекеме барлық өтінімдерді бір уақытта ұсынады.</w:t>
      </w:r>
    </w:p>
    <w:bookmarkEnd w:id="506"/>
    <w:bookmarkStart w:name="z856" w:id="507"/>
    <w:p>
      <w:pPr>
        <w:spacing w:after="0"/>
        <w:ind w:left="0"/>
        <w:jc w:val="both"/>
      </w:pPr>
      <w:r>
        <w:rPr>
          <w:rFonts w:ascii="Times New Roman"/>
          <w:b w:val="false"/>
          <w:i w:val="false"/>
          <w:color w:val="000000"/>
          <w:sz w:val="28"/>
        </w:rPr>
        <w:t>
      216. Мемлекеттік қазынашылық органы барлық жұмыс күні ішінде ("Қазынашылық-клиент" ақпараттық жүйесі арқылы мемлекеттік мекемелерден түскен өтінімдерді қабылдауды жүзеге асырады.</w:t>
      </w:r>
    </w:p>
    <w:bookmarkEnd w:id="507"/>
    <w:bookmarkStart w:name="z857" w:id="508"/>
    <w:p>
      <w:pPr>
        <w:spacing w:after="0"/>
        <w:ind w:left="0"/>
        <w:jc w:val="both"/>
      </w:pPr>
      <w:r>
        <w:rPr>
          <w:rFonts w:ascii="Times New Roman"/>
          <w:b w:val="false"/>
          <w:i w:val="false"/>
          <w:color w:val="000000"/>
          <w:sz w:val="28"/>
        </w:rPr>
        <w:t>
      ("Қазынашылық-клиент" ақпараттық жүйесі бойынша электрондық түрде түскен өтінім келесі жұмыс күнінен кешіктірілмей орындалады не орындамай қайтарылады.</w:t>
      </w:r>
    </w:p>
    <w:bookmarkEnd w:id="508"/>
    <w:bookmarkStart w:name="z858" w:id="509"/>
    <w:p>
      <w:pPr>
        <w:spacing w:after="0"/>
        <w:ind w:left="0"/>
        <w:jc w:val="both"/>
      </w:pPr>
      <w:r>
        <w:rPr>
          <w:rFonts w:ascii="Times New Roman"/>
          <w:b w:val="false"/>
          <w:i w:val="false"/>
          <w:color w:val="000000"/>
          <w:sz w:val="28"/>
        </w:rPr>
        <w:t>
      217. Қосымша келісімді тіркеуге арналған өтінім қосымша келісімнің деректемелерін ескере отырып, осы Рәсімдерде көзделген тәртіппен толтырылған өтінім негізінде жүзеге асырылады.</w:t>
      </w:r>
    </w:p>
    <w:bookmarkEnd w:id="509"/>
    <w:p>
      <w:pPr>
        <w:spacing w:after="0"/>
        <w:ind w:left="0"/>
        <w:jc w:val="both"/>
      </w:pPr>
      <w:r>
        <w:rPr>
          <w:rFonts w:ascii="Times New Roman"/>
          <w:b w:val="false"/>
          <w:i w:val="false"/>
          <w:color w:val="000000"/>
          <w:sz w:val="28"/>
        </w:rPr>
        <w:t>
      "Қазынашылық-клиент" ақпараттық жүйесінде өтінімді қалыптастыру кезінде мемлекеттік мекеме басшысының және бас бухгалтерінің электрондық цифрлық қолтаңбасы қойылған өтінімнің электрондық түріне растау құжаттарымен бірге міндеттемені тіркеу туралы хабарламалардың нөмірлері мен күні, шарт талаптарының өзгеру себебі, сондай-ақ өзгерген кезде шарт сомасы көрсетілетін мемлекеттік мекеменің түсіндірме жазбасы қоса тіркеледі, қолданылу мерзімі ағымдағы қаржы жылынан асатын шарттар бойынша – шығыстардың бюджеттік сыныптамасының кодтары бөлінісінде жылдар бойынша бөлінген сомалар, олар өзгерген кезде.</w:t>
      </w:r>
    </w:p>
    <w:p>
      <w:pPr>
        <w:spacing w:after="0"/>
        <w:ind w:left="0"/>
        <w:jc w:val="both"/>
      </w:pPr>
      <w:r>
        <w:rPr>
          <w:rFonts w:ascii="Times New Roman"/>
          <w:b w:val="false"/>
          <w:i w:val="false"/>
          <w:color w:val="000000"/>
          <w:sz w:val="28"/>
        </w:rPr>
        <w:t>
      Шарт сомасы, шарттың жалпы сомасы (жылдар бойынша бөлінген шығыстардың бюджеттік сыныптамасының коды бойынша сомасы) немесе тараптардың деректемелері (атауын қоспағанда) өзгерген кезде мемлекеттік мекеме бұрын орындалған міндеттемелерді (кассалық шығыстарды) шегере отырып, шарттың жаңа сомасына арналған өтінімді ұсынады ("Қазынашылық-клиент" ақпараттық жүйесі бойынша жібереді).</w:t>
      </w:r>
    </w:p>
    <w:p>
      <w:pPr>
        <w:spacing w:after="0"/>
        <w:ind w:left="0"/>
        <w:jc w:val="both"/>
      </w:pPr>
      <w:r>
        <w:rPr>
          <w:rFonts w:ascii="Times New Roman"/>
          <w:b w:val="false"/>
          <w:i w:val="false"/>
          <w:color w:val="000000"/>
          <w:sz w:val="28"/>
        </w:rPr>
        <w:t xml:space="preserve">
      Қосымша келісімді тіркеу үшін Шарт талаптарын орындамағаны немесе тиісінше орындамағаны үшін тұрақсыздық айыбы (айыппұл, өсімпұл) ұсталған кезде, мемлекеттік мекеме азаматтық-құқықтық мәмілені тіркеуге екі өтінім береді (бір өтінім ұсталған тұрақсыздық айыбының (айыппұлдың, өсімпұлдың) сомасын шегере отырып, шарт сомасына,екіншісі ұсталған тұрақсыздық айыбының (айыппұлдың, өсімпұлдың) сомасына беріледі). </w:t>
      </w:r>
    </w:p>
    <w:p>
      <w:pPr>
        <w:spacing w:after="0"/>
        <w:ind w:left="0"/>
        <w:jc w:val="both"/>
      </w:pPr>
      <w:r>
        <w:rPr>
          <w:rFonts w:ascii="Times New Roman"/>
          <w:b w:val="false"/>
          <w:i w:val="false"/>
          <w:color w:val="000000"/>
          <w:sz w:val="28"/>
        </w:rPr>
        <w:t>
      Бұл ретте мемлекеттік мекеменің өтінімдер беруі негізгі шарт бойынша түпкілікті төлем жүргізілгенге дейін жүзеге асырылады.</w:t>
      </w:r>
    </w:p>
    <w:p>
      <w:pPr>
        <w:spacing w:after="0"/>
        <w:ind w:left="0"/>
        <w:jc w:val="both"/>
      </w:pPr>
      <w:r>
        <w:rPr>
          <w:rFonts w:ascii="Times New Roman"/>
          <w:b w:val="false"/>
          <w:i w:val="false"/>
          <w:color w:val="000000"/>
          <w:sz w:val="28"/>
        </w:rPr>
        <w:t>
      Шарт сомасын кассалық шығыс сомасына дейін азайтуға арналған қосымша келісімді не қолданылу мерзімі ағымдағы қаржы жылынан асатын, ағымдағы қаржы жылына арналған сома ішінара не толық жоспарлы кезеңнің екінші және/немесе үшінші жылына ауыстырылатын және нөлге тең шартқа қосымша келісімді тіркеу үшін мемлекеттік мекеме нөлдік сомамен (бойынша) өтінім жасайды және ұсынады. Мемлекеттік сатып алу туралы заңнамада көзделген кезде "Қазынашылық-клиент" ақпараттық жүйесі.</w:t>
      </w:r>
    </w:p>
    <w:p>
      <w:pPr>
        <w:spacing w:after="0"/>
        <w:ind w:left="0"/>
        <w:jc w:val="both"/>
      </w:pPr>
      <w:r>
        <w:rPr>
          <w:rFonts w:ascii="Times New Roman"/>
          <w:b w:val="false"/>
          <w:i w:val="false"/>
          <w:color w:val="000000"/>
          <w:sz w:val="28"/>
        </w:rPr>
        <w:t>
      Шарттың сомасы кассалық шығыс сомасына дейін азайтылған кезде қағаз тасығышта жасалған қосымша келісім мемлекеттік мекеменің хатымен бірге электрондық құжат айналымы жүйесі арқылы ұсынылады (хатта міндетті түрде міндеттемені тіркеу туралы хабарламаның нөмірі мен күні, шарт талаптарының өзгеру себебі, сондай-ақ ол өзгерген кезде шарттың сомасы көрсетіледі).</w:t>
      </w:r>
    </w:p>
    <w:p>
      <w:pPr>
        <w:spacing w:after="0"/>
        <w:ind w:left="0"/>
        <w:jc w:val="both"/>
      </w:pPr>
      <w:r>
        <w:rPr>
          <w:rFonts w:ascii="Times New Roman"/>
          <w:b w:val="false"/>
          <w:i w:val="false"/>
          <w:color w:val="000000"/>
          <w:sz w:val="28"/>
        </w:rPr>
        <w:t>
      Бюджеттік даму бағдарламалары бойынша іске асыру мерзімі бір қаржы жылынан асатын шартқа және (немесе) активтер мен басқа да тауарларды сатып алуды және жеткізуді, қызметтер көрсетуді, жұмыстарды орындауды көздейтін ағымдағы бюджеттік бағдарлама бойынша шарттың қолданылу мерзімін ұзартуға, жыл басындағы бюджет қаражатының қалдықтары есебінен өткен қаржы жылының тіркелген міндеттемелерінің төленбеген бөлігін қаржыландыруға қосымша келісімді тіркеу үшін, өтінім өткен қаржы жылының тіркелген міндеттемелерінің төленбеген бөлігінің жалпы сомасына және ағымдағы қаржы жылына арналған шарттың сомасына жасалады және беріледі ("Қазынашылық-клиент" ақпараттық жүйесі бойынша қалыптастырылады және жіберіледі).</w:t>
      </w:r>
    </w:p>
    <w:p>
      <w:pPr>
        <w:spacing w:after="0"/>
        <w:ind w:left="0"/>
        <w:jc w:val="both"/>
      </w:pPr>
      <w:r>
        <w:rPr>
          <w:rFonts w:ascii="Times New Roman"/>
          <w:b w:val="false"/>
          <w:i w:val="false"/>
          <w:color w:val="000000"/>
          <w:sz w:val="28"/>
        </w:rPr>
        <w:t>
      Өткен қаржы жылында орындалмаған және ағымдағы қаржы жылында жыл басындағы бюджет қаражаты қалдықтарының есебінен қаржыландырылуға жататын шарттың қолданылу мерзімін ұзартуға арналған қосымша келісімді тіркеу үшін, оның ішінде Қазақстан Республикасының Ұлттық қорынан бөлінетін нысаналы трансферттер есебінен қаржыландырылатын бюджеттік бағдарлама (кіші бағдарлама) немесе республикалық, облыстық немесе аудандық (облыстық маңызы бар қала) бюджеттерден бөлінетін даму мақсатындағы нысаналы трансферттер есебінен қаржыландырылатын бюджеттік бағдарлама (кіші бағдарлама) бойынша, Қазақстан Республикасы Үкіметінің және облыс, аудан (облыстық маңызы бар қала) жергілікті атқарушы органының резервтерінен бөлінетіндерін қоспағанда, өтінім өткен қаржы жылының тіркелген міндеттемелерінің төленбеген бөлігінің сомасына жасалады және ұсынылады (немесе "Қазынашылық-клиент" ақпараттық жүйесінде қалыптастырылып жіберіледі).</w:t>
      </w:r>
    </w:p>
    <w:p>
      <w:pPr>
        <w:spacing w:after="0"/>
        <w:ind w:left="0"/>
        <w:jc w:val="both"/>
      </w:pPr>
      <w:r>
        <w:rPr>
          <w:rFonts w:ascii="Times New Roman"/>
          <w:b w:val="false"/>
          <w:i w:val="false"/>
          <w:color w:val="000000"/>
          <w:sz w:val="28"/>
        </w:rPr>
        <w:t>
      Тараптардың атауына өзгерістер енгізілетін қосымша келісімдерді ұсыну үшін өтінім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8" w:id="510"/>
    <w:p>
      <w:pPr>
        <w:spacing w:after="0"/>
        <w:ind w:left="0"/>
        <w:jc w:val="left"/>
      </w:pPr>
      <w:r>
        <w:rPr>
          <w:rFonts w:ascii="Times New Roman"/>
          <w:b/>
          <w:i w:val="false"/>
          <w:color w:val="000000"/>
        </w:rPr>
        <w:t xml:space="preserve"> 5-параграф. Мемлекеттік мекемелердің шарттарын және азаматтық-құқықтық мәмілелерді тіркеуге арналған өтінімдерді тексеру тәртібі</w:t>
      </w:r>
    </w:p>
    <w:bookmarkEnd w:id="510"/>
    <w:bookmarkStart w:name="z869" w:id="511"/>
    <w:p>
      <w:pPr>
        <w:spacing w:after="0"/>
        <w:ind w:left="0"/>
        <w:jc w:val="both"/>
      </w:pPr>
      <w:r>
        <w:rPr>
          <w:rFonts w:ascii="Times New Roman"/>
          <w:b w:val="false"/>
          <w:i w:val="false"/>
          <w:color w:val="000000"/>
          <w:sz w:val="28"/>
        </w:rPr>
        <w:t>
      218. Мемлекеттік қазынашылық органы мемлекеттік қазынашылық органдарына тіркеуге берілген шартты (қосымша келісімді) қағаз жеткізгіште немесе "Қазынашылық-клиент" ақпараттық жүйесі бойынша электрондық түрде мыналарға:</w:t>
      </w:r>
    </w:p>
    <w:bookmarkEnd w:id="511"/>
    <w:p>
      <w:pPr>
        <w:spacing w:after="0"/>
        <w:ind w:left="0"/>
        <w:jc w:val="both"/>
      </w:pPr>
      <w:r>
        <w:rPr>
          <w:rFonts w:ascii="Times New Roman"/>
          <w:b w:val="false"/>
          <w:i w:val="false"/>
          <w:color w:val="000000"/>
          <w:sz w:val="28"/>
        </w:rPr>
        <w:t>
      1) мемлекеттік мекеме атауының көрсетілу дұрыстығына;</w:t>
      </w:r>
    </w:p>
    <w:p>
      <w:pPr>
        <w:spacing w:after="0"/>
        <w:ind w:left="0"/>
        <w:jc w:val="both"/>
      </w:pPr>
      <w:r>
        <w:rPr>
          <w:rFonts w:ascii="Times New Roman"/>
          <w:b w:val="false"/>
          <w:i w:val="false"/>
          <w:color w:val="000000"/>
          <w:sz w:val="28"/>
        </w:rPr>
        <w:t>
      2) Қазақстан Республикасының бірыңғай бюджеттік сыныптамасына сәйкес бюджеттік бағдарлама, кіші бағдарлама, ерекшелік кодының және мемлекеттік мекеменің иелігінде қалатын тауарларды (жұмыстарды, көрсетілетін қызметтерді) өткізуден түскен ақша есебінен жасалған шартты тіркеу кезінде тауарлар (жұмыстар, көрсетілетін қызметтер) түрлерінің кодының және атауының болуына және дұрыстығына;</w:t>
      </w:r>
    </w:p>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p>
      <w:pPr>
        <w:spacing w:after="0"/>
        <w:ind w:left="0"/>
        <w:jc w:val="both"/>
      </w:pPr>
      <w:r>
        <w:rPr>
          <w:rFonts w:ascii="Times New Roman"/>
          <w:b w:val="false"/>
          <w:i w:val="false"/>
          <w:color w:val="000000"/>
          <w:sz w:val="28"/>
        </w:rPr>
        <w:t>
      4) аванстық төлем пайызының осы Рәсімдерде белгіленген мөлшерден асып түспеуіне;</w:t>
      </w:r>
    </w:p>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p>
      <w:pPr>
        <w:spacing w:after="0"/>
        <w:ind w:left="0"/>
        <w:jc w:val="both"/>
      </w:pPr>
      <w:r>
        <w:rPr>
          <w:rFonts w:ascii="Times New Roman"/>
          <w:b w:val="false"/>
          <w:i w:val="false"/>
          <w:color w:val="000000"/>
          <w:sz w:val="28"/>
        </w:rPr>
        <w:t>
      6) қағаз тасығыштағы шартқа (қосымша келісімге)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қойылады. Мемлекеттік мекеменің және ақша алушының елтаңбалы мөрінің бедері дәл және анық қойылады.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мөр бедері дәл және анық қойылады. "Қазынашылық-клиент" ақпараттық жүйесі бойынша электрондық түрі ұсынылған кезде мемлекеттік мекеменің және ақша алушының елтаңбалы мөрінің анықтығы тексеріледі;</w:t>
      </w:r>
    </w:p>
    <w:p>
      <w:pPr>
        <w:spacing w:after="0"/>
        <w:ind w:left="0"/>
        <w:jc w:val="both"/>
      </w:pPr>
      <w:r>
        <w:rPr>
          <w:rFonts w:ascii="Times New Roman"/>
          <w:b w:val="false"/>
          <w:i w:val="false"/>
          <w:color w:val="000000"/>
          <w:sz w:val="28"/>
        </w:rPr>
        <w:t>
      7) шарт сомасының қабылданбаған міндеттемелер сомасынан асып кетпеуіне;</w:t>
      </w:r>
    </w:p>
    <w:p>
      <w:pPr>
        <w:spacing w:after="0"/>
        <w:ind w:left="0"/>
        <w:jc w:val="both"/>
      </w:pPr>
      <w:r>
        <w:rPr>
          <w:rFonts w:ascii="Times New Roman"/>
          <w:b w:val="false"/>
          <w:i w:val="false"/>
          <w:color w:val="000000"/>
          <w:sz w:val="28"/>
        </w:rPr>
        <w:t>
      8) қолданылу мерзімі тек осы Рәсімдерде көзделген жағдайларда ғана ағымдағы қаржы жылынан асатын қосымша келісімдердің, сондай-ақ шарттардың жасалуына;</w:t>
      </w:r>
    </w:p>
    <w:p>
      <w:pPr>
        <w:spacing w:after="0"/>
        <w:ind w:left="0"/>
        <w:jc w:val="both"/>
      </w:pPr>
      <w:r>
        <w:rPr>
          <w:rFonts w:ascii="Times New Roman"/>
          <w:b w:val="false"/>
          <w:i w:val="false"/>
          <w:color w:val="000000"/>
          <w:sz w:val="28"/>
        </w:rPr>
        <w:t>
      9) қолданылу мерзімі ағымдағы қаржы жылынан асатын шарттың жалпы сомасын тиісті қаржы жылдары бойынша шартты түрде бөлісудің бар-жоғын тексеруді жүзеге асырады;</w:t>
      </w:r>
    </w:p>
    <w:p>
      <w:pPr>
        <w:spacing w:after="0"/>
        <w:ind w:left="0"/>
        <w:jc w:val="both"/>
      </w:pPr>
      <w:r>
        <w:rPr>
          <w:rFonts w:ascii="Times New Roman"/>
          <w:b w:val="false"/>
          <w:i w:val="false"/>
          <w:color w:val="000000"/>
          <w:sz w:val="28"/>
        </w:rPr>
        <w:t>
      10) шарттың (қосымша келісімнің) талаптарын қолмен қандай да бір түзетулерге не дұрыстауға жол берілмейді;</w:t>
      </w:r>
    </w:p>
    <w:p>
      <w:pPr>
        <w:spacing w:after="0"/>
        <w:ind w:left="0"/>
        <w:jc w:val="both"/>
      </w:pPr>
      <w:r>
        <w:rPr>
          <w:rFonts w:ascii="Times New Roman"/>
          <w:b w:val="false"/>
          <w:i w:val="false"/>
          <w:color w:val="000000"/>
          <w:sz w:val="28"/>
        </w:rPr>
        <w:t>
      11) егер ақша алушы қосылған құн салығын төлеуші болып табылса, шарт (шарт сомасын өзгертуге арналған қосымша келісім) талаптарында сатып алынатын тауарлар, көрсетілетін қызметтер және жұмыстар бойынша қосылған құн салығы сомасын міндетті түрде көрсетудің болуы егер ақша алушы қосылған құн салығын төлеуші болып табылмаса, қосылған құн салығының болмауы;</w:t>
      </w:r>
    </w:p>
    <w:p>
      <w:pPr>
        <w:spacing w:after="0"/>
        <w:ind w:left="0"/>
        <w:jc w:val="both"/>
      </w:pPr>
      <w:r>
        <w:rPr>
          <w:rFonts w:ascii="Times New Roman"/>
          <w:b w:val="false"/>
          <w:i w:val="false"/>
          <w:color w:val="000000"/>
          <w:sz w:val="28"/>
        </w:rPr>
        <w:t>
      12) шарттың, оны мемлекеттік қазынашылық органы міндетті тіркегеннен кейін күшіне ену талаптарының шартта болуы;</w:t>
      </w:r>
    </w:p>
    <w:p>
      <w:pPr>
        <w:spacing w:after="0"/>
        <w:ind w:left="0"/>
        <w:jc w:val="both"/>
      </w:pPr>
      <w:r>
        <w:rPr>
          <w:rFonts w:ascii="Times New Roman"/>
          <w:b w:val="false"/>
          <w:i w:val="false"/>
          <w:color w:val="000000"/>
          <w:sz w:val="28"/>
        </w:rPr>
        <w:t>
      13)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немесе техникалық-экономикалық негіздеме бойынша ведомстводан тыс кешенді сараптаманың оң қорытындысында көзделген сомасынан асып түспеуі;</w:t>
      </w:r>
    </w:p>
    <w:p>
      <w:pPr>
        <w:spacing w:after="0"/>
        <w:ind w:left="0"/>
        <w:jc w:val="both"/>
      </w:pPr>
      <w:r>
        <w:rPr>
          <w:rFonts w:ascii="Times New Roman"/>
          <w:b w:val="false"/>
          <w:i w:val="false"/>
          <w:color w:val="000000"/>
          <w:sz w:val="28"/>
        </w:rPr>
        <w:t>
      14) ғимараттарды, құрылысжайларды, жолдарды салуға не реконструкциялауға, үй-жайларды, құрылыстарды, жолдарды және басқа да объектілерді күрделі жөндеуге байланысты шарт бойынша жобалау-сметалық құжаттама бойынша ведомстводан тыс кешенді сараптаманың оң қорытындысы немесе олардың қолданылу мерзімі кезеңінде техникалық-экономикалық негіздеме бойынша ведомстводан тыс кешенді сараптаманың оң қорытындысы көшірмесінің немесе сканерленген түрінің ұсынылуы;</w:t>
      </w:r>
    </w:p>
    <w:p>
      <w:pPr>
        <w:spacing w:after="0"/>
        <w:ind w:left="0"/>
        <w:jc w:val="both"/>
      </w:pPr>
      <w:r>
        <w:rPr>
          <w:rFonts w:ascii="Times New Roman"/>
          <w:b w:val="false"/>
          <w:i w:val="false"/>
          <w:color w:val="000000"/>
          <w:sz w:val="28"/>
        </w:rPr>
        <w:t>
      15) ғимараттарды, құрылыстарды, жолдарды салуға не реконструкциялауға, үй-жайларды, құрылыстарды, жолдар мен басқа да объектілерді күрделі жөндеуге байланысты шарт бойынша сараптама сомасының және жобалау-сметалық құжаттаманы бекіту туралы бұйрықтың сәйкестігіне;</w:t>
      </w:r>
    </w:p>
    <w:p>
      <w:pPr>
        <w:spacing w:after="0"/>
        <w:ind w:left="0"/>
        <w:jc w:val="both"/>
      </w:pPr>
      <w:r>
        <w:rPr>
          <w:rFonts w:ascii="Times New Roman"/>
          <w:b w:val="false"/>
          <w:i w:val="false"/>
          <w:color w:val="000000"/>
          <w:sz w:val="28"/>
        </w:rPr>
        <w:t>
      16)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Ұлттық ғылыми кеңестің оң шешімін алғаннан кейін түпкілікті төлемді жүзеге асыру міндетті шартының болуы;</w:t>
      </w:r>
    </w:p>
    <w:p>
      <w:pPr>
        <w:spacing w:after="0"/>
        <w:ind w:left="0"/>
        <w:jc w:val="both"/>
      </w:pPr>
      <w:r>
        <w:rPr>
          <w:rFonts w:ascii="Times New Roman"/>
          <w:b w:val="false"/>
          <w:i w:val="false"/>
          <w:color w:val="000000"/>
          <w:sz w:val="28"/>
        </w:rPr>
        <w:t>
      17) шетел валютасындағы келісім-шарттың мәні 8-08 "Шетел валютасындағы шоттардың тізбесі" нысанындағы шығыстардың рұқсат етілген бағыттарының сәйкестігіне;</w:t>
      </w:r>
    </w:p>
    <w:p>
      <w:pPr>
        <w:spacing w:after="0"/>
        <w:ind w:left="0"/>
        <w:jc w:val="both"/>
      </w:pPr>
      <w:r>
        <w:rPr>
          <w:rFonts w:ascii="Times New Roman"/>
          <w:b w:val="false"/>
          <w:i w:val="false"/>
          <w:color w:val="000000"/>
          <w:sz w:val="28"/>
        </w:rPr>
        <w:t>
      18) мемлекеттік сатып алу веб-порталы арқылы мемлекеттік сатып алу туралы шарт жасасу жөніндегі талаптар қолданылмайтын тауарларды (жұмыстарды және көрсетілетін қызметтерді) сатып алуға арналған шарттар бойынша шарттың кіріспесінде шарт жасалған Қазақстан Республикасының Заңының бабына (тармақшасына, тармағына) сілтеме міндетті түрде көрсетілуі бар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218-тармақ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88" w:id="512"/>
    <w:p>
      <w:pPr>
        <w:spacing w:after="0"/>
        <w:ind w:left="0"/>
        <w:jc w:val="both"/>
      </w:pPr>
      <w:r>
        <w:rPr>
          <w:rFonts w:ascii="Times New Roman"/>
          <w:b w:val="false"/>
          <w:i w:val="false"/>
          <w:color w:val="000000"/>
          <w:sz w:val="28"/>
        </w:rPr>
        <w:t>
      219. Осы Рәсімдерінің 218-тармағының талаптары халықаралық ұйымдармен және донор-елдермен жасалған байланысты гранттарды іске асыру бойынша шартқа қолданылмайды.</w:t>
      </w:r>
    </w:p>
    <w:bookmarkEnd w:id="512"/>
    <w:bookmarkStart w:name="z889" w:id="513"/>
    <w:p>
      <w:pPr>
        <w:spacing w:after="0"/>
        <w:ind w:left="0"/>
        <w:jc w:val="both"/>
      </w:pPr>
      <w:r>
        <w:rPr>
          <w:rFonts w:ascii="Times New Roman"/>
          <w:b w:val="false"/>
          <w:i w:val="false"/>
          <w:color w:val="000000"/>
          <w:sz w:val="28"/>
        </w:rPr>
        <w:t>
      220. Мемлекеттік қазынашылық органы өтінімді мыналарға:</w:t>
      </w:r>
    </w:p>
    <w:bookmarkEnd w:id="513"/>
    <w:p>
      <w:pPr>
        <w:spacing w:after="0"/>
        <w:ind w:left="0"/>
        <w:jc w:val="both"/>
      </w:pPr>
      <w:r>
        <w:rPr>
          <w:rFonts w:ascii="Times New Roman"/>
          <w:b w:val="false"/>
          <w:i w:val="false"/>
          <w:color w:val="000000"/>
          <w:sz w:val="28"/>
        </w:rPr>
        <w:t>
      белгіленген нысанға сәйкестігіне;</w:t>
      </w:r>
    </w:p>
    <w:p>
      <w:pPr>
        <w:spacing w:after="0"/>
        <w:ind w:left="0"/>
        <w:jc w:val="both"/>
      </w:pPr>
      <w:r>
        <w:rPr>
          <w:rFonts w:ascii="Times New Roman"/>
          <w:b w:val="false"/>
          <w:i w:val="false"/>
          <w:color w:val="000000"/>
          <w:sz w:val="28"/>
        </w:rPr>
        <w:t>
      өтінім деректемелерінің шарт деректемелеріне сәйкестігіне;</w:t>
      </w:r>
    </w:p>
    <w:p>
      <w:pPr>
        <w:spacing w:after="0"/>
        <w:ind w:left="0"/>
        <w:jc w:val="both"/>
      </w:pPr>
      <w:r>
        <w:rPr>
          <w:rFonts w:ascii="Times New Roman"/>
          <w:b w:val="false"/>
          <w:i w:val="false"/>
          <w:color w:val="000000"/>
          <w:sz w:val="28"/>
        </w:rPr>
        <w:t>
      шығыс сипаттамасының шығыстардың экономикалық сыныптамасы ерекшелігінің құрылымына сәйкес шығыс бағытына сәйкестігіне;</w:t>
      </w:r>
    </w:p>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p>
      <w:pPr>
        <w:spacing w:after="0"/>
        <w:ind w:left="0"/>
        <w:jc w:val="both"/>
      </w:pPr>
      <w:r>
        <w:rPr>
          <w:rFonts w:ascii="Times New Roman"/>
          <w:b w:val="false"/>
          <w:i w:val="false"/>
          <w:color w:val="000000"/>
          <w:sz w:val="28"/>
        </w:rPr>
        <w:t>
      өтінімдегі қойылған қолдардың және мөр бедерінің қойылған қолдардың және мөр бедері үлгілері бар қағаз тасығыштағы құжатқа сәйкестігіне тексеруді жүзеге асырады.</w:t>
      </w:r>
    </w:p>
    <w:bookmarkStart w:name="z895" w:id="514"/>
    <w:p>
      <w:pPr>
        <w:spacing w:after="0"/>
        <w:ind w:left="0"/>
        <w:jc w:val="both"/>
      </w:pPr>
      <w:r>
        <w:rPr>
          <w:rFonts w:ascii="Times New Roman"/>
          <w:b w:val="false"/>
          <w:i w:val="false"/>
          <w:color w:val="000000"/>
          <w:sz w:val="28"/>
        </w:rPr>
        <w:t>
      "Қазынашылық-клиент" ақпараттық жүйесі бойынша электрондық түрі ұсынылған кезде:</w:t>
      </w:r>
    </w:p>
    <w:bookmarkEnd w:id="514"/>
    <w:bookmarkStart w:name="z896" w:id="515"/>
    <w:p>
      <w:pPr>
        <w:spacing w:after="0"/>
        <w:ind w:left="0"/>
        <w:jc w:val="both"/>
      </w:pPr>
      <w:r>
        <w:rPr>
          <w:rFonts w:ascii="Times New Roman"/>
          <w:b w:val="false"/>
          <w:i w:val="false"/>
          <w:color w:val="000000"/>
          <w:sz w:val="28"/>
        </w:rPr>
        <w:t>
      осы Рәсімдердің 206, 207, 208, 209, 211 және 217-тармақтарында көзделген құжаттардың бар болуына;</w:t>
      </w:r>
    </w:p>
    <w:bookmarkEnd w:id="515"/>
    <w:bookmarkStart w:name="z897" w:id="516"/>
    <w:p>
      <w:pPr>
        <w:spacing w:after="0"/>
        <w:ind w:left="0"/>
        <w:jc w:val="both"/>
      </w:pPr>
      <w:r>
        <w:rPr>
          <w:rFonts w:ascii="Times New Roman"/>
          <w:b w:val="false"/>
          <w:i w:val="false"/>
          <w:color w:val="000000"/>
          <w:sz w:val="28"/>
        </w:rPr>
        <w:t>
      жазылған соманың санмен берілген сомаға сәйкестігіне;</w:t>
      </w:r>
    </w:p>
    <w:bookmarkEnd w:id="516"/>
    <w:bookmarkStart w:name="z898" w:id="517"/>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бюджеттік сыныптамасының коды бойынша бір бюджеттік бағдарлама шеңберінде жасасқан кезде, барлық өтінімдердің бір уақытта берілуіне;</w:t>
      </w:r>
    </w:p>
    <w:bookmarkEnd w:id="517"/>
    <w:bookmarkStart w:name="z899" w:id="518"/>
    <w:p>
      <w:pPr>
        <w:spacing w:after="0"/>
        <w:ind w:left="0"/>
        <w:jc w:val="both"/>
      </w:pPr>
      <w:r>
        <w:rPr>
          <w:rFonts w:ascii="Times New Roman"/>
          <w:b w:val="false"/>
          <w:i w:val="false"/>
          <w:color w:val="000000"/>
          <w:sz w:val="28"/>
        </w:rPr>
        <w:t>
      түсіндірме жазбасы негізінде "Қазынашылық-клиент" ақпараттық жүйесі шартты тіркеу туралы соңғы хабарламаны көрсете отырып өтінімді қарау нысанында "Өтінім түрі" жолағын толтыру болуын тексеруді жүзеге асырады.</w:t>
      </w:r>
    </w:p>
    <w:bookmarkEnd w:id="518"/>
    <w:bookmarkStart w:name="z900" w:id="519"/>
    <w:p>
      <w:pPr>
        <w:spacing w:after="0"/>
        <w:ind w:left="0"/>
        <w:jc w:val="both"/>
      </w:pPr>
      <w:r>
        <w:rPr>
          <w:rFonts w:ascii="Times New Roman"/>
          <w:b w:val="false"/>
          <w:i w:val="false"/>
          <w:color w:val="000000"/>
          <w:sz w:val="28"/>
        </w:rPr>
        <w:t>
      "Қазынашылық-клиент" ақпараттық жүйесінде өтінімдерді қарау нысанында түсіндірме жазбаға сәйкес "бұзу" белгісінің болуы (мемлекеттік сатып алу веб-порталы арқылы жасалған шартты бұзған кезде).</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1" w:id="520"/>
    <w:p>
      <w:pPr>
        <w:spacing w:after="0"/>
        <w:ind w:left="0"/>
        <w:jc w:val="both"/>
      </w:pPr>
      <w:r>
        <w:rPr>
          <w:rFonts w:ascii="Times New Roman"/>
          <w:b w:val="false"/>
          <w:i w:val="false"/>
          <w:color w:val="000000"/>
          <w:sz w:val="28"/>
        </w:rPr>
        <w:t>
      221. Өтiнiм дұрыс рәсімделмеген және оған қоса берiлген құжаттарға не шарт осы Рәсімдердің 181, 182, 183, 184, 185, 186, 187, 188, 189, 190, 191, 192, 193, 194, 195, 196, 197, 200, 201, 202, 203, 204, 209, 213, 217, 218 және 220-тармақтарында белгiленген талаптарға сәйкес келмеген кезде, мемлекеттік қазынашылық органы өтiнiм мен оған қоса берiлген құжаттарды:</w:t>
      </w:r>
    </w:p>
    <w:bookmarkEnd w:id="520"/>
    <w:bookmarkStart w:name="z902" w:id="521"/>
    <w:p>
      <w:pPr>
        <w:spacing w:after="0"/>
        <w:ind w:left="0"/>
        <w:jc w:val="both"/>
      </w:pP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p>
    <w:bookmarkEnd w:id="521"/>
    <w:bookmarkStart w:name="z903" w:id="522"/>
    <w:p>
      <w:pPr>
        <w:spacing w:after="0"/>
        <w:ind w:left="0"/>
        <w:jc w:val="both"/>
      </w:pPr>
      <w:r>
        <w:rPr>
          <w:rFonts w:ascii="Times New Roman"/>
          <w:b w:val="false"/>
          <w:i w:val="false"/>
          <w:color w:val="000000"/>
          <w:sz w:val="28"/>
        </w:rPr>
        <w:t>
      2) қабылдағаннан кейiн тексеру барысында сәйкессiздiк байқалса, оларды мемлекеттік қазынашылық органына берген күннен бастап екі жұмыс күнi iшiнде мемлекеттік қазынашылық органы басшысының қойылған қолымен жазбаша түрде қайтарады, бұл ретте өтiнiмнiң екiншi данасы хаттың екiншi данасымен қалады.</w:t>
      </w:r>
    </w:p>
    <w:bookmarkEnd w:id="522"/>
    <w:bookmarkStart w:name="z904" w:id="523"/>
    <w:p>
      <w:pPr>
        <w:spacing w:after="0"/>
        <w:ind w:left="0"/>
        <w:jc w:val="both"/>
      </w:pPr>
      <w:r>
        <w:rPr>
          <w:rFonts w:ascii="Times New Roman"/>
          <w:b w:val="false"/>
          <w:i w:val="false"/>
          <w:color w:val="000000"/>
          <w:sz w:val="28"/>
        </w:rPr>
        <w:t>
      "Қазынашылық-клиент" ақпараттық жүйесі бойынша өтінімнің электрондық түрі оған тіркелген құжаттарға не осы Рәсімдердің 181, 182, 183, 184, 185, 186, 187, 188, 189, 190, 191, 192, 193, 194, 195, 196, 197, 198, 199, 200, 201, 202, 203, 204, 207, 208, 209, 211, 213, 215, 217, 218 және 220-тармақтарында белгіленген шарт талаптарына сәйкес келмеген кезде, мемлекеттік қазынашылық органы осы Рәсімдерге тиісті тармақтарына сілтеме жасап, қабылдамау себептерін көрсете отырып, өтінімді қабылдамайды.</w:t>
      </w:r>
    </w:p>
    <w:bookmarkEnd w:id="523"/>
    <w:bookmarkStart w:name="z905" w:id="524"/>
    <w:p>
      <w:pPr>
        <w:spacing w:after="0"/>
        <w:ind w:left="0"/>
        <w:jc w:val="left"/>
      </w:pPr>
      <w:r>
        <w:rPr>
          <w:rFonts w:ascii="Times New Roman"/>
          <w:b/>
          <w:i w:val="false"/>
          <w:color w:val="000000"/>
        </w:rPr>
        <w:t xml:space="preserve"> 6-параграф. Шартты тіркеу туралы хабарламаны қалыптастыру және беру</w:t>
      </w:r>
    </w:p>
    <w:bookmarkEnd w:id="524"/>
    <w:bookmarkStart w:name="z906" w:id="525"/>
    <w:p>
      <w:pPr>
        <w:spacing w:after="0"/>
        <w:ind w:left="0"/>
        <w:jc w:val="both"/>
      </w:pPr>
      <w:r>
        <w:rPr>
          <w:rFonts w:ascii="Times New Roman"/>
          <w:b w:val="false"/>
          <w:i w:val="false"/>
          <w:color w:val="000000"/>
          <w:sz w:val="28"/>
        </w:rPr>
        <w:t>
      222. Шартты тіркеу туралы хабарлама (бұдан әрі – хабарлама) мемлекеттік мекеменің ақша алушымен жасасқан шартының (қосымша келісімінің) тіркелуін растайтын құжат болып табылады.</w:t>
      </w:r>
    </w:p>
    <w:bookmarkEnd w:id="525"/>
    <w:bookmarkStart w:name="z907" w:id="526"/>
    <w:p>
      <w:pPr>
        <w:spacing w:after="0"/>
        <w:ind w:left="0"/>
        <w:jc w:val="both"/>
      </w:pPr>
      <w:r>
        <w:rPr>
          <w:rFonts w:ascii="Times New Roman"/>
          <w:b w:val="false"/>
          <w:i w:val="false"/>
          <w:color w:val="000000"/>
          <w:sz w:val="28"/>
        </w:rPr>
        <w:t>
      Хабарлама мемлекеттік қазынашылық органдарында шарт (қосымша келісім) нысанындағы азаматтық-құқықтық мәмілелерді тіркеген кезде ғана беріледі.</w:t>
      </w:r>
    </w:p>
    <w:bookmarkEnd w:id="526"/>
    <w:bookmarkStart w:name="z908" w:id="527"/>
    <w:p>
      <w:pPr>
        <w:spacing w:after="0"/>
        <w:ind w:left="0"/>
        <w:jc w:val="both"/>
      </w:pPr>
      <w:r>
        <w:rPr>
          <w:rFonts w:ascii="Times New Roman"/>
          <w:b w:val="false"/>
          <w:i w:val="false"/>
          <w:color w:val="000000"/>
          <w:sz w:val="28"/>
        </w:rPr>
        <w:t>
      Хабарлама қазынашылықтың интеграцияланған ақпараттық жүйесінде бекітілген қазынашылық өтінім деректемелерінің негізінде қалыптастырылады.</w:t>
      </w:r>
    </w:p>
    <w:bookmarkEnd w:id="527"/>
    <w:bookmarkStart w:name="z909" w:id="528"/>
    <w:p>
      <w:pPr>
        <w:spacing w:after="0"/>
        <w:ind w:left="0"/>
        <w:jc w:val="both"/>
      </w:pPr>
      <w:r>
        <w:rPr>
          <w:rFonts w:ascii="Times New Roman"/>
          <w:b w:val="false"/>
          <w:i w:val="false"/>
          <w:color w:val="000000"/>
          <w:sz w:val="28"/>
        </w:rPr>
        <w:t>
      Нөлдік сомамен азаматтық-құқықтық мәмілені тіркеуге өтінім бекітілген кезде хабарлама қалыптастырылмайды.</w:t>
      </w:r>
    </w:p>
    <w:bookmarkEnd w:id="528"/>
    <w:bookmarkStart w:name="z910" w:id="529"/>
    <w:p>
      <w:pPr>
        <w:spacing w:after="0"/>
        <w:ind w:left="0"/>
        <w:jc w:val="both"/>
      </w:pPr>
      <w:r>
        <w:rPr>
          <w:rFonts w:ascii="Times New Roman"/>
          <w:b w:val="false"/>
          <w:i w:val="false"/>
          <w:color w:val="000000"/>
          <w:sz w:val="28"/>
        </w:rPr>
        <w:t>
      223. Хабарлама мемлекеттiк мекемеге мемлекеттік қазынашылық органдарына өтiнiмдi берген күннен кейін екі жұмыс күнi iшiнде берiледi.</w:t>
      </w:r>
    </w:p>
    <w:bookmarkEnd w:id="529"/>
    <w:bookmarkStart w:name="z911" w:id="530"/>
    <w:p>
      <w:pPr>
        <w:spacing w:after="0"/>
        <w:ind w:left="0"/>
        <w:jc w:val="both"/>
      </w:pPr>
      <w:r>
        <w:rPr>
          <w:rFonts w:ascii="Times New Roman"/>
          <w:b w:val="false"/>
          <w:i w:val="false"/>
          <w:color w:val="000000"/>
          <w:sz w:val="28"/>
        </w:rPr>
        <w:t xml:space="preserve">
      Шартты (қосымша келісімді) тіркеу кезінде хабарлама осы Рәсімдерге </w:t>
      </w:r>
      <w:r>
        <w:rPr>
          <w:rFonts w:ascii="Times New Roman"/>
          <w:b w:val="false"/>
          <w:i w:val="false"/>
          <w:color w:val="000000"/>
          <w:sz w:val="28"/>
        </w:rPr>
        <w:t>83-қосымшасына</w:t>
      </w:r>
      <w:r>
        <w:rPr>
          <w:rFonts w:ascii="Times New Roman"/>
          <w:b w:val="false"/>
          <w:i w:val="false"/>
          <w:color w:val="000000"/>
          <w:sz w:val="28"/>
        </w:rPr>
        <w:t xml:space="preserve"> сәйкес нысан бойынша (бұдан әрі – 83-қосымшаға сәйкес нысан бойынша хабарлама) беріледі.</w:t>
      </w:r>
    </w:p>
    <w:bookmarkEnd w:id="530"/>
    <w:bookmarkStart w:name="z912" w:id="531"/>
    <w:p>
      <w:pPr>
        <w:spacing w:after="0"/>
        <w:ind w:left="0"/>
        <w:jc w:val="both"/>
      </w:pPr>
      <w:r>
        <w:rPr>
          <w:rFonts w:ascii="Times New Roman"/>
          <w:b w:val="false"/>
          <w:i w:val="false"/>
          <w:color w:val="000000"/>
          <w:sz w:val="28"/>
        </w:rPr>
        <w:t>
      "Қазынашылық-клиент" ақпараттық жүйесін қолдану кезінде мемлекеттік мекемелер осы Рәсімдерге 83-қосымшаға сәйкес нысан бойынша хабарламаны дербес қалыптастырады.</w:t>
      </w:r>
    </w:p>
    <w:bookmarkEnd w:id="531"/>
    <w:bookmarkStart w:name="z913" w:id="532"/>
    <w:p>
      <w:pPr>
        <w:spacing w:after="0"/>
        <w:ind w:left="0"/>
        <w:jc w:val="both"/>
      </w:pPr>
      <w:r>
        <w:rPr>
          <w:rFonts w:ascii="Times New Roman"/>
          <w:b w:val="false"/>
          <w:i w:val="false"/>
          <w:color w:val="000000"/>
          <w:sz w:val="28"/>
        </w:rPr>
        <w:t>
      Шартты (қосымша келісімді) қағаз жеткізгіште тіркеу кезінде осы Рәсімдерге 83-қосымшаға сәйкес нысан бойынша хабарлама екі данада қалыптастырылады.</w:t>
      </w:r>
    </w:p>
    <w:bookmarkEnd w:id="532"/>
    <w:bookmarkStart w:name="z914" w:id="533"/>
    <w:p>
      <w:pPr>
        <w:spacing w:after="0"/>
        <w:ind w:left="0"/>
        <w:jc w:val="both"/>
      </w:pPr>
      <w:r>
        <w:rPr>
          <w:rFonts w:ascii="Times New Roman"/>
          <w:b w:val="false"/>
          <w:i w:val="false"/>
          <w:color w:val="000000"/>
          <w:sz w:val="28"/>
        </w:rPr>
        <w:t>
      224. Мыналар:</w:t>
      </w:r>
    </w:p>
    <w:bookmarkEnd w:id="533"/>
    <w:bookmarkStart w:name="z915" w:id="534"/>
    <w:p>
      <w:pPr>
        <w:spacing w:after="0"/>
        <w:ind w:left="0"/>
        <w:jc w:val="both"/>
      </w:pPr>
      <w:r>
        <w:rPr>
          <w:rFonts w:ascii="Times New Roman"/>
          <w:b w:val="false"/>
          <w:i w:val="false"/>
          <w:color w:val="000000"/>
          <w:sz w:val="28"/>
        </w:rPr>
        <w:t>
      тіркелген шарттың сомасы;</w:t>
      </w:r>
    </w:p>
    <w:bookmarkEnd w:id="534"/>
    <w:bookmarkStart w:name="z916" w:id="535"/>
    <w:p>
      <w:pPr>
        <w:spacing w:after="0"/>
        <w:ind w:left="0"/>
        <w:jc w:val="both"/>
      </w:pPr>
      <w:r>
        <w:rPr>
          <w:rFonts w:ascii="Times New Roman"/>
          <w:b w:val="false"/>
          <w:i w:val="false"/>
          <w:color w:val="000000"/>
          <w:sz w:val="28"/>
        </w:rPr>
        <w:t>
      шарттың қолданылу мерзімі ағымдағы қаржы жылынан асып кететін ағымдағы қаржы жылына арналған тіркелген шарттың сомасы;</w:t>
      </w:r>
    </w:p>
    <w:bookmarkEnd w:id="535"/>
    <w:bookmarkStart w:name="z917" w:id="536"/>
    <w:p>
      <w:pPr>
        <w:spacing w:after="0"/>
        <w:ind w:left="0"/>
        <w:jc w:val="both"/>
      </w:pPr>
      <w:r>
        <w:rPr>
          <w:rFonts w:ascii="Times New Roman"/>
          <w:b w:val="false"/>
          <w:i w:val="false"/>
          <w:color w:val="000000"/>
          <w:sz w:val="28"/>
        </w:rPr>
        <w:t>
      бюджеттік бағдарламаның, кіші бағдарламаның коды мен атауы, ерекшеліктері;</w:t>
      </w:r>
    </w:p>
    <w:bookmarkEnd w:id="536"/>
    <w:bookmarkStart w:name="z918" w:id="537"/>
    <w:p>
      <w:pPr>
        <w:spacing w:after="0"/>
        <w:ind w:left="0"/>
        <w:jc w:val="both"/>
      </w:pPr>
      <w:r>
        <w:rPr>
          <w:rFonts w:ascii="Times New Roman"/>
          <w:b w:val="false"/>
          <w:i w:val="false"/>
          <w:color w:val="000000"/>
          <w:sz w:val="28"/>
        </w:rPr>
        <w:t>
      тараптардың атауын қоспағанда, тараптардың деректемелері;</w:t>
      </w:r>
    </w:p>
    <w:bookmarkEnd w:id="537"/>
    <w:bookmarkStart w:name="z919" w:id="538"/>
    <w:p>
      <w:pPr>
        <w:spacing w:after="0"/>
        <w:ind w:left="0"/>
        <w:jc w:val="both"/>
      </w:pPr>
      <w:r>
        <w:rPr>
          <w:rFonts w:ascii="Times New Roman"/>
          <w:b w:val="false"/>
          <w:i w:val="false"/>
          <w:color w:val="000000"/>
          <w:sz w:val="28"/>
        </w:rPr>
        <w:t>
      бұрын қазынашылықтың интеграцияланған ақпараттық жүйесінде қалыптастырылған хабарлама жабылатын және осы Рәсімдерге 83-қосымшаға сәйкес нысан бойынша жаңа хабарлама қалыптастырылатын қосымша келісім тіркелген кезде өзгертіледі.</w:t>
      </w:r>
    </w:p>
    <w:bookmarkEnd w:id="538"/>
    <w:bookmarkStart w:name="z920" w:id="539"/>
    <w:p>
      <w:pPr>
        <w:spacing w:after="0"/>
        <w:ind w:left="0"/>
        <w:jc w:val="both"/>
      </w:pPr>
      <w:r>
        <w:rPr>
          <w:rFonts w:ascii="Times New Roman"/>
          <w:b w:val="false"/>
          <w:i w:val="false"/>
          <w:color w:val="000000"/>
          <w:sz w:val="28"/>
        </w:rPr>
        <w:t>
      Тіркелген шарттың сомасы кассалық шығыс сомасына дейін азайған не қолданылу мерзімі ағымдағы қаржы жылынан асатын, ағымдағы қаржы жылына арналған сома жоспарлы кезеңнің екінші және/немесе үшінші жылына ішінара не толық ауыстырылатын және нөлге тең шарт бойынша ағымдағы қаржы жылының сомасы азайған кезде, қазынашылықтың интеграцияланған ақпараттық жүйесінде бұрын қалыптастырылған хабарлама жабылады, жаңа хабарлама ағымдағы қаржы жылынан қалыптаспайды.</w:t>
      </w:r>
    </w:p>
    <w:bookmarkEnd w:id="539"/>
    <w:bookmarkStart w:name="z921" w:id="540"/>
    <w:p>
      <w:pPr>
        <w:spacing w:after="0"/>
        <w:ind w:left="0"/>
        <w:jc w:val="both"/>
      </w:pPr>
      <w:r>
        <w:rPr>
          <w:rFonts w:ascii="Times New Roman"/>
          <w:b w:val="false"/>
          <w:i w:val="false"/>
          <w:color w:val="000000"/>
          <w:sz w:val="28"/>
        </w:rPr>
        <w:t>
      Тараптардың атауы өзгертілген қосымша келісім ұсынылған кезде осы Рәсімдерге 83-қосымшаға сәйкес нысандағы хабарлама оның жабылуынсыз өзгертуге жатады.</w:t>
      </w:r>
    </w:p>
    <w:bookmarkEnd w:id="540"/>
    <w:bookmarkStart w:name="z922" w:id="541"/>
    <w:p>
      <w:pPr>
        <w:spacing w:after="0"/>
        <w:ind w:left="0"/>
        <w:jc w:val="both"/>
      </w:pPr>
      <w:r>
        <w:rPr>
          <w:rFonts w:ascii="Times New Roman"/>
          <w:b w:val="false"/>
          <w:i w:val="false"/>
          <w:color w:val="000000"/>
          <w:sz w:val="28"/>
        </w:rPr>
        <w:t>
      Қазынашылықтың интеграцияланған ақпараттық жүйесінде, оның негізінде қолданылу мерзімі бір қаржы жылынан асып кететін бұрын тіркелген шарттың ағымдағы қаржы жылына арналған шарт сомасы тіркелетін өтінімді бекіткен кезде 83-қосымшаға сәйкес нысан бойынша хабарлама ағымдағы қаржы жылының сомасына қалыптастырылады.</w:t>
      </w:r>
    </w:p>
    <w:bookmarkEnd w:id="541"/>
    <w:bookmarkStart w:name="z923" w:id="542"/>
    <w:p>
      <w:pPr>
        <w:spacing w:after="0"/>
        <w:ind w:left="0"/>
        <w:jc w:val="both"/>
      </w:pPr>
      <w:r>
        <w:rPr>
          <w:rFonts w:ascii="Times New Roman"/>
          <w:b w:val="false"/>
          <w:i w:val="false"/>
          <w:color w:val="000000"/>
          <w:sz w:val="28"/>
        </w:rPr>
        <w:t>
      225. Қағаз жеткізгіштегі осы Рәсімдерге 83-қосымшаға сәйкес нысан бойынша хабарламаға мемлекеттік қазынашылық органының бірінші басшысы (немесе ол уәкілеттік берген тұлға) қол қояды, мемлекеттік қазынашылық органының жауапты атқарушысының қолымен, мөртабан бедерімен ресімделіп құжаттың қайта өңдеу күні қойылады, сондай-ақ елтаңбалық мөр бедерімен куәландырылады.</w:t>
      </w:r>
    </w:p>
    <w:bookmarkEnd w:id="542"/>
    <w:bookmarkStart w:name="z924" w:id="543"/>
    <w:p>
      <w:pPr>
        <w:spacing w:after="0"/>
        <w:ind w:left="0"/>
        <w:jc w:val="both"/>
      </w:pPr>
      <w:r>
        <w:rPr>
          <w:rFonts w:ascii="Times New Roman"/>
          <w:b w:val="false"/>
          <w:i w:val="false"/>
          <w:color w:val="000000"/>
          <w:sz w:val="28"/>
        </w:rPr>
        <w:t>
      Бұл ретте осы Рәсімдерге 83-қосымшаға сәйкес нысан бойынша хабарлама бірнеше бетте қалыптастырылған жағдайда құжаттың әр бетіне қол қойылып, мөр бедерімен ресімделіп құжаттың қайта өңделген күні қойылады.</w:t>
      </w:r>
    </w:p>
    <w:bookmarkEnd w:id="543"/>
    <w:bookmarkStart w:name="z925" w:id="544"/>
    <w:p>
      <w:pPr>
        <w:spacing w:after="0"/>
        <w:ind w:left="0"/>
        <w:jc w:val="both"/>
      </w:pPr>
      <w:r>
        <w:rPr>
          <w:rFonts w:ascii="Times New Roman"/>
          <w:b w:val="false"/>
          <w:i w:val="false"/>
          <w:color w:val="000000"/>
          <w:sz w:val="28"/>
        </w:rPr>
        <w:t>
      Мемлекеттік мекеме "Қазынашылық-клиент" ақпараттық жүйесі электрондық түрде қалыптастырылған хабарламаға мемлекеттік қазынашылық органы қол қоймайды.</w:t>
      </w:r>
    </w:p>
    <w:bookmarkEnd w:id="544"/>
    <w:bookmarkStart w:name="z926" w:id="545"/>
    <w:p>
      <w:pPr>
        <w:spacing w:after="0"/>
        <w:ind w:left="0"/>
        <w:jc w:val="both"/>
      </w:pPr>
      <w:r>
        <w:rPr>
          <w:rFonts w:ascii="Times New Roman"/>
          <w:b w:val="false"/>
          <w:i w:val="false"/>
          <w:color w:val="000000"/>
          <w:sz w:val="28"/>
        </w:rPr>
        <w:t>
      226. Хабарламаның осы Рәсімдерге 83-қосымшаға сәйкес нысан бойынша бір данасы шарттың (қосымша келісімнің) көшірмесімен бірге мемлекеттік қазынашылық органында қалады, екінші данасы шарттың (қосымша келісімнің) әр беті мөртабандалған түпнұсқасымен бірге мемлекеттік мекемеге беріледі.</w:t>
      </w:r>
    </w:p>
    <w:bookmarkEnd w:id="545"/>
    <w:bookmarkStart w:name="z927" w:id="546"/>
    <w:p>
      <w:pPr>
        <w:spacing w:after="0"/>
        <w:ind w:left="0"/>
        <w:jc w:val="both"/>
      </w:pPr>
      <w:r>
        <w:rPr>
          <w:rFonts w:ascii="Times New Roman"/>
          <w:b w:val="false"/>
          <w:i w:val="false"/>
          <w:color w:val="000000"/>
          <w:sz w:val="28"/>
        </w:rPr>
        <w:t>
      227. Бюджет қаражатының жұмсалуына мониторингтi және мемлекеттiк мекеменiң қабылданған мiндеттемелерi бойынша егжей-тегжейлi ақпарат алуды қамтамасыз ету үшiн мемлекеттік қазынашылық органы осы Рәсімдерге 85-қосымшаға сәйкес 4-09 "Мерзiмдi мiндеттемелер бөлшектерi" нысанындағы есебiн және мемлекеттiк мекеменiң сұратуы бойынша берiлетiн осы Рәсімдерге 86-қосымшаға сәйкес 4-12 "Орындалмаған мiндеттемелердiң бөлшектерi" нысанындағы есебiн, сондай-ақ осы Рәсімдерге 40-қосымшаға сәйкес 4-20 нысанындағы есептi ай сайын және мемлекеттік мекеменің және/немесе бюджеттік бағдарламалар әкімшісінің сұратуы бойынша айдың 1 және 16 күніндегі жағдай бойынша ведомстволық бағынысты мекемелер бөлінісінде/жиынтығында қалыптастырады.</w:t>
      </w:r>
    </w:p>
    <w:bookmarkEnd w:id="546"/>
    <w:bookmarkStart w:name="z928" w:id="547"/>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Бюджеттік есептілікті жасау және ұсыну тәртібіне сәйкес 4-09 "Кезеңді міндеттемелердің бөлшектері", 4-12 "Орындалмаған міндеттемелердің бөлшектері" және 4-20 нысаны.</w:t>
      </w:r>
    </w:p>
    <w:bookmarkEnd w:id="547"/>
    <w:bookmarkStart w:name="z929" w:id="548"/>
    <w:p>
      <w:pPr>
        <w:spacing w:after="0"/>
        <w:ind w:left="0"/>
        <w:jc w:val="left"/>
      </w:pPr>
      <w:r>
        <w:rPr>
          <w:rFonts w:ascii="Times New Roman"/>
          <w:b/>
          <w:i w:val="false"/>
          <w:color w:val="000000"/>
        </w:rPr>
        <w:t xml:space="preserve"> 7-параграф. Ұлттық және шетел валюталарында төлемдер мен ақша аударымдарын жүзеге асыру тәртібі</w:t>
      </w:r>
    </w:p>
    <w:bookmarkEnd w:id="548"/>
    <w:p>
      <w:pPr>
        <w:spacing w:after="0"/>
        <w:ind w:left="0"/>
        <w:jc w:val="both"/>
      </w:pPr>
      <w:r>
        <w:rPr>
          <w:rFonts w:ascii="Times New Roman"/>
          <w:b w:val="false"/>
          <w:i w:val="false"/>
          <w:color w:val="ff0000"/>
          <w:sz w:val="28"/>
        </w:rPr>
        <w:t xml:space="preserve">
      Ескерту. 7-параграфың тақырыбы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930" w:id="549"/>
    <w:p>
      <w:pPr>
        <w:spacing w:after="0"/>
        <w:ind w:left="0"/>
        <w:jc w:val="both"/>
      </w:pPr>
      <w:r>
        <w:rPr>
          <w:rFonts w:ascii="Times New Roman"/>
          <w:b w:val="false"/>
          <w:i w:val="false"/>
          <w:color w:val="000000"/>
          <w:sz w:val="28"/>
        </w:rPr>
        <w:t>
      228. Мемлекеттiк мекемелердiң төлемдерi мен ақша аударымдары қолма-қол ақшаны бақылау шоттарындағы немесе мемлекеттiк мекемелердің шетел валютасындағы шоттарындағы қалдықтар, сондай-ақ төлемдер бойынша қаржыландырудың жеке жоспарының жоспарлы тағайындаулары мен шартты тiркеу туралы хабарламаның пайдаланылмаған қалдығы шегiнде өткiзiледi.</w:t>
      </w:r>
    </w:p>
    <w:bookmarkEnd w:id="549"/>
    <w:p>
      <w:pPr>
        <w:spacing w:after="0"/>
        <w:ind w:left="0"/>
        <w:jc w:val="both"/>
      </w:pPr>
      <w:r>
        <w:rPr>
          <w:rFonts w:ascii="Times New Roman"/>
          <w:b w:val="false"/>
          <w:i w:val="false"/>
          <w:color w:val="000000"/>
          <w:sz w:val="28"/>
        </w:rPr>
        <w:t>
      Мемлекеттiк мекемелердiң қолма-қол ақшаны бақылау шоттарының және шетел валютасындағы шоттарының жеке сәйкестендiру кодтары осы Рәсімдерде белгiленген тәртiппен берiледi және тиiстi мемлекеттік қазынашылық органдары мен мемлекеттiк мекемелердiң назарына жеткiзiледi.</w:t>
      </w:r>
    </w:p>
    <w:p>
      <w:pPr>
        <w:spacing w:after="0"/>
        <w:ind w:left="0"/>
        <w:jc w:val="both"/>
      </w:pPr>
      <w:r>
        <w:rPr>
          <w:rFonts w:ascii="Times New Roman"/>
          <w:b w:val="false"/>
          <w:i w:val="false"/>
          <w:color w:val="000000"/>
          <w:sz w:val="28"/>
        </w:rPr>
        <w:t>
      Жеке жоспар шығыстарының бюджеттiк сыныптамасының тиiстi коды бойынша жоспарлы тағайындау болмаған не жеткiлiксiз болған жағдайда, мемлекеттік қазынашылық органдары төлеуге берiлетiн шотты орындамай қайтарады.</w:t>
      </w:r>
    </w:p>
    <w:p>
      <w:pPr>
        <w:spacing w:after="0"/>
        <w:ind w:left="0"/>
        <w:jc w:val="both"/>
      </w:pPr>
      <w:r>
        <w:rPr>
          <w:rFonts w:ascii="Times New Roman"/>
          <w:b w:val="false"/>
          <w:i w:val="false"/>
          <w:color w:val="000000"/>
          <w:sz w:val="28"/>
        </w:rPr>
        <w:t>
      Республикалық бюджеттің қолма-қол ақшаны бақылау шотында ақша жеткіліксіз болған жағдайда, мемлекеттік қазынашылық органы бірінші кезекте бюджет шығыстарының басым бағыттары бойынша төлемдерді Қазақстан Республикасы Үкіметінің борыштық міндеттемелерін өтеу және оларға қызмет көрсету жөніндегі төлемдерді, зейнетақыларды, жәрдемақыларды және басқа да әлеуметтік төлемдерді, жалақыны және басқа да ақшалай төлемдерді, оның ішінде штаттан тыс техникалық персоналдың жалақысын және жалақыдан барлық ұстап қалуларды, Қазақстан Республикасының заңнамалық актілерінде көзделген ақшалай өтемақыларды, алименттерді, міндетті зейнетақы жарналарын, жұмыс берушілердің міндетті зейнетақы жарналарын, кәсіптік және ерікті зейнетақы жарналарын, әлеуметтік аударымдарды, міндетті әлеуметтік медициналық сақтандыруға аударымдарды және (немесе) жарналарды, тұрғын үй төлемдерін, жеке тұлғаларға трансферттерді, стипендияларды, банк қызметтеріне ақы төлеуді, бюджеттік субвенцияларды, салық пен бюджетке төленетін басқа да міндетті төлемдерді жүргізеді.</w:t>
      </w:r>
    </w:p>
    <w:p>
      <w:pPr>
        <w:spacing w:after="0"/>
        <w:ind w:left="0"/>
        <w:jc w:val="both"/>
      </w:pPr>
      <w:r>
        <w:rPr>
          <w:rFonts w:ascii="Times New Roman"/>
          <w:b w:val="false"/>
          <w:i w:val="false"/>
          <w:color w:val="000000"/>
          <w:sz w:val="28"/>
        </w:rPr>
        <w:t>
      Бұдан әрі мынадай бағыттар: тамақтандыруды ұйымдастыру және тамақ өнімдерін сатып алу, дәрілік заттарды, киім-кешек пен отынды сатып алу жөніндегі қызметтер (ғимараттарды жылыту бөлігінде), коммуналдық қызметтер, байланыс қызметтері, көлік қызметтері, іссапар және қызметтік сапарлар, студенттерді, магистранттар мен докторанттарды жатақханадағы орындармен қамтамасыз ету жөніндегі қызметтер, студенттердің жеңілдікпен жол жүруіне өтемақы төлеу жөніндегі қызметтер, атқару құжаттары мен сот актілерін орындау, сондай-ақ мемлекет басшысының, Қазақстан Республикасы Үкіметі мен Құрылтайының қызметін қамтамасыз ету жөніндегі қызметтер бойынша шығыстар жүргізіледі.</w:t>
      </w:r>
    </w:p>
    <w:p>
      <w:pPr>
        <w:spacing w:after="0"/>
        <w:ind w:left="0"/>
        <w:jc w:val="both"/>
      </w:pPr>
      <w:r>
        <w:rPr>
          <w:rFonts w:ascii="Times New Roman"/>
          <w:b w:val="false"/>
          <w:i w:val="false"/>
          <w:color w:val="000000"/>
          <w:sz w:val="28"/>
        </w:rPr>
        <w:t>
      Төтенше жағдай немесе жағдай туындаған жағдайда төлемдер елдегі әлеуметтік-экономикалық жағдайды тұрақтандыру үшін бірінші кезектегі тәртіппен жүргізіледі.</w:t>
      </w:r>
    </w:p>
    <w:p>
      <w:pPr>
        <w:spacing w:after="0"/>
        <w:ind w:left="0"/>
        <w:jc w:val="both"/>
      </w:pPr>
      <w:r>
        <w:rPr>
          <w:rFonts w:ascii="Times New Roman"/>
          <w:b w:val="false"/>
          <w:i w:val="false"/>
          <w:color w:val="000000"/>
          <w:sz w:val="28"/>
        </w:rPr>
        <w:t xml:space="preserve">
      Жергілікті бюджеттердің қолма-қол ақшаны бақылау шоттарында ақша жеткiлiксiз болған жағдайда, мемлекеттік қазынашылық органы бiрiншi кезекте жергілікті атқарушы органның шешімімен айқындалған бюджеттер шығыстарының басым бағыттары бойынша төлемдер жүргiзіледi. </w:t>
      </w:r>
    </w:p>
    <w:p>
      <w:pPr>
        <w:spacing w:after="0"/>
        <w:ind w:left="0"/>
        <w:jc w:val="both"/>
      </w:pPr>
      <w:r>
        <w:rPr>
          <w:rFonts w:ascii="Times New Roman"/>
          <w:b w:val="false"/>
          <w:i w:val="false"/>
          <w:color w:val="000000"/>
          <w:sz w:val="28"/>
        </w:rPr>
        <w:t>
      Ақша болмаған жағдайда немесе қағаз жеткізгіште не "Қазынашылық-клиент" ақпараттық жүйесі бойынша электронды түрде түсіп, қазынашылықтың бiрiктiрiлген ақпараттық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p>
      <w:pPr>
        <w:spacing w:after="0"/>
        <w:ind w:left="0"/>
        <w:jc w:val="both"/>
      </w:pPr>
      <w:r>
        <w:rPr>
          <w:rFonts w:ascii="Times New Roman"/>
          <w:b w:val="false"/>
          <w:i w:val="false"/>
          <w:color w:val="000000"/>
          <w:sz w:val="28"/>
        </w:rPr>
        <w:t>
      Тиiстi қолма-қол ақшаны бақылау шоттарында ақша жеткiлiксiз болған жағдайда салықтың (оның ішінде қосылған құн салығының асып кетуін қайтарудың) және бюджетке төленетін басқа да мiндеттi төлемдердiң, мемлекеттік кірістер органдары және (немесе) уәкiлеттi органдардың құзыретi шегiндегi салықтық емес төлемдердiң артық төленген сомаларын салық төлеушiлерге қайтаруға төлем тапсырмаларын мемлекеттік қазынашылық органы орындауға қабылдамайды.</w:t>
      </w:r>
    </w:p>
    <w:p>
      <w:pPr>
        <w:spacing w:after="0"/>
        <w:ind w:left="0"/>
        <w:jc w:val="both"/>
      </w:pPr>
      <w:r>
        <w:rPr>
          <w:rFonts w:ascii="Times New Roman"/>
          <w:b w:val="false"/>
          <w:i w:val="false"/>
          <w:color w:val="000000"/>
          <w:sz w:val="28"/>
        </w:rPr>
        <w:t>
      Бірыңғай қазынашылық шоттан ақшаны есептен шығару мемлекеттік қазынашылық "Банкаралық ақша аударымдары жүйесінің жұмыс істеу қағидаларын бекіту туралы" 2016 жылғы 31 тамыздағы № 201 (нормативтік құқықтық актілердің мемлекеттік тіркеу тізілімінде № 14310 болып тіркелді) және "Банкаралық клиринг жүйесінің жұмыс істеу қағидаларын бекіту туралы" 2016 жылғы 31 тамыздағы № 211 (Нормативтік құқықтық актілердің мемлекеттік тіркеу тізілімінде № 14333 болып тіркелді) Қазақстан Республикасының Ұлттық Банкі Басқармасының қаулыларына сәйкес Қазақстан Республикасы Ұлттық Банкінің Ұлттық төлем корпорациясының төлем жүйелерi арқылы жiберiлген электрондық төлем құжаттары негiзiнде жүргiзiледi.</w:t>
      </w:r>
    </w:p>
    <w:p>
      <w:pPr>
        <w:spacing w:after="0"/>
        <w:ind w:left="0"/>
        <w:jc w:val="both"/>
      </w:pPr>
      <w:r>
        <w:rPr>
          <w:rFonts w:ascii="Times New Roman"/>
          <w:b w:val="false"/>
          <w:i w:val="false"/>
          <w:color w:val="000000"/>
          <w:sz w:val="28"/>
        </w:rPr>
        <w:t>
      Тиiстi қаржы жылына арналған республикалық бюджет туралы Қазақстан Республикасының Заңына немесе тиiстi қаржы жылына арналған жергiлiктi бюджет туралы мәслихат шешiмiне өзгерiстер мен толықтырулар енгiзу туралы Қазақстан Республикасы Заңының немесе мәслихат шешiмiнiң жобасы Қазақстан Республикасының Құрылтайына немесе мәслихатқа енгiзiлген күннен бастап, бюджеттi атқару жөнiндегi орталық уәкiлеттi орган немесе мемлекеттік жоспарлау жөнiндегi жергiлiктi уәкiлеттi орган ұсынған деректердің негiзiнде бюджеттi атқару жөнiндегi жергiлiктi уәкiлеттi органның нұсқауы бойынша мемлекеттік қазынашылық органы жоспарлы тағайындауларды азайту жоспарланатын бюджеттiк бағдарламалар (кiшi бағдарламалар), ерекшелiктер бойынша төлемдер жүргiзудi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41" w:id="550"/>
    <w:p>
      <w:pPr>
        <w:spacing w:after="0"/>
        <w:ind w:left="0"/>
        <w:jc w:val="both"/>
      </w:pPr>
      <w:r>
        <w:rPr>
          <w:rFonts w:ascii="Times New Roman"/>
          <w:b w:val="false"/>
          <w:i w:val="false"/>
          <w:color w:val="000000"/>
          <w:sz w:val="28"/>
        </w:rPr>
        <w:t>
      229. Мемлекеттік қазынашылық органы мемлекеттік мекемелерден түскен төлеуге берілетін шоттарды жұмыс күнінің ішінде қабылдауды жүзеге асырады.</w:t>
      </w:r>
    </w:p>
    <w:bookmarkEnd w:id="550"/>
    <w:bookmarkStart w:name="z942" w:id="551"/>
    <w:p>
      <w:pPr>
        <w:spacing w:after="0"/>
        <w:ind w:left="0"/>
        <w:jc w:val="both"/>
      </w:pPr>
      <w:r>
        <w:rPr>
          <w:rFonts w:ascii="Times New Roman"/>
          <w:b w:val="false"/>
          <w:i w:val="false"/>
          <w:color w:val="000000"/>
          <w:sz w:val="28"/>
        </w:rPr>
        <w:t>
      Төлеуге берілетін шот келесі жұмыс күнінен кешіктірілмей орындалады не орындаусыз қайтарылады.</w:t>
      </w:r>
    </w:p>
    <w:bookmarkEnd w:id="551"/>
    <w:bookmarkStart w:name="z943" w:id="552"/>
    <w:p>
      <w:pPr>
        <w:spacing w:after="0"/>
        <w:ind w:left="0"/>
        <w:jc w:val="both"/>
      </w:pPr>
      <w:r>
        <w:rPr>
          <w:rFonts w:ascii="Times New Roman"/>
          <w:b w:val="false"/>
          <w:i w:val="false"/>
          <w:color w:val="000000"/>
          <w:sz w:val="28"/>
        </w:rPr>
        <w:t>
      Бұл ретте банк кассасынан чек бойынша қолма-қол ақшаны алуға арналған құжаттар сағат 13.00 (он үш) дейiн қабылданады.</w:t>
      </w:r>
    </w:p>
    <w:bookmarkEnd w:id="552"/>
    <w:bookmarkStart w:name="z944" w:id="553"/>
    <w:p>
      <w:pPr>
        <w:spacing w:after="0"/>
        <w:ind w:left="0"/>
        <w:jc w:val="both"/>
      </w:pPr>
      <w:r>
        <w:rPr>
          <w:rFonts w:ascii="Times New Roman"/>
          <w:b w:val="false"/>
          <w:i w:val="false"/>
          <w:color w:val="000000"/>
          <w:sz w:val="28"/>
        </w:rPr>
        <w:t>
      230. Мемлекеттік мекеме мыналарды:</w:t>
      </w:r>
    </w:p>
    <w:bookmarkEnd w:id="553"/>
    <w:p>
      <w:pPr>
        <w:spacing w:after="0"/>
        <w:ind w:left="0"/>
        <w:jc w:val="both"/>
      </w:pPr>
      <w:r>
        <w:rPr>
          <w:rFonts w:ascii="Times New Roman"/>
          <w:b w:val="false"/>
          <w:i w:val="false"/>
          <w:color w:val="000000"/>
          <w:sz w:val="28"/>
        </w:rPr>
        <w:t>
      1) құжаттарды қағаз және (немесе) электрондық тасығышта ұсынған кезде мемлекеттiк мекемелерге қызмет көрсету кестесiнiң сақталуын;</w:t>
      </w:r>
    </w:p>
    <w:p>
      <w:pPr>
        <w:spacing w:after="0"/>
        <w:ind w:left="0"/>
        <w:jc w:val="both"/>
      </w:pPr>
      <w:r>
        <w:rPr>
          <w:rFonts w:ascii="Times New Roman"/>
          <w:b w:val="false"/>
          <w:i w:val="false"/>
          <w:color w:val="000000"/>
          <w:sz w:val="28"/>
        </w:rPr>
        <w:t>
      2) төлеуге берiлетiн шотты ұсыну заңдылығы мен негiздiлiгiн;</w:t>
      </w:r>
    </w:p>
    <w:p>
      <w:pPr>
        <w:spacing w:after="0"/>
        <w:ind w:left="0"/>
        <w:jc w:val="both"/>
      </w:pPr>
      <w:r>
        <w:rPr>
          <w:rFonts w:ascii="Times New Roman"/>
          <w:b w:val="false"/>
          <w:i w:val="false"/>
          <w:color w:val="000000"/>
          <w:sz w:val="28"/>
        </w:rPr>
        <w:t>
      3) төлеуге берілетін шоттағы көрсетілген деректемелердің және төлеуге берілетін шоттағы сомалардың және растайтын құжаттардың анықтығын;</w:t>
      </w:r>
    </w:p>
    <w:p>
      <w:pPr>
        <w:spacing w:after="0"/>
        <w:ind w:left="0"/>
        <w:jc w:val="both"/>
      </w:pPr>
      <w:r>
        <w:rPr>
          <w:rFonts w:ascii="Times New Roman"/>
          <w:b w:val="false"/>
          <w:i w:val="false"/>
          <w:color w:val="000000"/>
          <w:sz w:val="28"/>
        </w:rPr>
        <w:t>
      4) төлемдерді ақша алушылардың пайдасына жүзеге асыру жөніндегі міндеттемелерді орындаудың уақтылығы мен толықтығын;</w:t>
      </w:r>
    </w:p>
    <w:p>
      <w:pPr>
        <w:spacing w:after="0"/>
        <w:ind w:left="0"/>
        <w:jc w:val="both"/>
      </w:pPr>
      <w:r>
        <w:rPr>
          <w:rFonts w:ascii="Times New Roman"/>
          <w:b w:val="false"/>
          <w:i w:val="false"/>
          <w:color w:val="000000"/>
          <w:sz w:val="28"/>
        </w:rPr>
        <w:t>
      5) бюджеттік инвестициялық жобаларды іске асыру кезінде орындалған жұмыстардың қол қойылған актісі негізінде мемлекеттік сатып алу туралы Қазақстан Республикасының заңнамасында белгіленген мерзімде мердігерге ақы төлеуді;</w:t>
      </w:r>
    </w:p>
    <w:p>
      <w:pPr>
        <w:spacing w:after="0"/>
        <w:ind w:left="0"/>
        <w:jc w:val="both"/>
      </w:pPr>
      <w:r>
        <w:rPr>
          <w:rFonts w:ascii="Times New Roman"/>
          <w:b w:val="false"/>
          <w:i w:val="false"/>
          <w:color w:val="000000"/>
          <w:sz w:val="28"/>
        </w:rPr>
        <w:t>
      6) жасасқан азаматтық-құқықтық мәмiлелерге сәйкес тауарлардың, орындалған жұмыстардың және (немесе) көрсетiлген қызметтердiң жеткiзiлуiн растаудың дұрыстығын;</w:t>
      </w:r>
    </w:p>
    <w:p>
      <w:pPr>
        <w:spacing w:after="0"/>
        <w:ind w:left="0"/>
        <w:jc w:val="both"/>
      </w:pPr>
      <w:r>
        <w:rPr>
          <w:rFonts w:ascii="Times New Roman"/>
          <w:b w:val="false"/>
          <w:i w:val="false"/>
          <w:color w:val="000000"/>
          <w:sz w:val="28"/>
        </w:rPr>
        <w:t>
      7) растайтын құжаттардың дұрыстығын;</w:t>
      </w:r>
    </w:p>
    <w:p>
      <w:pPr>
        <w:spacing w:after="0"/>
        <w:ind w:left="0"/>
        <w:jc w:val="both"/>
      </w:pPr>
      <w:r>
        <w:rPr>
          <w:rFonts w:ascii="Times New Roman"/>
          <w:b w:val="false"/>
          <w:i w:val="false"/>
          <w:color w:val="000000"/>
          <w:sz w:val="28"/>
        </w:rPr>
        <w:t xml:space="preserve">
      8) Мемлекеттік қазынашылық органына тауарларды сатып алу не жеткізу кезінде – электрондық шот-фактураны немесе тауарларды жеткізу туралы жүкқұжатты (актіні) немесе лизингтік төлемдерді өтеу кестесін (тауарды лизингке сатып алған жағдайда), жұмыстарды немесе көрсетілетін қызметтерді орындау кезінде – орындалған жұмыстардың немесе актілер жасалмайтын көрсетілетін қызметтерді қоспағанда, көрсетілген қызметтердің актісін (бұдан әрі – растаушы құжаттар), тіркелген азаматтық-құқықтық мәміле бойынша аванстық төлемнің сомасын қоспағанда, төлем жүргізген кезде беруді. </w:t>
      </w:r>
    </w:p>
    <w:p>
      <w:pPr>
        <w:spacing w:after="0"/>
        <w:ind w:left="0"/>
        <w:jc w:val="both"/>
      </w:pPr>
      <w:r>
        <w:rPr>
          <w:rFonts w:ascii="Times New Roman"/>
          <w:b w:val="false"/>
          <w:i w:val="false"/>
          <w:color w:val="000000"/>
          <w:sz w:val="28"/>
        </w:rPr>
        <w:t xml:space="preserve">
      Растайтын құжаттарға өнім берушінің электрондық цифрлық қолтаңбасымен қол қойылады. </w:t>
      </w:r>
    </w:p>
    <w:p>
      <w:pPr>
        <w:spacing w:after="0"/>
        <w:ind w:left="0"/>
        <w:jc w:val="both"/>
      </w:pPr>
      <w:r>
        <w:rPr>
          <w:rFonts w:ascii="Times New Roman"/>
          <w:b w:val="false"/>
          <w:i w:val="false"/>
          <w:color w:val="000000"/>
          <w:sz w:val="28"/>
        </w:rPr>
        <w:t>
      Бұл ретте, осы Рәсімдердің 2-тармағына сәйкес қағаз тасығышта ұсынылатын растайтын құжаттардың көшірмелері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қолымен және мемлекеттік мекеменің елтаңбалы мөр бедерімен куәландырылады;</w:t>
      </w:r>
    </w:p>
    <w:p>
      <w:pPr>
        <w:spacing w:after="0"/>
        <w:ind w:left="0"/>
        <w:jc w:val="both"/>
      </w:pPr>
      <w:r>
        <w:rPr>
          <w:rFonts w:ascii="Times New Roman"/>
          <w:b w:val="false"/>
          <w:i w:val="false"/>
          <w:color w:val="000000"/>
          <w:sz w:val="28"/>
        </w:rPr>
        <w:t>
      9) Салық кодексінің талаптарына сәйкес жазылған электрондық шот-фактураны алған кезде электрондық шот-фактуралардың ақпараттық жүйесінен "Қазынашылық-клиент" ақпараттық жүйесіне интеграциялау арқылы төлем шотын қалыптастыру;</w:t>
      </w:r>
    </w:p>
    <w:p>
      <w:pPr>
        <w:spacing w:after="0"/>
        <w:ind w:left="0"/>
        <w:jc w:val="both"/>
      </w:pPr>
      <w:r>
        <w:rPr>
          <w:rFonts w:ascii="Times New Roman"/>
          <w:b w:val="false"/>
          <w:i w:val="false"/>
          <w:color w:val="000000"/>
          <w:sz w:val="28"/>
        </w:rPr>
        <w:t>
      10) жобалау (жобалау-сметалық) құжаттамасын дайындау құны шарт құнына енгізілген ғимараттарды, құрылысжайларды, жолдарды салуға не реконструкциялауға, үй-жайларды, ғимараттарды, құрылысжайларды, жолдарды және басқа да объектілерді күрделі жөндеуге байланысты шығыстар бойынша аванстық төлемнен кейінгі төлем жүргізу кезінде жобалау-сметалық құжаттама бойынша ведомстводан тыс кешенді сараптаманың оң қорытындысының немесе техникалық-экономикалық негіздеме бойынша ведомстводан тыс кешенді сараптаманың оң қорытындысының көшірмесін немесе сканерленген түрін ұсынуды;</w:t>
      </w:r>
    </w:p>
    <w:p>
      <w:pPr>
        <w:spacing w:after="0"/>
        <w:ind w:left="0"/>
        <w:jc w:val="both"/>
      </w:pPr>
      <w:r>
        <w:rPr>
          <w:rFonts w:ascii="Times New Roman"/>
          <w:b w:val="false"/>
          <w:i w:val="false"/>
          <w:color w:val="000000"/>
          <w:sz w:val="28"/>
        </w:rPr>
        <w:t>
      11) "Қазынашылық-клиент" ақпараттық жүйесі бойынша қызмет көрсету кезінде заңды тұлғаның құжат топтамасында берген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орталық атқарушы органның бухгалтерлік қызмет басшысының немесе ол уәкілеттік берген адамның немесе мемлекеттік мекеменің бас бухгалтерінің электрондық цифрлық қолтаңбасымен дұрыстығын;</w:t>
      </w:r>
    </w:p>
    <w:p>
      <w:pPr>
        <w:spacing w:after="0"/>
        <w:ind w:left="0"/>
        <w:jc w:val="both"/>
      </w:pPr>
      <w:r>
        <w:rPr>
          <w:rFonts w:ascii="Times New Roman"/>
          <w:b w:val="false"/>
          <w:i w:val="false"/>
          <w:color w:val="000000"/>
          <w:sz w:val="28"/>
        </w:rPr>
        <w:t>
      12) төлеуге берiлетiн шоттың бiрiншi данасының деректемелерi қағаз тасығышта төлеуге берiлетiн шоттың екiншi данасының деректемелерiне сәйкес келмеген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8" w:id="554"/>
    <w:p>
      <w:pPr>
        <w:spacing w:after="0"/>
        <w:ind w:left="0"/>
        <w:jc w:val="both"/>
      </w:pPr>
      <w:r>
        <w:rPr>
          <w:rFonts w:ascii="Times New Roman"/>
          <w:b w:val="false"/>
          <w:i w:val="false"/>
          <w:color w:val="000000"/>
          <w:sz w:val="28"/>
        </w:rPr>
        <w:t>
      231. Төлемдер мен ақша аударымдарын жүзеге асыру мемлекеттік мекеменің төлеуге берілетін шоттарын қалыптастыруын және мемлекеттік қазынашылық органының:</w:t>
      </w:r>
    </w:p>
    <w:bookmarkEnd w:id="554"/>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мемлекеттік мекемелердің өз иелігінде қалатын тауарларды (жұмыстарды, көрсетілетін қызметтерді) өткізуінен түскен ақша;</w:t>
      </w:r>
    </w:p>
    <w:p>
      <w:pPr>
        <w:spacing w:after="0"/>
        <w:ind w:left="0"/>
        <w:jc w:val="both"/>
      </w:pPr>
      <w:r>
        <w:rPr>
          <w:rFonts w:ascii="Times New Roman"/>
          <w:b w:val="false"/>
          <w:i w:val="false"/>
          <w:color w:val="000000"/>
          <w:sz w:val="28"/>
        </w:rPr>
        <w:t>
      3) жеке және (немесе) заңды тұлғалардың Қазақстан Республикасының заңдарына сәйкес мемлекеттік мекемеге олардың қайтарылуы не, белгілі бір жағдайлар туындаған кезде тиісті бюджетке немесе үшінші тұлғаларға аударылуы шарттарында берілетін ақша;</w:t>
      </w:r>
    </w:p>
    <w:p>
      <w:pPr>
        <w:spacing w:after="0"/>
        <w:ind w:left="0"/>
        <w:jc w:val="both"/>
      </w:pPr>
      <w:r>
        <w:rPr>
          <w:rFonts w:ascii="Times New Roman"/>
          <w:b w:val="false"/>
          <w:i w:val="false"/>
          <w:color w:val="000000"/>
          <w:sz w:val="28"/>
        </w:rPr>
        <w:t>
      4) мемлекеттік мекемелер үшін Қазақстан Республикасының заңдарына сәйкес алатын қайырымдылық көмектен түскен ақша;</w:t>
      </w:r>
    </w:p>
    <w:p>
      <w:pPr>
        <w:spacing w:after="0"/>
        <w:ind w:left="0"/>
        <w:jc w:val="both"/>
      </w:pPr>
      <w:r>
        <w:rPr>
          <w:rFonts w:ascii="Times New Roman"/>
          <w:b w:val="false"/>
          <w:i w:val="false"/>
          <w:color w:val="000000"/>
          <w:sz w:val="28"/>
        </w:rPr>
        <w:t>
      5) ақша түсімдерін есептеу және жәбірленушілерге өтемақы төлеуді жүргізу үшін жәбірленушілерге өтемақы қорының;</w:t>
      </w:r>
    </w:p>
    <w:p>
      <w:pPr>
        <w:spacing w:after="0"/>
        <w:ind w:left="0"/>
        <w:jc w:val="both"/>
      </w:pPr>
      <w:r>
        <w:rPr>
          <w:rFonts w:ascii="Times New Roman"/>
          <w:b w:val="false"/>
          <w:i w:val="false"/>
          <w:color w:val="000000"/>
          <w:sz w:val="28"/>
        </w:rPr>
        <w:t>
      6) Қазақстан Республикасының әлеуметтік, экономикалық жобаларын қаржыландыру мақсатында ақшаны жұмсауға арналған арнаулы мемлекеттік қордың қаражаты, сондай-ақ заңсыз сатып алынған активтерді қайтару жөніндегі уәкілетті органның шығыстары есебінен жүргізуін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65" w:id="555"/>
    <w:p>
      <w:pPr>
        <w:spacing w:after="0"/>
        <w:ind w:left="0"/>
        <w:jc w:val="both"/>
      </w:pPr>
      <w:r>
        <w:rPr>
          <w:rFonts w:ascii="Times New Roman"/>
          <w:b w:val="false"/>
          <w:i w:val="false"/>
          <w:color w:val="000000"/>
          <w:sz w:val="28"/>
        </w:rPr>
        <w:t xml:space="preserve">
      232. Осы Рәсімдерге </w:t>
      </w:r>
      <w:r>
        <w:rPr>
          <w:rFonts w:ascii="Times New Roman"/>
          <w:b w:val="false"/>
          <w:i w:val="false"/>
          <w:color w:val="000000"/>
          <w:sz w:val="28"/>
        </w:rPr>
        <w:t>88-қосымшасына</w:t>
      </w:r>
      <w:r>
        <w:rPr>
          <w:rFonts w:ascii="Times New Roman"/>
          <w:b w:val="false"/>
          <w:i w:val="false"/>
          <w:color w:val="000000"/>
          <w:sz w:val="28"/>
        </w:rPr>
        <w:t xml:space="preserve"> сәйкес нысан бойынша төлеуге берiлетiн шот және осы Рәсімдерге 89-қосымшаға сәйкес нысан бойынша шоттың электрондық бейнесі мемлекеттік қазынашылық органына онда көрсетiлген күннен бастап күнтiзбелiк он күн iшiнде ұсынуға жарамды.</w:t>
      </w:r>
    </w:p>
    <w:bookmarkEnd w:id="555"/>
    <w:bookmarkStart w:name="z966" w:id="556"/>
    <w:p>
      <w:pPr>
        <w:spacing w:after="0"/>
        <w:ind w:left="0"/>
        <w:jc w:val="both"/>
      </w:pPr>
      <w:r>
        <w:rPr>
          <w:rFonts w:ascii="Times New Roman"/>
          <w:b w:val="false"/>
          <w:i w:val="false"/>
          <w:color w:val="000000"/>
          <w:sz w:val="28"/>
        </w:rPr>
        <w:t>
      233. Аванстық (алдын ала) төлем жүргізу кезіндегі төлем шоттарын қоспағанда, мемлекеттік мекеме қағаз тасығышта төлемдер мен ақша аударымдарын жүргізу үшін мемлекеттік қазынашылық органына осы Рәсімдерге 90-қосымшаға сәйкес нысан бойынша екі данада төлеуге берілетін шоттардың тізілімін, алдын ала төлем үшін төлеуге берілетін шоттарды қоспағанда, осы Рәсімдердің 246, 251, 255, 256, 257 және 258-тармақтарында көзделген құжаттарды қоса бере отырып, төлеуге берілетін шоттарды ұсынады.</w:t>
      </w:r>
    </w:p>
    <w:bookmarkEnd w:id="556"/>
    <w:bookmarkStart w:name="z967" w:id="557"/>
    <w:p>
      <w:pPr>
        <w:spacing w:after="0"/>
        <w:ind w:left="0"/>
        <w:jc w:val="both"/>
      </w:pPr>
      <w:r>
        <w:rPr>
          <w:rFonts w:ascii="Times New Roman"/>
          <w:b w:val="false"/>
          <w:i w:val="false"/>
          <w:color w:val="000000"/>
          <w:sz w:val="28"/>
        </w:rPr>
        <w:t>
      Мемлекеттік мекемелердің қызметкерлеріне жалақы, басқа да ақшалай төлемдер, жеке тұлғаларға стипендиялар мен төлемақы бойынша төлемдерді жүргізуге арналған төлеуге берілетін шоттарда олардың сомасын ағымдағы шоттарға немесе ақша алушылардың жинақ ақша шоттарына есептеу жолымен "Ақшаны алушы" бөлімінде ақша алушы ағымдағы шот немесе ақша алушының жинақ ақша шотын ашқан банктің деректемелері көрсетіледі.</w:t>
      </w:r>
    </w:p>
    <w:bookmarkEnd w:id="557"/>
    <w:bookmarkStart w:name="z968" w:id="558"/>
    <w:p>
      <w:pPr>
        <w:spacing w:after="0"/>
        <w:ind w:left="0"/>
        <w:jc w:val="both"/>
      </w:pPr>
      <w:r>
        <w:rPr>
          <w:rFonts w:ascii="Times New Roman"/>
          <w:b w:val="false"/>
          <w:i w:val="false"/>
          <w:color w:val="000000"/>
          <w:sz w:val="28"/>
        </w:rPr>
        <w:t>
      Мемлекеттік мекемелердің қызметкерлеріне жалақыны, басқа да ақшалай төлемақыны, жеке тұлғаларға стипендияларды және төлемақыны төлеуге арналған чектер бойынша банкте берілген сомасын қалпына келтіруге арналған төлеуге берілетін шоттағы "Ақшаны алушы" бөлімінде осы Рәсімдерге 98-қосымшаға сәйкес мемлекеттік мекеме мен мемлекеттік қазынашылық органы кассалық қызмет көрсетуге шарт жасасқан банктің деректемелері көрсетіледі.</w:t>
      </w:r>
    </w:p>
    <w:bookmarkEnd w:id="558"/>
    <w:bookmarkStart w:name="z969" w:id="559"/>
    <w:p>
      <w:pPr>
        <w:spacing w:after="0"/>
        <w:ind w:left="0"/>
        <w:jc w:val="both"/>
      </w:pPr>
      <w:r>
        <w:rPr>
          <w:rFonts w:ascii="Times New Roman"/>
          <w:b w:val="false"/>
          <w:i w:val="false"/>
          <w:color w:val="000000"/>
          <w:sz w:val="28"/>
        </w:rPr>
        <w:t>
      Төлеуге берiлетiн шоттардың тiзiлiмiнде мемлекеттiк мекеме мемлекеттік қазынашылық органына ұсынатын төлеуге берiлетiн барлық шоттар көрсетiледi.</w:t>
      </w:r>
    </w:p>
    <w:bookmarkEnd w:id="559"/>
    <w:bookmarkStart w:name="z970" w:id="560"/>
    <w:p>
      <w:pPr>
        <w:spacing w:after="0"/>
        <w:ind w:left="0"/>
        <w:jc w:val="both"/>
      </w:pPr>
      <w:r>
        <w:rPr>
          <w:rFonts w:ascii="Times New Roman"/>
          <w:b w:val="false"/>
          <w:i w:val="false"/>
          <w:color w:val="000000"/>
          <w:sz w:val="28"/>
        </w:rPr>
        <w:t>
      Төлеуге берілетін шоттарды "Қазынашылық-клиент" ақпараттық жүйесі бойынша өткізген кезде төлеуге берілетін шоттардың тізілімдері ұсынылмайды.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1" w:id="561"/>
    <w:p>
      <w:pPr>
        <w:spacing w:after="0"/>
        <w:ind w:left="0"/>
        <w:jc w:val="both"/>
      </w:pPr>
      <w:r>
        <w:rPr>
          <w:rFonts w:ascii="Times New Roman"/>
          <w:b w:val="false"/>
          <w:i w:val="false"/>
          <w:color w:val="000000"/>
          <w:sz w:val="28"/>
        </w:rPr>
        <w:t>
      234. Мемлекеттік қазынашылық органының жауапты орындаушысы осы Рәсімдерде көзделген жағдайларда оларға қоса берiлген төлеуге берiлетін шоттар және қағаз жеткізгіштегі құжаттармен бiрге төлеуге берiлетін шоттармен тiзiлiмiнiң екi данасын қабылдайды, олардың жинақтылығын, осы Рәсімдердің 6-тарауының 8, 9, 10, 11, 12 және 13-параграфтарында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Рәсімдердің 6-тарауының 8, 9, 10, 11, 12 және 13-параграфтарында белгiленген талаптарға сәйкес келген кезде тiзiлiмнiң екі данасына және тiзiлiмге қоса берiлген төлеуге берілетін шоттар тізіліміне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мемлекеттік қазынашылық органында қалады.</w:t>
      </w:r>
    </w:p>
    <w:bookmarkEnd w:id="561"/>
    <w:bookmarkStart w:name="z972" w:id="562"/>
    <w:p>
      <w:pPr>
        <w:spacing w:after="0"/>
        <w:ind w:left="0"/>
        <w:jc w:val="both"/>
      </w:pPr>
      <w:r>
        <w:rPr>
          <w:rFonts w:ascii="Times New Roman"/>
          <w:b w:val="false"/>
          <w:i w:val="false"/>
          <w:color w:val="000000"/>
          <w:sz w:val="28"/>
        </w:rPr>
        <w:t>
      Мемлекеттік мекемеге "Қазынашылық-клиент" ақпараттық жүйесі бойынша қызмет көрсетілген кезде мемлекеттік қазынашылық органының жауапты орындаушысы төлеуге берілетін шоттың электрондық түрінің және оған жапсырылған сканерленген құжаттардың түрінің осы Рәсімдердің 6-тарауының 8, 9, 10, 11, 12 және 13-параграфтарында белгіленген талаптарға сәйкестігін тексереді және төлеуге берілетін шоттың электрондық түрін бекітеді.</w:t>
      </w:r>
    </w:p>
    <w:bookmarkEnd w:id="562"/>
    <w:bookmarkStart w:name="z973" w:id="563"/>
    <w:p>
      <w:pPr>
        <w:spacing w:after="0"/>
        <w:ind w:left="0"/>
        <w:jc w:val="both"/>
      </w:pPr>
      <w:r>
        <w:rPr>
          <w:rFonts w:ascii="Times New Roman"/>
          <w:b w:val="false"/>
          <w:i w:val="false"/>
          <w:color w:val="000000"/>
          <w:sz w:val="28"/>
        </w:rPr>
        <w:t>
      Тауарларды (жұмыстарды, көрсетілетін қызметтердi) шарт жасаспай не жасасқан шарттың мемлекеттік қазынашылық органында тiркелуiн талап етпейтiн бюджеттік сыныптамасының кодының шығыстары бойынша шарт жасай отырып сатып алған жағдайда, ақша алушы қазынашылықтың интеграцияланған жүйесінде болмаған кезде, мемлекеттiк мекеме ақша алушыны Ақша алушылардың анықтамалығына енгiзуге арналған өтiнiмдi қағаз тасығышта немесе "Қазынашылық-клиент" ақпараттық жүйесі бойынша электрондық түрде осы Рәсімдерге 64-қосымшаға сәйкес (мемлекеттік мекеме басшысының және бас бухгалтерінің электрондық цифрлық қолтаңбасымен қол қойылған сканерленген үлгілерін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bookmarkEnd w:id="563"/>
    <w:bookmarkStart w:name="z974" w:id="564"/>
    <w:p>
      <w:pPr>
        <w:spacing w:after="0"/>
        <w:ind w:left="0"/>
        <w:jc w:val="both"/>
      </w:pPr>
      <w:r>
        <w:rPr>
          <w:rFonts w:ascii="Times New Roman"/>
          <w:b w:val="false"/>
          <w:i w:val="false"/>
          <w:color w:val="000000"/>
          <w:sz w:val="28"/>
        </w:rPr>
        <w:t>
      1) заңды тұлға үшін:</w:t>
      </w:r>
    </w:p>
    <w:bookmarkEnd w:id="564"/>
    <w:bookmarkStart w:name="z975" w:id="565"/>
    <w:p>
      <w:pPr>
        <w:spacing w:after="0"/>
        <w:ind w:left="0"/>
        <w:jc w:val="both"/>
      </w:pPr>
      <w:r>
        <w:rPr>
          <w:rFonts w:ascii="Times New Roman"/>
          <w:b w:val="false"/>
          <w:i w:val="false"/>
          <w:color w:val="000000"/>
          <w:sz w:val="28"/>
        </w:rPr>
        <w:t>
      заңды тұлғаны тiркеу (қайта тiркеу) туралы куәліктің/анықтаманың (электрондық үкімет порталынан) көшiрмесiн/салық төлеуші ретінде резидент еместі тіркеу туралы тіркеу куәлігінің көшірмесін;</w:t>
      </w:r>
    </w:p>
    <w:bookmarkEnd w:id="565"/>
    <w:bookmarkStart w:name="z976" w:id="566"/>
    <w:p>
      <w:pPr>
        <w:spacing w:after="0"/>
        <w:ind w:left="0"/>
        <w:jc w:val="both"/>
      </w:pPr>
      <w:r>
        <w:rPr>
          <w:rFonts w:ascii="Times New Roman"/>
          <w:b w:val="false"/>
          <w:i w:val="false"/>
          <w:color w:val="000000"/>
          <w:sz w:val="28"/>
        </w:rPr>
        <w:t>
      нөмірін көрсете отырып, банк шотының бар болуы туралы анықтаманы;</w:t>
      </w:r>
    </w:p>
    <w:bookmarkEnd w:id="566"/>
    <w:bookmarkStart w:name="z977" w:id="567"/>
    <w:p>
      <w:pPr>
        <w:spacing w:after="0"/>
        <w:ind w:left="0"/>
        <w:jc w:val="both"/>
      </w:pPr>
      <w:r>
        <w:rPr>
          <w:rFonts w:ascii="Times New Roman"/>
          <w:b w:val="false"/>
          <w:i w:val="false"/>
          <w:color w:val="000000"/>
          <w:sz w:val="28"/>
        </w:rPr>
        <w:t>
      2) жеке тұлға үшін:</w:t>
      </w:r>
    </w:p>
    <w:bookmarkEnd w:id="567"/>
    <w:p>
      <w:pPr>
        <w:spacing w:after="0"/>
        <w:ind w:left="0"/>
        <w:jc w:val="both"/>
      </w:pPr>
      <w:r>
        <w:rPr>
          <w:rFonts w:ascii="Times New Roman"/>
          <w:b w:val="false"/>
          <w:i w:val="false"/>
          <w:color w:val="000000"/>
          <w:sz w:val="28"/>
        </w:rPr>
        <w:t>
      дара кәсіпкер ретінде қызметті бастағаны туралы хабарламаның немесе жеке нотариус, адвокат, жеке сот орындаушысы ретінде қызметпен айналысу құқығына уәкілетті орган берген лицензияның көшірмесін. Осы құжаттардың көшірмелері "электрондық үкімет" веб-порталында және/немесе "Е-лицензиялау" веб-порталында қалыптастырылған хабарлама арқылы ұсынылады;</w:t>
      </w:r>
    </w:p>
    <w:p>
      <w:pPr>
        <w:spacing w:after="0"/>
        <w:ind w:left="0"/>
        <w:jc w:val="both"/>
      </w:pPr>
      <w:r>
        <w:rPr>
          <w:rFonts w:ascii="Times New Roman"/>
          <w:b w:val="false"/>
          <w:i w:val="false"/>
          <w:color w:val="000000"/>
          <w:sz w:val="28"/>
        </w:rPr>
        <w:t>
      нөмірін көрсете отырып, банктік шотының бар екендігі туралы банктің анықтамасын;</w:t>
      </w:r>
    </w:p>
    <w:bookmarkStart w:name="z980" w:id="568"/>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568"/>
    <w:bookmarkStart w:name="z981" w:id="569"/>
    <w:p>
      <w:pPr>
        <w:spacing w:after="0"/>
        <w:ind w:left="0"/>
        <w:jc w:val="both"/>
      </w:pPr>
      <w:r>
        <w:rPr>
          <w:rFonts w:ascii="Times New Roman"/>
          <w:b w:val="false"/>
          <w:i w:val="false"/>
          <w:color w:val="000000"/>
          <w:sz w:val="28"/>
        </w:rPr>
        <w:t>
      делдал банктің деректемелерін ресми растайтын құжатты.</w:t>
      </w:r>
    </w:p>
    <w:bookmarkEnd w:id="569"/>
    <w:bookmarkStart w:name="z982" w:id="570"/>
    <w:p>
      <w:pPr>
        <w:spacing w:after="0"/>
        <w:ind w:left="0"/>
        <w:jc w:val="both"/>
      </w:pPr>
      <w:r>
        <w:rPr>
          <w:rFonts w:ascii="Times New Roman"/>
          <w:b w:val="false"/>
          <w:i w:val="false"/>
          <w:color w:val="000000"/>
          <w:sz w:val="28"/>
        </w:rPr>
        <w:t>
      Мемлекеттік сатып алу қатысушыларына кепілдікті ақшалай жарнаны қайтаруға және "Қазынашылық-клиент" ақпараттық жүйесінде тыйым салынған және тәркіленген мүлікті сату, жер учаскелерін жалға беру құқығын сату жөніндегі кепілдікті жарнаны қайтаруға арналған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bookmarkEnd w:id="570"/>
    <w:bookmarkStart w:name="z983" w:id="571"/>
    <w:p>
      <w:pPr>
        <w:spacing w:after="0"/>
        <w:ind w:left="0"/>
        <w:jc w:val="both"/>
      </w:pPr>
      <w:r>
        <w:rPr>
          <w:rFonts w:ascii="Times New Roman"/>
          <w:b w:val="false"/>
          <w:i w:val="false"/>
          <w:color w:val="000000"/>
          <w:sz w:val="28"/>
        </w:rPr>
        <w:t>
      Тауарларды (жұмыстарды, қызметтердi) шарт жасаспай не ол бойынша мемлекеттік қазынашылық органында жасалған шартты тiркеу талап етiлмейтiн бюджеттік сыныптамасының кодының шығыстары бойынша шарт жасаса отырып, сатып алған жағдайда, қазынашылықтың интеграцияланған жүйесінде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Рәсімдерге 67-қосымшасына сәйкес осы тармақтың 1), 2) және 3) 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электрондық цифрлық қолтаңбасымен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ақпараттық жүйесі бойынша электрондық түрде бередi.</w:t>
      </w:r>
    </w:p>
    <w:bookmarkEnd w:id="571"/>
    <w:bookmarkStart w:name="z984" w:id="572"/>
    <w:p>
      <w:pPr>
        <w:spacing w:after="0"/>
        <w:ind w:left="0"/>
        <w:jc w:val="both"/>
      </w:pPr>
      <w:r>
        <w:rPr>
          <w:rFonts w:ascii="Times New Roman"/>
          <w:b w:val="false"/>
          <w:i w:val="false"/>
          <w:color w:val="000000"/>
          <w:sz w:val="28"/>
        </w:rPr>
        <w:t>
      Өтінімді толтырған кезде осы Рәсімдерге 64 және 67-қосымшаларға сәйкес жеке тұлға үшін "Ақша алушының атауы" жолында жеке тұлғаның толық тегі, аты, әкесінің аты (бар болса) және (немесе) жеке кәсіпкер ретінде ісін бастау туралы хабарлама/"Электрондық үкімет" веб-порталынан немесе "Е-лицензиялау" порталынан растауына сәйкес атауы бар болса көрсетіледі.</w:t>
      </w:r>
    </w:p>
    <w:bookmarkEnd w:id="572"/>
    <w:bookmarkStart w:name="z985" w:id="573"/>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Рәсімдерге 65 және 66 қосымшаларына сәйкес өтінім толтырады.</w:t>
      </w:r>
    </w:p>
    <w:bookmarkEnd w:id="573"/>
    <w:bookmarkStart w:name="z986" w:id="574"/>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дәйекті, дұрыс ресімделуін және жасалуын мемлекеттік мекеме қамтамасыз етеді.</w:t>
      </w:r>
    </w:p>
    <w:bookmarkEnd w:id="574"/>
    <w:bookmarkStart w:name="z987" w:id="575"/>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он күнтізбелік күннен аспайды.</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234-тармаққа өзгеріс енгізілді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988" w:id="576"/>
    <w:p>
      <w:pPr>
        <w:spacing w:after="0"/>
        <w:ind w:left="0"/>
        <w:jc w:val="both"/>
      </w:pPr>
      <w:r>
        <w:rPr>
          <w:rFonts w:ascii="Times New Roman"/>
          <w:b w:val="false"/>
          <w:i w:val="false"/>
          <w:color w:val="000000"/>
          <w:sz w:val="28"/>
        </w:rPr>
        <w:t xml:space="preserve">
      235. Төлем жүргізілгеннен кейін мемлекеттік мекемелердің төлеуге берілетін шотының екінші данасы және осы Рәсімдерге 91-қосымшаға сәйкес 5-15 "Мемлекеттік мекеменің, квазимемлекеттік сектор субъектісінің, қаржылық қолдау операторының, мемлекет кепілдік берген қарызды тартқан қарыз алушының төлемдерін жүргізу жөніндегі күнделікті үзінді көшірмесі" нысаны бойынша қалыптастырылған есеп (бұдан әрі – 5-15-нысан), төлеуге берілетін шотта төлем жүргізілген күнді және 5-15-нысанда салыстыру жүзеге асырылған күнді көрсете отырып, салыстырылады, мемлекеттік қазынашылық органының жауапты орындаушысының қолымен, мөртабанының бедерімен куәландырылады және мемлекеттік мекемеге беріледі. </w:t>
      </w:r>
    </w:p>
    <w:bookmarkEnd w:id="576"/>
    <w:bookmarkStart w:name="z989" w:id="577"/>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5-15-нысан бойынша есепті дербес қалыптастырады.</w:t>
      </w:r>
    </w:p>
    <w:bookmarkEnd w:id="577"/>
    <w:bookmarkStart w:name="z990" w:id="578"/>
    <w:p>
      <w:pPr>
        <w:spacing w:after="0"/>
        <w:ind w:left="0"/>
        <w:jc w:val="both"/>
      </w:pPr>
      <w:r>
        <w:rPr>
          <w:rFonts w:ascii="Times New Roman"/>
          <w:b w:val="false"/>
          <w:i w:val="false"/>
          <w:color w:val="000000"/>
          <w:sz w:val="28"/>
        </w:rPr>
        <w:t>
      236. Қолма-қол ақшаның тиiстi бақылау шоттарында төлеуге берiлетiн шоттарды орындау үшiн ақша болмаған не жеткiлiксiз болған жағдайларды қоспағанда, сағат 16.00 (он алты) дейін түскен қағаз тасығыштағы төлеуге берiлетiн шот орындалады не орындалмай оны мемлекеттік қазынашылық органы қабылдаған күннен кейiнгi күннен бастап екі жұмыс күнi iшiнде қайтарылады.</w:t>
      </w:r>
    </w:p>
    <w:bookmarkEnd w:id="578"/>
    <w:p>
      <w:pPr>
        <w:spacing w:after="0"/>
        <w:ind w:left="0"/>
        <w:jc w:val="both"/>
      </w:pPr>
      <w:r>
        <w:rPr>
          <w:rFonts w:ascii="Times New Roman"/>
          <w:b w:val="false"/>
          <w:i w:val="false"/>
          <w:color w:val="000000"/>
          <w:sz w:val="28"/>
        </w:rPr>
        <w:t>
      Мемлекеттік қазынашылық органына мемлекеттік мекемелерден сағат 16.00 (он алты) кейін қағаз тасығышта түскен төлеуге берілетін шоттар келесі жұмыс күні түскен болып саналады.</w:t>
      </w:r>
    </w:p>
    <w:p>
      <w:pPr>
        <w:spacing w:after="0"/>
        <w:ind w:left="0"/>
        <w:jc w:val="both"/>
      </w:pPr>
      <w:r>
        <w:rPr>
          <w:rFonts w:ascii="Times New Roman"/>
          <w:b w:val="false"/>
          <w:i w:val="false"/>
          <w:color w:val="000000"/>
          <w:sz w:val="28"/>
        </w:rPr>
        <w:t>
      "Қазынашылық-клиент" ақпараттық жүйесі бойынша түскен төлеуге берілетін шот орындалады не орындалмастан келесі жұмыс күнінен кешіктірілмей қайтарылады.</w:t>
      </w:r>
    </w:p>
    <w:p>
      <w:pPr>
        <w:spacing w:after="0"/>
        <w:ind w:left="0"/>
        <w:jc w:val="both"/>
      </w:pPr>
      <w:r>
        <w:rPr>
          <w:rFonts w:ascii="Times New Roman"/>
          <w:b w:val="false"/>
          <w:i w:val="false"/>
          <w:color w:val="000000"/>
          <w:sz w:val="28"/>
        </w:rPr>
        <w:t>
      Қағаз тасығыштағы төлеуге берiлетiн шот және "Қазынашылық-клиент" ақпараттық жүйесі бойынша электрондық түрде түскен төлеуге берiлетiн шот:</w:t>
      </w:r>
    </w:p>
    <w:p>
      <w:pPr>
        <w:spacing w:after="0"/>
        <w:ind w:left="0"/>
        <w:jc w:val="both"/>
      </w:pPr>
      <w:r>
        <w:rPr>
          <w:rFonts w:ascii="Times New Roman"/>
          <w:b w:val="false"/>
          <w:i w:val="false"/>
          <w:color w:val="000000"/>
          <w:sz w:val="28"/>
        </w:rPr>
        <w:t>
      1) төлеуге берiлетiн шоттың нысаны мен мазмұны бойынша осы Рәсімдерде белгiленген талаптарға сәйкес келмеген;</w:t>
      </w:r>
    </w:p>
    <w:p>
      <w:pPr>
        <w:spacing w:after="0"/>
        <w:ind w:left="0"/>
        <w:jc w:val="both"/>
      </w:pPr>
      <w:r>
        <w:rPr>
          <w:rFonts w:ascii="Times New Roman"/>
          <w:b w:val="false"/>
          <w:i w:val="false"/>
          <w:color w:val="000000"/>
          <w:sz w:val="28"/>
        </w:rPr>
        <w:t>
      2) растайтын және осы Рәсімдерде көзделген өзге құжаттардың мазмұны бойынша осы Рәсімдерде белгіленген талаптарға сәйкес келмеген;</w:t>
      </w:r>
    </w:p>
    <w:p>
      <w:pPr>
        <w:spacing w:after="0"/>
        <w:ind w:left="0"/>
        <w:jc w:val="both"/>
      </w:pPr>
      <w:r>
        <w:rPr>
          <w:rFonts w:ascii="Times New Roman"/>
          <w:b w:val="false"/>
          <w:i w:val="false"/>
          <w:color w:val="000000"/>
          <w:sz w:val="28"/>
        </w:rPr>
        <w:t>
      3) мемлекеттік мекеменің ағымдағы шотын (корпоративтік төлем карточкасын) толықтыру үшін сомаларды аудару бойынша шектеуді арттырған;</w:t>
      </w:r>
    </w:p>
    <w:p>
      <w:pPr>
        <w:spacing w:after="0"/>
        <w:ind w:left="0"/>
        <w:jc w:val="both"/>
      </w:pPr>
      <w:r>
        <w:rPr>
          <w:rFonts w:ascii="Times New Roman"/>
          <w:b w:val="false"/>
          <w:i w:val="false"/>
          <w:color w:val="000000"/>
          <w:sz w:val="28"/>
        </w:rPr>
        <w:t>
      4) ұсынылған МТ-002, МТ-003, МТ-004, МТ-005, МТ-007 төлемдер форматтарындағы электрондық хабарлама деректері төлеуге берілетін шоттың мынадай – деректеріне сәйкес болмаған:</w:t>
      </w:r>
    </w:p>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p>
      <w:pPr>
        <w:spacing w:after="0"/>
        <w:ind w:left="0"/>
        <w:jc w:val="both"/>
      </w:pPr>
      <w:r>
        <w:rPr>
          <w:rFonts w:ascii="Times New Roman"/>
          <w:b w:val="false"/>
          <w:i w:val="false"/>
          <w:color w:val="000000"/>
          <w:sz w:val="28"/>
        </w:rPr>
        <w:t>
      төлеуге берілетін шоттың сомасы мен МТ-002, МТ-003, МТ-004, МТ-005, МТ-007 төлемдер форматтарындағы электрондық хабарламаларының жалпы сомасы;</w:t>
      </w:r>
    </w:p>
    <w:p>
      <w:pPr>
        <w:spacing w:after="0"/>
        <w:ind w:left="0"/>
        <w:jc w:val="both"/>
      </w:pPr>
      <w:r>
        <w:rPr>
          <w:rFonts w:ascii="Times New Roman"/>
          <w:b w:val="false"/>
          <w:i w:val="false"/>
          <w:color w:val="000000"/>
          <w:sz w:val="28"/>
        </w:rPr>
        <w:t>
      төлемнің мақсатында көрсетілген шығыстардың бағыты;</w:t>
      </w:r>
    </w:p>
    <w:p>
      <w:pPr>
        <w:spacing w:after="0"/>
        <w:ind w:left="0"/>
        <w:jc w:val="both"/>
      </w:pPr>
      <w:r>
        <w:rPr>
          <w:rFonts w:ascii="Times New Roman"/>
          <w:b w:val="false"/>
          <w:i w:val="false"/>
          <w:color w:val="000000"/>
          <w:sz w:val="28"/>
        </w:rPr>
        <w:t>
      5) түзетулермен, оның iшiнде қолмен түзетiлiп ұсынылған;</w:t>
      </w:r>
    </w:p>
    <w:p>
      <w:pPr>
        <w:spacing w:after="0"/>
        <w:ind w:left="0"/>
        <w:jc w:val="both"/>
      </w:pPr>
      <w:r>
        <w:rPr>
          <w:rFonts w:ascii="Times New Roman"/>
          <w:b w:val="false"/>
          <w:i w:val="false"/>
          <w:color w:val="000000"/>
          <w:sz w:val="28"/>
        </w:rPr>
        <w:t>
      6) осы Рәсімдерде көзделген растау құжаттары, оның iшiнде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электрондық цифрлық қолтаңбасымен қойылмаған сканерленген түрі тіркелген) ұсынылған;</w:t>
      </w:r>
    </w:p>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p>
      <w:pPr>
        <w:spacing w:after="0"/>
        <w:ind w:left="0"/>
        <w:jc w:val="both"/>
      </w:pPr>
      <w:r>
        <w:rPr>
          <w:rFonts w:ascii="Times New Roman"/>
          <w:b w:val="false"/>
          <w:i w:val="false"/>
          <w:color w:val="000000"/>
          <w:sz w:val="28"/>
        </w:rPr>
        <w:t>
      8) қойылған қолдар және (немесе) мөр бедерi қойылған қолдардың және мөр бедерiнiң үлгiсi бар құжатқа сәйкес келмеген;</w:t>
      </w:r>
    </w:p>
    <w:p>
      <w:pPr>
        <w:spacing w:after="0"/>
        <w:ind w:left="0"/>
        <w:jc w:val="both"/>
      </w:pPr>
      <w:r>
        <w:rPr>
          <w:rFonts w:ascii="Times New Roman"/>
          <w:b w:val="false"/>
          <w:i w:val="false"/>
          <w:color w:val="000000"/>
          <w:sz w:val="28"/>
        </w:rPr>
        <w:t>
      9) құжаттың барлық даналарындағы талап етiлген жолдарда мөр бедерi дәл (анық) қойылмаған;</w:t>
      </w:r>
    </w:p>
    <w:p>
      <w:pPr>
        <w:spacing w:after="0"/>
        <w:ind w:left="0"/>
        <w:jc w:val="both"/>
      </w:pPr>
      <w:r>
        <w:rPr>
          <w:rFonts w:ascii="Times New Roman"/>
          <w:b w:val="false"/>
          <w:i w:val="false"/>
          <w:color w:val="000000"/>
          <w:sz w:val="28"/>
        </w:rPr>
        <w:t>
      10) санмен көрсетiлген сома жазылған сомаға сәйкес келмеген;</w:t>
      </w:r>
    </w:p>
    <w:p>
      <w:pPr>
        <w:spacing w:after="0"/>
        <w:ind w:left="0"/>
        <w:jc w:val="both"/>
      </w:pPr>
      <w:r>
        <w:rPr>
          <w:rFonts w:ascii="Times New Roman"/>
          <w:b w:val="false"/>
          <w:i w:val="false"/>
          <w:color w:val="000000"/>
          <w:sz w:val="28"/>
        </w:rPr>
        <w:t>
      11) төлеуге берiлетiн шоттарда көрсетiлген, бағдарламалық тексеруге жататын деректер қазынашылықтың бiрiктiрiлген ақпараттық жүйесіне енгiзiлген деректерге сәйкес келмеген;</w:t>
      </w:r>
    </w:p>
    <w:p>
      <w:pPr>
        <w:spacing w:after="0"/>
        <w:ind w:left="0"/>
        <w:jc w:val="both"/>
      </w:pPr>
      <w:r>
        <w:rPr>
          <w:rFonts w:ascii="Times New Roman"/>
          <w:b w:val="false"/>
          <w:i w:val="false"/>
          <w:color w:val="000000"/>
          <w:sz w:val="28"/>
        </w:rPr>
        <w:t>
      12)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p>
      <w:pPr>
        <w:spacing w:after="0"/>
        <w:ind w:left="0"/>
        <w:jc w:val="both"/>
      </w:pPr>
      <w:r>
        <w:rPr>
          <w:rFonts w:ascii="Times New Roman"/>
          <w:b w:val="false"/>
          <w:i w:val="false"/>
          <w:color w:val="000000"/>
          <w:sz w:val="28"/>
        </w:rPr>
        <w:t>
      13) банктік деректемелерді қоспағанда, төлеуге берiлетiн шоттар деректемелерi төлеуге берiлетiн шоттарға қоса берiлген (осы Рәсімдерде белгiленген жағдайларда құжаттар қоса берiлген (сканерленген түрi жапсырылған) кезде) растайтын құжаттардың деректемелерiне сәйкес келмеген;</w:t>
      </w:r>
    </w:p>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p>
      <w:pPr>
        <w:spacing w:after="0"/>
        <w:ind w:left="0"/>
        <w:jc w:val="both"/>
      </w:pPr>
      <w:r>
        <w:rPr>
          <w:rFonts w:ascii="Times New Roman"/>
          <w:b w:val="false"/>
          <w:i w:val="false"/>
          <w:color w:val="000000"/>
          <w:sz w:val="28"/>
        </w:rPr>
        <w:t>
      15) аванстық төлем пайызы осы Рәсімдерде көзделген мөлшерiнен асып кеткен;</w:t>
      </w:r>
    </w:p>
    <w:p>
      <w:pPr>
        <w:spacing w:after="0"/>
        <w:ind w:left="0"/>
        <w:jc w:val="both"/>
      </w:pPr>
      <w:r>
        <w:rPr>
          <w:rFonts w:ascii="Times New Roman"/>
          <w:b w:val="false"/>
          <w:i w:val="false"/>
          <w:color w:val="000000"/>
          <w:sz w:val="28"/>
        </w:rPr>
        <w:t>
      16) төлеуге берiлетiн шоттың бiрiншi данасының деректемелерi төлеуге берiлетiн шоттың екiншi данасының деректемелерiне сәйкес келмеген;</w:t>
      </w:r>
    </w:p>
    <w:p>
      <w:pPr>
        <w:spacing w:after="0"/>
        <w:ind w:left="0"/>
        <w:jc w:val="both"/>
      </w:pPr>
      <w:r>
        <w:rPr>
          <w:rFonts w:ascii="Times New Roman"/>
          <w:b w:val="false"/>
          <w:i w:val="false"/>
          <w:color w:val="000000"/>
          <w:sz w:val="28"/>
        </w:rPr>
        <w:t>
      17) төлеуге берiлетiн шоттың қолданылу мерзiмiнен асатын мерзiмде ұсынылған;</w:t>
      </w:r>
    </w:p>
    <w:p>
      <w:pPr>
        <w:spacing w:after="0"/>
        <w:ind w:left="0"/>
        <w:jc w:val="both"/>
      </w:pPr>
      <w:r>
        <w:rPr>
          <w:rFonts w:ascii="Times New Roman"/>
          <w:b w:val="false"/>
          <w:i w:val="false"/>
          <w:color w:val="000000"/>
          <w:sz w:val="28"/>
        </w:rPr>
        <w:t>
      18) ұсынылған төлеуге берiлетiн шоттар саны төлеуге берiлетiн шоттар тiзiлiмiнде көрсетiлген санға сәйкес келмеген;</w:t>
      </w:r>
    </w:p>
    <w:p>
      <w:pPr>
        <w:spacing w:after="0"/>
        <w:ind w:left="0"/>
        <w:jc w:val="both"/>
      </w:pPr>
      <w:r>
        <w:rPr>
          <w:rFonts w:ascii="Times New Roman"/>
          <w:b w:val="false"/>
          <w:i w:val="false"/>
          <w:color w:val="000000"/>
          <w:sz w:val="28"/>
        </w:rPr>
        <w:t>
      19) осы Рәсімдерге 140, 141, 142, 143 және 144-қосымшаларына сәйкес төлем форматындағы қателерді анықтау;</w:t>
      </w:r>
    </w:p>
    <w:p>
      <w:pPr>
        <w:spacing w:after="0"/>
        <w:ind w:left="0"/>
        <w:jc w:val="both"/>
      </w:pPr>
      <w:r>
        <w:rPr>
          <w:rFonts w:ascii="Times New Roman"/>
          <w:b w:val="false"/>
          <w:i w:val="false"/>
          <w:color w:val="000000"/>
          <w:sz w:val="28"/>
        </w:rPr>
        <w:t>
      20) сот актілерін орындау жөніндегі мемлекеттік мекемелер ақшаны уақытша орналастыру шотынан төлемдер жүргізген кезде төлеуге берілетін шоттарымен берілетін сот актілерінің төлеуге берілетін шотының деректеріне сәйкес келмеген;</w:t>
      </w:r>
    </w:p>
    <w:p>
      <w:pPr>
        <w:spacing w:after="0"/>
        <w:ind w:left="0"/>
        <w:jc w:val="both"/>
      </w:pPr>
      <w:r>
        <w:rPr>
          <w:rFonts w:ascii="Times New Roman"/>
          <w:b w:val="false"/>
          <w:i w:val="false"/>
          <w:color w:val="000000"/>
          <w:sz w:val="28"/>
        </w:rPr>
        <w:t>
      21) тіркелген азаматтық-құқықтық мәміле бойынша төлеуге берілген шоттың электронды түрі қате таңдалған (төлеуге берілетін шоттың шартты тіркеу туралы хабарламамен келісілмеуі);</w:t>
      </w:r>
    </w:p>
    <w:p>
      <w:pPr>
        <w:spacing w:after="0"/>
        <w:ind w:left="0"/>
        <w:jc w:val="both"/>
      </w:pPr>
      <w:r>
        <w:rPr>
          <w:rFonts w:ascii="Times New Roman"/>
          <w:b w:val="false"/>
          <w:i w:val="false"/>
          <w:color w:val="000000"/>
          <w:sz w:val="28"/>
        </w:rPr>
        <w:t>
      22) бюджетті атқару жөніндегі орталық уәкілетті орган белгілеген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жасалған азаматтық-құқықтық мәмілелерді тіркеу міндетті болып табылатын шығыстардың экономикалық сыныптамасы ерекшеліктері бойынша азаматтық-құқықтық мәміле тіркелмеген төлемдер мен ақша аударымдарын ақша алушының пайдасына жүзеге асыруға төлеуге берілетін шотты ұсынған;</w:t>
      </w:r>
    </w:p>
    <w:p>
      <w:pPr>
        <w:spacing w:after="0"/>
        <w:ind w:left="0"/>
        <w:jc w:val="both"/>
      </w:pPr>
      <w:r>
        <w:rPr>
          <w:rFonts w:ascii="Times New Roman"/>
          <w:b w:val="false"/>
          <w:i w:val="false"/>
          <w:color w:val="000000"/>
          <w:sz w:val="28"/>
        </w:rPr>
        <w:t>
      23) осы рәсімдердің 251-тармағының төртінші бөлігінде көзделген жағдайды қоспағанда, электрондық шот-фактураларды "Электрондық шот-фактура" ақпараттық жүйесімен интеграциясыз ұсыну;</w:t>
      </w:r>
    </w:p>
    <w:p>
      <w:pPr>
        <w:spacing w:after="0"/>
        <w:ind w:left="0"/>
        <w:jc w:val="both"/>
      </w:pPr>
      <w:r>
        <w:rPr>
          <w:rFonts w:ascii="Times New Roman"/>
          <w:b w:val="false"/>
          <w:i w:val="false"/>
          <w:color w:val="000000"/>
          <w:sz w:val="28"/>
        </w:rPr>
        <w:t>
      24) ағымдағы қаржы жылында аванстық төлемдер жүргізу кезінде өткен жылдардың өтелмеген авансының болған жағдайларда мемлекеттік мекемеге орындаусыз қайтарылады (қабылданбайды).</w:t>
      </w:r>
    </w:p>
    <w:p>
      <w:pPr>
        <w:spacing w:after="0"/>
        <w:ind w:left="0"/>
        <w:jc w:val="both"/>
      </w:pPr>
      <w:r>
        <w:rPr>
          <w:rFonts w:ascii="Times New Roman"/>
          <w:b w:val="false"/>
          <w:i w:val="false"/>
          <w:color w:val="000000"/>
          <w:sz w:val="28"/>
        </w:rPr>
        <w:t>
      Мемлекеттік қазынашылық органы төлемдер мен ақша аударымдарын жүргізу кезінде жоғарыда аталған жағдайларға сәйкестігіне және қосымша бұрын төленген авансты пропорционалды ұстап қалуға және мемлекеттік мекеменің азаматтық-құқықтық мәмілесін тіркеуге арналған өтінімдерде көзделген шарт сомасының 5 (бес) пайызы мөлшерінде кепілдік жарнаны ұстап қалуға ағымдағы бақылауды осы Рәсімдерге 78, 79, 80 және 81-қосымшаларға сәйкес жүзеге асырады.</w:t>
      </w:r>
    </w:p>
    <w:p>
      <w:pPr>
        <w:spacing w:after="0"/>
        <w:ind w:left="0"/>
        <w:jc w:val="both"/>
      </w:pPr>
      <w:r>
        <w:rPr>
          <w:rFonts w:ascii="Times New Roman"/>
          <w:b w:val="false"/>
          <w:i w:val="false"/>
          <w:color w:val="000000"/>
          <w:sz w:val="28"/>
        </w:rPr>
        <w:t>
      "Қазынашылық-клиент" ақпараттық жүйесі бойынша электрондық түрде келіп түскен төлеуге берілетін шоттағы деректердің қабылдау және одан әрі өңдеу кезеңінде осы Рәсімдердің және Пайдаланушының нұсқаулығының талаптарына сәйкессіздігі анықталған кезде, төлеуге берілетін шот осы Рәсімдердің тиісті тармақтарына және Пайдаланушының нұсқаулығына сілтеме жасап, қабылдамау себебін көрсете отырып, электрондық түрде мемлекеттік мекемеге қайтарылады.</w:t>
      </w:r>
    </w:p>
    <w:p>
      <w:pPr>
        <w:spacing w:after="0"/>
        <w:ind w:left="0"/>
        <w:jc w:val="both"/>
      </w:pPr>
      <w:r>
        <w:rPr>
          <w:rFonts w:ascii="Times New Roman"/>
          <w:b w:val="false"/>
          <w:i w:val="false"/>
          <w:color w:val="000000"/>
          <w:sz w:val="28"/>
        </w:rPr>
        <w:t>
      Қабылдау кезеңінде қағаз тасығыштағы төлеуге берілетін шотта осы рәсімдердің талаптарына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мемлекеттік қазынашылық органының жауапты орындаушысының қолымен қайтарылады. Қабылданғаннан кейін тексеру барысында сәйкессіздік анықталған кезде төлеуге берілетін шот мемлекеттік қазынашылық органы басшысының немесе ол уәкілеттік берген тұлғаның қолымен жазбаша негіздеме бере отырып қайтарылады.</w:t>
      </w:r>
    </w:p>
    <w:p>
      <w:pPr>
        <w:spacing w:after="0"/>
        <w:ind w:left="0"/>
        <w:jc w:val="both"/>
      </w:pPr>
      <w:r>
        <w:rPr>
          <w:rFonts w:ascii="Times New Roman"/>
          <w:b w:val="false"/>
          <w:i w:val="false"/>
          <w:color w:val="000000"/>
          <w:sz w:val="28"/>
        </w:rPr>
        <w:t>
      Құпия.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023" w:id="579"/>
    <w:p>
      <w:pPr>
        <w:spacing w:after="0"/>
        <w:ind w:left="0"/>
        <w:jc w:val="both"/>
      </w:pPr>
      <w:r>
        <w:rPr>
          <w:rFonts w:ascii="Times New Roman"/>
          <w:b w:val="false"/>
          <w:i w:val="false"/>
          <w:color w:val="000000"/>
          <w:sz w:val="28"/>
        </w:rPr>
        <w:t xml:space="preserve">
      237. Мемлекеттік мекеменің қағаз жеткізгіштегі және "Қазынашылық-клиент" ақпараттық жүйесі арқылы электрондық түрде түскен төлеуге берілетін шотының атқарылу күні 5-15 нысанындағы есепке бекітілген төлеуге берілетін шотты енгізген күні болып табылады. </w:t>
      </w:r>
    </w:p>
    <w:bookmarkEnd w:id="579"/>
    <w:bookmarkStart w:name="z1024" w:id="580"/>
    <w:p>
      <w:pPr>
        <w:spacing w:after="0"/>
        <w:ind w:left="0"/>
        <w:jc w:val="both"/>
      </w:pPr>
      <w:r>
        <w:rPr>
          <w:rFonts w:ascii="Times New Roman"/>
          <w:b w:val="false"/>
          <w:i w:val="false"/>
          <w:color w:val="000000"/>
          <w:sz w:val="28"/>
        </w:rPr>
        <w:t>
      Мемлекеттік мекеме ай сайын "Қазынашылық-клиент" ақпараттық жүйесінде мемлекеттік мекеме басшысы жасаған, бірақ қол қоймаған электрондық төлем шоттарының мониторингін жүзеге асырады және болған жағдайда оларды жою жөнінде шаралар қабылдайды.</w:t>
      </w:r>
    </w:p>
    <w:bookmarkEnd w:id="580"/>
    <w:bookmarkStart w:name="z1025" w:id="581"/>
    <w:p>
      <w:pPr>
        <w:spacing w:after="0"/>
        <w:ind w:left="0"/>
        <w:jc w:val="left"/>
      </w:pPr>
      <w:r>
        <w:rPr>
          <w:rFonts w:ascii="Times New Roman"/>
          <w:b/>
          <w:i w:val="false"/>
          <w:color w:val="000000"/>
        </w:rPr>
        <w:t xml:space="preserve"> 8-параграф. Төлеуге берілетін шотты ресімдеу тәртібі</w:t>
      </w:r>
    </w:p>
    <w:bookmarkEnd w:id="581"/>
    <w:bookmarkStart w:name="z1026" w:id="582"/>
    <w:p>
      <w:pPr>
        <w:spacing w:after="0"/>
        <w:ind w:left="0"/>
        <w:jc w:val="both"/>
      </w:pPr>
      <w:r>
        <w:rPr>
          <w:rFonts w:ascii="Times New Roman"/>
          <w:b w:val="false"/>
          <w:i w:val="false"/>
          <w:color w:val="000000"/>
          <w:sz w:val="28"/>
        </w:rPr>
        <w:t>
      238. Қағаз тасығышта төлеуге берілетін шот және "Қазынашылық-клиент" ақпараттық жүйесі бойынша түскен төлеуге берілетін шот былайша ресімделеді:</w:t>
      </w:r>
    </w:p>
    <w:bookmarkEnd w:id="582"/>
    <w:p>
      <w:pPr>
        <w:spacing w:after="0"/>
        <w:ind w:left="0"/>
        <w:jc w:val="both"/>
      </w:pPr>
      <w:r>
        <w:rPr>
          <w:rFonts w:ascii="Times New Roman"/>
          <w:b w:val="false"/>
          <w:i w:val="false"/>
          <w:color w:val="000000"/>
          <w:sz w:val="28"/>
        </w:rPr>
        <w:t>
      1) "№ төлеуге берілетін шот" ашық жолағында мемлекеттік мекеменің жеті мәнді кодынан тұратын, төлем мен ақша аудару жүзеге асырылатын ағымдағы қаржы жылының соңғы екі саны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w:t>
      </w:r>
    </w:p>
    <w:p>
      <w:pPr>
        <w:spacing w:after="0"/>
        <w:ind w:left="0"/>
        <w:jc w:val="both"/>
      </w:pPr>
      <w:r>
        <w:rPr>
          <w:rFonts w:ascii="Times New Roman"/>
          <w:b w:val="false"/>
          <w:i w:val="false"/>
          <w:color w:val="000000"/>
          <w:sz w:val="28"/>
        </w:rPr>
        <w:t>
      2) "Күні" ашық жолағында төлеуге берілетін шот үзіндісінің күні көрсетіледі;</w:t>
      </w:r>
    </w:p>
    <w:p>
      <w:pPr>
        <w:spacing w:after="0"/>
        <w:ind w:left="0"/>
        <w:jc w:val="both"/>
      </w:pPr>
      <w:r>
        <w:rPr>
          <w:rFonts w:ascii="Times New Roman"/>
          <w:b w:val="false"/>
          <w:i w:val="false"/>
          <w:color w:val="000000"/>
          <w:sz w:val="28"/>
        </w:rPr>
        <w:t>
      3) "Мемлекеттік мекеме" бөлімінде:</w:t>
      </w:r>
    </w:p>
    <w:p>
      <w:pPr>
        <w:spacing w:after="0"/>
        <w:ind w:left="0"/>
        <w:jc w:val="both"/>
      </w:pPr>
      <w:r>
        <w:rPr>
          <w:rFonts w:ascii="Times New Roman"/>
          <w:b w:val="false"/>
          <w:i w:val="false"/>
          <w:color w:val="000000"/>
          <w:sz w:val="28"/>
        </w:rPr>
        <w:t>
      "Нақты төлеуші" ашық жолағында нақты төлеушінің толық немесе қысқартылған атауы көрсетіледі;</w:t>
      </w:r>
    </w:p>
    <w:p>
      <w:pPr>
        <w:spacing w:after="0"/>
        <w:ind w:left="0"/>
        <w:jc w:val="both"/>
      </w:pPr>
      <w:r>
        <w:rPr>
          <w:rFonts w:ascii="Times New Roman"/>
          <w:b w:val="false"/>
          <w:i w:val="false"/>
          <w:color w:val="000000"/>
          <w:sz w:val="28"/>
        </w:rPr>
        <w:t>
      "Жеке сәйкестендіру нөмірі/Бизнес-сәйкестендіру нөмірі" ашық жолағында нақты төлеушінің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"Мемлекеттік мекеменің коды" ашық жолағында Мемлекеттік мекемелердің анықтамалығына сәйкес мемлекеттік мекеменің жеті белгіден тұратын коды көрсетіледі;</w:t>
      </w:r>
    </w:p>
    <w:p>
      <w:pPr>
        <w:spacing w:after="0"/>
        <w:ind w:left="0"/>
        <w:jc w:val="both"/>
      </w:pPr>
      <w:r>
        <w:rPr>
          <w:rFonts w:ascii="Times New Roman"/>
          <w:b w:val="false"/>
          <w:i w:val="false"/>
          <w:color w:val="000000"/>
          <w:sz w:val="28"/>
        </w:rPr>
        <w:t>
      "Атауы" ашық жолағында мемлекеттік тіркеу (қайта тіркеу) туралы куәлікке/анықтамаға сәйкес келетін мемлекеттік мекеменің толық атауы көрсетіледі. Мемлекеттік қазынашылық органы мен мемлекеттік мекеменің жұмысын қиындатпайтын ұйымдық-құқықтық нысанының және мемлекеттік мекеменің атауын қысқартуға жол беріледі;</w:t>
      </w:r>
    </w:p>
    <w:p>
      <w:pPr>
        <w:spacing w:after="0"/>
        <w:ind w:left="0"/>
        <w:jc w:val="both"/>
      </w:pPr>
      <w:r>
        <w:rPr>
          <w:rFonts w:ascii="Times New Roman"/>
          <w:b w:val="false"/>
          <w:i w:val="false"/>
          <w:color w:val="000000"/>
          <w:sz w:val="28"/>
        </w:rPr>
        <w:t>
      "Бизнес-сәйкестендіру нөмірі"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p>
    <w:p>
      <w:pPr>
        <w:spacing w:after="0"/>
        <w:ind w:left="0"/>
        <w:jc w:val="both"/>
      </w:pPr>
      <w:r>
        <w:rPr>
          <w:rFonts w:ascii="Times New Roman"/>
          <w:b w:val="false"/>
          <w:i w:val="false"/>
          <w:color w:val="000000"/>
          <w:sz w:val="28"/>
        </w:rPr>
        <w:t>
      "Резиденттік елі" ашық жолағында ақша төлеуші немесе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p>
      <w:pPr>
        <w:spacing w:after="0"/>
        <w:ind w:left="0"/>
        <w:jc w:val="both"/>
      </w:pPr>
      <w:r>
        <w:rPr>
          <w:rFonts w:ascii="Times New Roman"/>
          <w:b w:val="false"/>
          <w:i w:val="false"/>
          <w:color w:val="000000"/>
          <w:sz w:val="28"/>
        </w:rPr>
        <w:t>
      "Мемлекеттік қазынашылық органы" ашық жолағында мемлекеттік мекемеге қызмет көрсететін мемлекеттік қазынашылық органының атауы көрсетіледі;</w:t>
      </w:r>
    </w:p>
    <w:p>
      <w:pPr>
        <w:spacing w:after="0"/>
        <w:ind w:left="0"/>
        <w:jc w:val="both"/>
      </w:pPr>
      <w:r>
        <w:rPr>
          <w:rFonts w:ascii="Times New Roman"/>
          <w:b w:val="false"/>
          <w:i w:val="false"/>
          <w:color w:val="000000"/>
          <w:sz w:val="28"/>
        </w:rPr>
        <w:t>
      "Банктік сәйкестендіру коды" ашық жолағында бюджетті атқару жөніндегі орталық уәкілетті органның банктік сәйкестендіру коды көрсетіледі;</w:t>
      </w:r>
    </w:p>
    <w:p>
      <w:pPr>
        <w:spacing w:after="0"/>
        <w:ind w:left="0"/>
        <w:jc w:val="both"/>
      </w:pPr>
      <w:r>
        <w:rPr>
          <w:rFonts w:ascii="Times New Roman"/>
          <w:b w:val="false"/>
          <w:i w:val="false"/>
          <w:color w:val="000000"/>
          <w:sz w:val="28"/>
        </w:rPr>
        <w:t>
      4) тиісті жеке сәйкестендіру коды "Жеке сәйкестендіру коды" ашық жолағында мыналар бойынша көрсетіледі:</w:t>
      </w:r>
    </w:p>
    <w:p>
      <w:pPr>
        <w:spacing w:after="0"/>
        <w:ind w:left="0"/>
        <w:jc w:val="both"/>
      </w:pPr>
      <w:r>
        <w:rPr>
          <w:rFonts w:ascii="Times New Roman"/>
          <w:b w:val="false"/>
          <w:i w:val="false"/>
          <w:color w:val="000000"/>
          <w:sz w:val="28"/>
        </w:rPr>
        <w:t>
      операцияларды есептеу үшін қолма-қол ақшаны бақылау шоты:</w:t>
      </w:r>
    </w:p>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(астана бюджетіне, облыстық бюджетке, республикалық маңызы бар қала бюджетіне), аудан (облыстық маңызы бар қала) не аудандық маңызы бар қаланың, ауылдың, кенттің, ауылдық округтің бюджетіне) түсетін түсімдерді есепке алу;</w:t>
      </w:r>
    </w:p>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p>
      <w:pPr>
        <w:spacing w:after="0"/>
        <w:ind w:left="0"/>
        <w:jc w:val="both"/>
      </w:pPr>
      <w:r>
        <w:rPr>
          <w:rFonts w:ascii="Times New Roman"/>
          <w:b w:val="false"/>
          <w:i w:val="false"/>
          <w:color w:val="000000"/>
          <w:sz w:val="28"/>
        </w:rPr>
        <w:t>
      қайырымдылық көмектен түсетін, олар Қазақстан Республикасының Заңдарына сәйкес алатын ақшаны есепке алу және жұмсау;</w:t>
      </w:r>
    </w:p>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қылмыстық-процестік заңнамасына сәйкес мемлекеттік мекемеге беретін ақшаны есепке алу;</w:t>
      </w:r>
    </w:p>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w:t>
      </w:r>
    </w:p>
    <w:p>
      <w:pPr>
        <w:spacing w:after="0"/>
        <w:ind w:left="0"/>
        <w:jc w:val="both"/>
      </w:pPr>
      <w:r>
        <w:rPr>
          <w:rFonts w:ascii="Times New Roman"/>
          <w:b w:val="false"/>
          <w:i w:val="false"/>
          <w:color w:val="000000"/>
          <w:sz w:val="28"/>
        </w:rPr>
        <w:t>
      5) "Қаржыландыру көзі" жолында қаражат есебінен төлем және ақша аудару жүзеге асырылатын қаржыландыру көзінің түрін білдіретін таңба көрсетіледі:</w:t>
      </w:r>
    </w:p>
    <w:p>
      <w:pPr>
        <w:spacing w:after="0"/>
        <w:ind w:left="0"/>
        <w:jc w:val="both"/>
      </w:pPr>
      <w:r>
        <w:rPr>
          <w:rFonts w:ascii="Times New Roman"/>
          <w:b w:val="false"/>
          <w:i w:val="false"/>
          <w:color w:val="000000"/>
          <w:sz w:val="28"/>
        </w:rPr>
        <w:t>
      1 – үкіметтік сыртқы қарыздар немесе байланысты гранттар бойынша қоса қаржыландыру қаражатын қоспағанда, бюджет қаражаты есебінен;</w:t>
      </w:r>
    </w:p>
    <w:p>
      <w:pPr>
        <w:spacing w:after="0"/>
        <w:ind w:left="0"/>
        <w:jc w:val="both"/>
      </w:pPr>
      <w:r>
        <w:rPr>
          <w:rFonts w:ascii="Times New Roman"/>
          <w:b w:val="false"/>
          <w:i w:val="false"/>
          <w:color w:val="000000"/>
          <w:sz w:val="28"/>
        </w:rPr>
        <w:t>
      2 – үкіметтік сыртқы қарыздар немесе байланысты гранттар бойынша қоса қаржыландыру қаражаты есебінен;</w:t>
      </w:r>
    </w:p>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өткізуінен түскен ақша есебінен;</w:t>
      </w:r>
    </w:p>
    <w:p>
      <w:pPr>
        <w:spacing w:after="0"/>
        <w:ind w:left="0"/>
        <w:jc w:val="both"/>
      </w:pPr>
      <w:r>
        <w:rPr>
          <w:rFonts w:ascii="Times New Roman"/>
          <w:b w:val="false"/>
          <w:i w:val="false"/>
          <w:color w:val="000000"/>
          <w:sz w:val="28"/>
        </w:rPr>
        <w:t>
      4 – қайырымдылық көмектен түскен ақша есебінен;</w:t>
      </w:r>
    </w:p>
    <w:p>
      <w:pPr>
        <w:spacing w:after="0"/>
        <w:ind w:left="0"/>
        <w:jc w:val="both"/>
      </w:pPr>
      <w:r>
        <w:rPr>
          <w:rFonts w:ascii="Times New Roman"/>
          <w:b w:val="false"/>
          <w:i w:val="false"/>
          <w:color w:val="000000"/>
          <w:sz w:val="28"/>
        </w:rPr>
        <w:t>
      5 – жеке және (немесе) заңды тұлғалар мемлекеттік мекемеге қайтару шарттарында беретін ақша есебінен;</w:t>
      </w:r>
    </w:p>
    <w:p>
      <w:pPr>
        <w:spacing w:after="0"/>
        <w:ind w:left="0"/>
        <w:jc w:val="both"/>
      </w:pPr>
      <w:r>
        <w:rPr>
          <w:rFonts w:ascii="Times New Roman"/>
          <w:b w:val="false"/>
          <w:i w:val="false"/>
          <w:color w:val="000000"/>
          <w:sz w:val="28"/>
        </w:rPr>
        <w:t>
      8 – ерекше шығыстар есебінен;</w:t>
      </w:r>
    </w:p>
    <w:p>
      <w:pPr>
        <w:spacing w:after="0"/>
        <w:ind w:left="0"/>
        <w:jc w:val="both"/>
      </w:pPr>
      <w:r>
        <w:rPr>
          <w:rFonts w:ascii="Times New Roman"/>
          <w:b w:val="false"/>
          <w:i w:val="false"/>
          <w:color w:val="000000"/>
          <w:sz w:val="28"/>
        </w:rPr>
        <w:t>
      S – Арнаулы мемлекеттік қор қаражаты есебінен;</w:t>
      </w:r>
    </w:p>
    <w:p>
      <w:pPr>
        <w:spacing w:after="0"/>
        <w:ind w:left="0"/>
        <w:jc w:val="both"/>
      </w:pPr>
      <w:r>
        <w:rPr>
          <w:rFonts w:ascii="Times New Roman"/>
          <w:b w:val="false"/>
          <w:i w:val="false"/>
          <w:color w:val="000000"/>
          <w:sz w:val="28"/>
        </w:rPr>
        <w:t>
      6) "Бюджет түрі" ашық жолағында қаражатының есебінен мемлекеттік мекеме ұсталатын бюджет түрін білдіретін белгі көрсетіледі:</w:t>
      </w:r>
    </w:p>
    <w:p>
      <w:pPr>
        <w:spacing w:after="0"/>
        <w:ind w:left="0"/>
        <w:jc w:val="both"/>
      </w:pPr>
      <w:r>
        <w:rPr>
          <w:rFonts w:ascii="Times New Roman"/>
          <w:b w:val="false"/>
          <w:i w:val="false"/>
          <w:color w:val="000000"/>
          <w:sz w:val="28"/>
        </w:rPr>
        <w:t>
      01 – республикалық бюджет;</w:t>
      </w:r>
    </w:p>
    <w:p>
      <w:pPr>
        <w:spacing w:after="0"/>
        <w:ind w:left="0"/>
        <w:jc w:val="both"/>
      </w:pPr>
      <w:r>
        <w:rPr>
          <w:rFonts w:ascii="Times New Roman"/>
          <w:b w:val="false"/>
          <w:i w:val="false"/>
          <w:color w:val="000000"/>
          <w:sz w:val="28"/>
        </w:rPr>
        <w:t>
      02 – облыстық (астана, республикалық маңызы бар қала) бюджет;</w:t>
      </w:r>
    </w:p>
    <w:p>
      <w:pPr>
        <w:spacing w:after="0"/>
        <w:ind w:left="0"/>
        <w:jc w:val="both"/>
      </w:pPr>
      <w:r>
        <w:rPr>
          <w:rFonts w:ascii="Times New Roman"/>
          <w:b w:val="false"/>
          <w:i w:val="false"/>
          <w:color w:val="000000"/>
          <w:sz w:val="28"/>
        </w:rPr>
        <w:t>
      03 – аудандық (облыстық маңызы бар қала) бюджет;</w:t>
      </w:r>
    </w:p>
    <w:p>
      <w:pPr>
        <w:spacing w:after="0"/>
        <w:ind w:left="0"/>
        <w:jc w:val="both"/>
      </w:pPr>
      <w:r>
        <w:rPr>
          <w:rFonts w:ascii="Times New Roman"/>
          <w:b w:val="false"/>
          <w:i w:val="false"/>
          <w:color w:val="000000"/>
          <w:sz w:val="28"/>
        </w:rPr>
        <w:t>
      06 – аудандық маңызы бар қала, ауыл, кент, ауылдық округ бюджеті;</w:t>
      </w:r>
    </w:p>
    <w:p>
      <w:pPr>
        <w:spacing w:after="0"/>
        <w:ind w:left="0"/>
        <w:jc w:val="both"/>
      </w:pPr>
      <w:r>
        <w:rPr>
          <w:rFonts w:ascii="Times New Roman"/>
          <w:b w:val="false"/>
          <w:i w:val="false"/>
          <w:color w:val="000000"/>
          <w:sz w:val="28"/>
        </w:rPr>
        <w:t>
      7) "Шығыстардың бюджеттік сыныптамасының коды" ашық жолағында бюджет қаражатының немесе мемлекеттік мекемелердің тауарларды (жұмыстарды, қызметтерді) сатуынан түсетін ақшаның есебінен төлемдер мен аударымдарды жүзеге асыру кезінде ғана толтырылады.</w:t>
      </w:r>
    </w:p>
    <w:p>
      <w:pPr>
        <w:spacing w:after="0"/>
        <w:ind w:left="0"/>
        <w:jc w:val="both"/>
      </w:pPr>
      <w:r>
        <w:rPr>
          <w:rFonts w:ascii="Times New Roman"/>
          <w:b w:val="false"/>
          <w:i w:val="false"/>
          <w:color w:val="000000"/>
          <w:sz w:val="28"/>
        </w:rPr>
        <w:t xml:space="preserve">
      Бұл ашық жолағында бюджеттік бағдарлама әкімшісінің үш мәнді кодын, бюджеттік бағдарламаның үш мәнді кодын, бюджеттік кіші бағдарламаның үш мәнді кодын және шығыстардың экономикалық сыныптамасы ерекшелігінің үш мәнді кодын білдіретін он екі мәнді код көрсетіледі. </w:t>
      </w:r>
    </w:p>
    <w:p>
      <w:pPr>
        <w:spacing w:after="0"/>
        <w:ind w:left="0"/>
        <w:jc w:val="both"/>
      </w:pPr>
      <w:r>
        <w:rPr>
          <w:rFonts w:ascii="Times New Roman"/>
          <w:b w:val="false"/>
          <w:i w:val="false"/>
          <w:color w:val="000000"/>
          <w:sz w:val="28"/>
        </w:rPr>
        <w:t>
      Мемлекеттік мекеме бюджеттік сыныптамасының коды заңды қолданылуын қамтамасыз етеді;</w:t>
      </w:r>
    </w:p>
    <w:p>
      <w:pPr>
        <w:spacing w:after="0"/>
        <w:ind w:left="0"/>
        <w:jc w:val="both"/>
      </w:pPr>
      <w:r>
        <w:rPr>
          <w:rFonts w:ascii="Times New Roman"/>
          <w:b w:val="false"/>
          <w:i w:val="false"/>
          <w:color w:val="000000"/>
          <w:sz w:val="28"/>
        </w:rPr>
        <w:t>
      8) "Тауарлардың (жұмыстардың, көрсетілетін қызметтердің) коды" ашық жолағында мемлекеттік мекемелердің тауарларды (жұмыстарды, қызметтерді) өткізуінен түсетін ақшаның есебінен төлемдер мен аударымдарды жүзеге асыру кезінде мемлекеттік мекемелер өткізетін тауарлардың (жұмыстардың, қызметтердің) коды көрсетіледі;</w:t>
      </w:r>
    </w:p>
    <w:p>
      <w:pPr>
        <w:spacing w:after="0"/>
        <w:ind w:left="0"/>
        <w:jc w:val="both"/>
      </w:pPr>
      <w:r>
        <w:rPr>
          <w:rFonts w:ascii="Times New Roman"/>
          <w:b w:val="false"/>
          <w:i w:val="false"/>
          <w:color w:val="000000"/>
          <w:sz w:val="28"/>
        </w:rPr>
        <w:t>
      9) "Ақшаны алушы" бөлімінде:</w:t>
      </w:r>
    </w:p>
    <w:p>
      <w:pPr>
        <w:spacing w:after="0"/>
        <w:ind w:left="0"/>
        <w:jc w:val="both"/>
      </w:pPr>
      <w:r>
        <w:rPr>
          <w:rFonts w:ascii="Times New Roman"/>
          <w:b w:val="false"/>
          <w:i w:val="false"/>
          <w:color w:val="000000"/>
          <w:sz w:val="28"/>
        </w:rPr>
        <w:t xml:space="preserve">
      "Атауы" ашық жолағында – заңды тұлға үшін мемлекеттік тіркеу (қайта тіркеу) туралы куәлікке/анықтамаға сәйкес келетін ақшаны алушының атауы көрсетіледі. </w:t>
      </w:r>
    </w:p>
    <w:p>
      <w:pPr>
        <w:spacing w:after="0"/>
        <w:ind w:left="0"/>
        <w:jc w:val="both"/>
      </w:pPr>
      <w:r>
        <w:rPr>
          <w:rFonts w:ascii="Times New Roman"/>
          <w:b w:val="false"/>
          <w:i w:val="false"/>
          <w:color w:val="000000"/>
          <w:sz w:val="28"/>
        </w:rPr>
        <w:t>
      Жеке тұлға үшін тегі, аты, әкесінің аты (ол болған жағдайда)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w:t>
      </w:r>
    </w:p>
    <w:p>
      <w:pPr>
        <w:spacing w:after="0"/>
        <w:ind w:left="0"/>
        <w:jc w:val="both"/>
      </w:pPr>
      <w:r>
        <w:rPr>
          <w:rFonts w:ascii="Times New Roman"/>
          <w:b w:val="false"/>
          <w:i w:val="false"/>
          <w:color w:val="000000"/>
          <w:sz w:val="28"/>
        </w:rPr>
        <w:t>
      Мемлекеттік қазынашылық органының, мемлекеттік мекеменің, ақша алушының және оған қызмет көрсететін банктің жұмысын қиындатпайтын ақша алушының және оған қызмет көрсететін банктің ұйымдық-құқықтық нысанының және ақша алушының атауын қысқартуға жол беріледі;</w:t>
      </w:r>
    </w:p>
    <w:p>
      <w:pPr>
        <w:spacing w:after="0"/>
        <w:ind w:left="0"/>
        <w:jc w:val="both"/>
      </w:pPr>
      <w:r>
        <w:rPr>
          <w:rFonts w:ascii="Times New Roman"/>
          <w:b w:val="false"/>
          <w:i w:val="false"/>
          <w:color w:val="000000"/>
          <w:sz w:val="28"/>
        </w:rPr>
        <w:t>
      10) "Жеке сәйкестендіру нөмірі/Бизнес-сәйкестендіру нөмірі" ашық жолағында ақша алушының жеке сәйкестендіру нөмірі (бизнес-сәйкестендіру нөмірі) көрсетіледі;</w:t>
      </w:r>
    </w:p>
    <w:p>
      <w:pPr>
        <w:spacing w:after="0"/>
        <w:ind w:left="0"/>
        <w:jc w:val="both"/>
      </w:pPr>
      <w:r>
        <w:rPr>
          <w:rFonts w:ascii="Times New Roman"/>
          <w:b w:val="false"/>
          <w:i w:val="false"/>
          <w:color w:val="000000"/>
          <w:sz w:val="28"/>
        </w:rPr>
        <w:t>
      11) "Банк" ашық жолағында ақшаны алушыға қызмет көрсететін банктің атауы көрсетіледі;</w:t>
      </w:r>
    </w:p>
    <w:p>
      <w:pPr>
        <w:spacing w:after="0"/>
        <w:ind w:left="0"/>
        <w:jc w:val="both"/>
      </w:pPr>
      <w:r>
        <w:rPr>
          <w:rFonts w:ascii="Times New Roman"/>
          <w:b w:val="false"/>
          <w:i w:val="false"/>
          <w:color w:val="000000"/>
          <w:sz w:val="28"/>
        </w:rPr>
        <w:t>
      12) "Банктік сәйкестендіру коды" ашық жолағында ақшаны алушы банктің банктік сәйкестендіру коды көрсетіледі;</w:t>
      </w:r>
    </w:p>
    <w:p>
      <w:pPr>
        <w:spacing w:after="0"/>
        <w:ind w:left="0"/>
        <w:jc w:val="both"/>
      </w:pPr>
      <w:r>
        <w:rPr>
          <w:rFonts w:ascii="Times New Roman"/>
          <w:b w:val="false"/>
          <w:i w:val="false"/>
          <w:color w:val="000000"/>
          <w:sz w:val="28"/>
        </w:rPr>
        <w:t>
      13) "Жеке сәйкестендіру коды" ашық жолағында ақша алушының банктік шотының нөмірі көрсетіледі;</w:t>
      </w:r>
    </w:p>
    <w:p>
      <w:pPr>
        <w:spacing w:after="0"/>
        <w:ind w:left="0"/>
        <w:jc w:val="both"/>
      </w:pPr>
      <w:r>
        <w:rPr>
          <w:rFonts w:ascii="Times New Roman"/>
          <w:b w:val="false"/>
          <w:i w:val="false"/>
          <w:color w:val="000000"/>
          <w:sz w:val="28"/>
        </w:rPr>
        <w:t>
      14) "Нақты (түпкілікті) бенефициар" ашық жолағында нақты (түпкілікті) алушының толық немесе қысқартылған атауы көрсетіледі;</w:t>
      </w:r>
    </w:p>
    <w:p>
      <w:pPr>
        <w:spacing w:after="0"/>
        <w:ind w:left="0"/>
        <w:jc w:val="both"/>
      </w:pPr>
      <w:r>
        <w:rPr>
          <w:rFonts w:ascii="Times New Roman"/>
          <w:b w:val="false"/>
          <w:i w:val="false"/>
          <w:color w:val="000000"/>
          <w:sz w:val="28"/>
        </w:rPr>
        <w:t>
      15) "Жеке сәйкестендіру нөмірі (Бизнес-сәйкестендіру нөмірі)" ашық жолагында нақты (түпкілікті) алушының жеке сәйкестендіру нөмірі немесе бизнес-сәйкестендіру нөмірі көрсетіледі;</w:t>
      </w:r>
    </w:p>
    <w:p>
      <w:pPr>
        <w:spacing w:after="0"/>
        <w:ind w:left="0"/>
        <w:jc w:val="both"/>
      </w:pPr>
      <w:r>
        <w:rPr>
          <w:rFonts w:ascii="Times New Roman"/>
          <w:b w:val="false"/>
          <w:i w:val="false"/>
          <w:color w:val="000000"/>
          <w:sz w:val="28"/>
        </w:rPr>
        <w:t>
      16) "Резиденттік елі" ашық жолағында төлеуші немесе ақша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p>
      <w:pPr>
        <w:spacing w:after="0"/>
        <w:ind w:left="0"/>
        <w:jc w:val="both"/>
      </w:pPr>
      <w:r>
        <w:rPr>
          <w:rFonts w:ascii="Times New Roman"/>
          <w:b w:val="false"/>
          <w:i w:val="false"/>
          <w:color w:val="000000"/>
          <w:sz w:val="28"/>
        </w:rPr>
        <w:t>
      17) "Бенефициардың банкі, Қазақстан Республикасының бейрезидент банкінің филиалы" ашық жолағында төлеуші немесе алушы Қазақстан Республикасының бейрезиденті болған жағдайда, нақты (түпкілікті) алушының, Қазақстан Республикасының бейрезидент банкі филиалының атауы көрсетіледі;</w:t>
      </w:r>
    </w:p>
    <w:p>
      <w:pPr>
        <w:spacing w:after="0"/>
        <w:ind w:left="0"/>
        <w:jc w:val="both"/>
      </w:pPr>
      <w:r>
        <w:rPr>
          <w:rFonts w:ascii="Times New Roman"/>
          <w:b w:val="false"/>
          <w:i w:val="false"/>
          <w:color w:val="000000"/>
          <w:sz w:val="28"/>
        </w:rPr>
        <w:t>
      18) Делдал банк, Қазақстан Республикасының бейрезидент банкінің филиалы" ашық жолағында төлеуші немесе алушы Қазақстан Республикасының бейрезиденті болған жағдайда, делдал банкінің атауы көрсетіледі;</w:t>
      </w:r>
    </w:p>
    <w:p>
      <w:pPr>
        <w:spacing w:after="0"/>
        <w:ind w:left="0"/>
        <w:jc w:val="both"/>
      </w:pPr>
      <w:r>
        <w:rPr>
          <w:rFonts w:ascii="Times New Roman"/>
          <w:b w:val="false"/>
          <w:i w:val="false"/>
          <w:color w:val="000000"/>
          <w:sz w:val="28"/>
        </w:rPr>
        <w:t>
      19) "Түсімдер бюджеттік сыныптамасының коды" ашық жолағында – салық және бюджетке төленетін басқа да міндетті төлемдерді төлеу бойынша төлем есепке алынатын түсімдердің бюджеттік сыныптамасының коды (бюджетке төлемдерді жүзеге асыру кезінде ғана толтырылады) немесе шетел валютасына айырбастауға арналған төлемдерді жүргізу кезіндегі ерекшелік коды көрсетіледі;</w:t>
      </w:r>
    </w:p>
    <w:p>
      <w:pPr>
        <w:spacing w:after="0"/>
        <w:ind w:left="0"/>
        <w:jc w:val="both"/>
      </w:pPr>
      <w:r>
        <w:rPr>
          <w:rFonts w:ascii="Times New Roman"/>
          <w:b w:val="false"/>
          <w:i w:val="false"/>
          <w:color w:val="000000"/>
          <w:sz w:val="28"/>
        </w:rPr>
        <w:t>
      20) "Төлемнің мақсаты" ашық жолағында төлемнің мақсаты, растайтын құжаттың атауы, нөмірі мен күні (тауарларды жеткізу туралы шот-фактуралар немесе орындалған жұмыстардың, көрсетілген қызметтердің актісі немесе осының негізінде тауарларды (жұмыстарды, қызметтерді) сатып алу жүзеге асырылатын Қазақстан Республикасының заңнамасында белгіленген өзге де түрі құжат) көрсетіледі. Бұл ретте растайтын құжаттың күні төлем шотын қалыптастыру күнінен кеш болмауы тиіс.</w:t>
      </w:r>
    </w:p>
    <w:p>
      <w:pPr>
        <w:spacing w:after="0"/>
        <w:ind w:left="0"/>
        <w:jc w:val="both"/>
      </w:pPr>
      <w:r>
        <w:rPr>
          <w:rFonts w:ascii="Times New Roman"/>
          <w:b w:val="false"/>
          <w:i w:val="false"/>
          <w:color w:val="000000"/>
          <w:sz w:val="28"/>
        </w:rPr>
        <w:t>
      Және қосымша:</w:t>
      </w:r>
    </w:p>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p>
      <w:pPr>
        <w:spacing w:after="0"/>
        <w:ind w:left="0"/>
        <w:jc w:val="both"/>
      </w:pPr>
      <w:r>
        <w:rPr>
          <w:rFonts w:ascii="Times New Roman"/>
          <w:b w:val="false"/>
          <w:i w:val="false"/>
          <w:color w:val="000000"/>
          <w:sz w:val="28"/>
        </w:rPr>
        <w:t>
      жасалған шартқа (хабарламаға) сәйкес сатып алынатын тауарлардың, жұмыстардың, көрсетілетін қызметтердің атауы;</w:t>
      </w:r>
    </w:p>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қолма-қол ақшаны бақылау шотынан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p>
      <w:pPr>
        <w:spacing w:after="0"/>
        <w:ind w:left="0"/>
        <w:jc w:val="both"/>
      </w:pPr>
      <w:r>
        <w:rPr>
          <w:rFonts w:ascii="Times New Roman"/>
          <w:b w:val="false"/>
          <w:i w:val="false"/>
          <w:color w:val="000000"/>
          <w:sz w:val="28"/>
        </w:rPr>
        <w:t>
      Медициналық-әлеуметтік мекемелердің (ұйымдардың) қолма-қол ақшаны бақылау шотынан ақшаны уақытша орналастыру шотынан ақшаны алу үшін төлеу шотын ұсыну кезінде комиссия шешімінің нөмірі мен күні, растайтын құжаттардың нөмірі мен күні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өзге де түрі құжат).</w:t>
      </w:r>
    </w:p>
    <w:p>
      <w:pPr>
        <w:spacing w:after="0"/>
        <w:ind w:left="0"/>
        <w:jc w:val="both"/>
      </w:pPr>
      <w:r>
        <w:rPr>
          <w:rFonts w:ascii="Times New Roman"/>
          <w:b w:val="false"/>
          <w:i w:val="false"/>
          <w:color w:val="000000"/>
          <w:sz w:val="28"/>
        </w:rPr>
        <w:t>
      "Бірыңғай сатып алу платформасы", электрондық шот-фактураларды және "Қазынашылық-клиент" ақпараттық жүйелерін интеграциялау арқылы автоматты түрде қалыптастырылған төлеуге берілетін шотты алған жағдайда, "Төлем мақсаты" жолында электрондық шот-фактурадан төлемнің мақсаты автоматты түрде көрсетіледі. Бұл ретте хабарламаның нөмірі мен күні, растайтын құжаттың нөмірі мен күні көрсетілмейді.</w:t>
      </w:r>
    </w:p>
    <w:p>
      <w:pPr>
        <w:spacing w:after="0"/>
        <w:ind w:left="0"/>
        <w:jc w:val="both"/>
      </w:pPr>
      <w:r>
        <w:rPr>
          <w:rFonts w:ascii="Times New Roman"/>
          <w:b w:val="false"/>
          <w:i w:val="false"/>
          <w:color w:val="000000"/>
          <w:sz w:val="28"/>
        </w:rPr>
        <w:t>
      Бюджеттік кредиттерді беруге, пайдалануға, қызмет көрсетуге және (немесе) өтеуге байланысты төлеуге берілетін шоттарда Бюджеттік кодекстің 154-бабына сәйкес бюджеттік кредитті беру, пайдалану, қызмет көрсету және өтеу кезінде тараптардың құқықтық қатынастарын белгілейтін кредиттік шарттың нөмірі мен күні көрсетіледі;</w:t>
      </w:r>
    </w:p>
    <w:p>
      <w:pPr>
        <w:spacing w:after="0"/>
        <w:ind w:left="0"/>
        <w:jc w:val="both"/>
      </w:pPr>
      <w:r>
        <w:rPr>
          <w:rFonts w:ascii="Times New Roman"/>
          <w:b w:val="false"/>
          <w:i w:val="false"/>
          <w:color w:val="000000"/>
          <w:sz w:val="28"/>
        </w:rPr>
        <w:t>
      21) "Сомасы" ашық жолағында төлеуге берілетін шоттағы теңге және тиын сомасы санмен көрсетіледі;</w:t>
      </w:r>
    </w:p>
    <w:p>
      <w:pPr>
        <w:spacing w:after="0"/>
        <w:ind w:left="0"/>
        <w:jc w:val="both"/>
      </w:pPr>
      <w:r>
        <w:rPr>
          <w:rFonts w:ascii="Times New Roman"/>
          <w:b w:val="false"/>
          <w:i w:val="false"/>
          <w:color w:val="000000"/>
          <w:sz w:val="28"/>
        </w:rPr>
        <w:t>
      22) "Жазбаша сомасы" ашық жолағында – төлеуге берілетін шоттың теңгедегі сомасы жазбаша бас әріппен көрсетіледі, тиын сомасы – санмен көрсетіледі;</w:t>
      </w:r>
    </w:p>
    <w:p>
      <w:pPr>
        <w:spacing w:after="0"/>
        <w:ind w:left="0"/>
        <w:jc w:val="both"/>
      </w:pPr>
      <w:r>
        <w:rPr>
          <w:rFonts w:ascii="Times New Roman"/>
          <w:b w:val="false"/>
          <w:i w:val="false"/>
          <w:color w:val="000000"/>
          <w:sz w:val="28"/>
        </w:rPr>
        <w:t>
      23) қағаз тасығыштағы төлем шотының "Мөр орны" ашық жолағында мемлекеттік мекеменің елтаңбалы мөрінің бедері қойылады,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p>
      <w:pPr>
        <w:spacing w:after="0"/>
        <w:ind w:left="0"/>
        <w:jc w:val="both"/>
      </w:pPr>
      <w:r>
        <w:rPr>
          <w:rFonts w:ascii="Times New Roman"/>
          <w:b w:val="false"/>
          <w:i w:val="false"/>
          <w:color w:val="000000"/>
          <w:sz w:val="28"/>
        </w:rPr>
        <w:t>
      Мөр уақытша болмаған жағдайда құжаттар мемлекеттік қазынашылық органына "Мөр орны" ашық жолағында "Уақытша мөрсіз" деген белгімен мөрдің бедерісіз беріледі;</w:t>
      </w:r>
    </w:p>
    <w:p>
      <w:pPr>
        <w:spacing w:after="0"/>
        <w:ind w:left="0"/>
        <w:jc w:val="both"/>
      </w:pPr>
      <w:r>
        <w:rPr>
          <w:rFonts w:ascii="Times New Roman"/>
          <w:b w:val="false"/>
          <w:i w:val="false"/>
          <w:color w:val="000000"/>
          <w:sz w:val="28"/>
        </w:rPr>
        <w:t>
      24)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(Тегі, аты және әкесінің аты (ол болған жағдайда)) көрсетіледі;</w:t>
      </w:r>
    </w:p>
    <w:p>
      <w:pPr>
        <w:spacing w:after="0"/>
        <w:ind w:left="0"/>
        <w:jc w:val="both"/>
      </w:pPr>
      <w:r>
        <w:rPr>
          <w:rFonts w:ascii="Times New Roman"/>
          <w:b w:val="false"/>
          <w:i w:val="false"/>
          <w:color w:val="000000"/>
          <w:sz w:val="28"/>
        </w:rPr>
        <w:t>
      25)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(Тегі, аты және әкесінің аты (ол болған жағдайда)) көрсетіледі.</w:t>
      </w:r>
    </w:p>
    <w:p>
      <w:pPr>
        <w:spacing w:after="0"/>
        <w:ind w:left="0"/>
        <w:jc w:val="both"/>
      </w:pPr>
      <w:r>
        <w:rPr>
          <w:rFonts w:ascii="Times New Roman"/>
          <w:b w:val="false"/>
          <w:i w:val="false"/>
          <w:color w:val="000000"/>
          <w:sz w:val="28"/>
        </w:rPr>
        <w:t>
      "Қазынашылық-клиент" ақпараттық жүйесі бойынша төлем шотына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электрондық цифрлық қолтаңбасы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электрондық цифрлық қолтаңбасы, ал ондайлар болмаған жағдайда – мемлекеттiк мекеме басшысының қолы қойылады.</w:t>
      </w:r>
    </w:p>
    <w:p>
      <w:pPr>
        <w:spacing w:after="0"/>
        <w:ind w:left="0"/>
        <w:jc w:val="both"/>
      </w:pP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p>
    <w:p>
      <w:pPr>
        <w:spacing w:after="0"/>
        <w:ind w:left="0"/>
        <w:jc w:val="both"/>
      </w:pPr>
      <w:r>
        <w:rPr>
          <w:rFonts w:ascii="Times New Roman"/>
          <w:b w:val="false"/>
          <w:i w:val="false"/>
          <w:color w:val="000000"/>
          <w:sz w:val="28"/>
        </w:rPr>
        <w:t>
      "Ақша жөнелтушінің коды", "Бенефициардың коды", "Төлем белгілеу коды" ашық жолақтарын толтыру "Төлемдер және төлем жүйелері туралы" Қазақстан Республикасы заңнамасының талаптарына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87" w:id="583"/>
    <w:p>
      <w:pPr>
        <w:spacing w:after="0"/>
        <w:ind w:left="0"/>
        <w:jc w:val="both"/>
      </w:pPr>
      <w:r>
        <w:rPr>
          <w:rFonts w:ascii="Times New Roman"/>
          <w:b w:val="false"/>
          <w:i w:val="false"/>
          <w:color w:val="000000"/>
          <w:sz w:val="28"/>
        </w:rPr>
        <w:t>
      239. Электрондық төлеуге берілетін шоттарды жасау кезінде тиісті электрондық ашық жолақтарда төлем түрін көрсету қажет:</w:t>
      </w:r>
    </w:p>
    <w:bookmarkEnd w:id="583"/>
    <w:bookmarkStart w:name="z1088" w:id="584"/>
    <w:p>
      <w:pPr>
        <w:spacing w:after="0"/>
        <w:ind w:left="0"/>
        <w:jc w:val="both"/>
      </w:pPr>
      <w:r>
        <w:rPr>
          <w:rFonts w:ascii="Times New Roman"/>
          <w:b w:val="false"/>
          <w:i w:val="false"/>
          <w:color w:val="000000"/>
          <w:sz w:val="28"/>
        </w:rPr>
        <w:t>
      1 – қарапайым төлем;</w:t>
      </w:r>
    </w:p>
    <w:bookmarkEnd w:id="584"/>
    <w:bookmarkStart w:name="z1089" w:id="585"/>
    <w:p>
      <w:pPr>
        <w:spacing w:after="0"/>
        <w:ind w:left="0"/>
        <w:jc w:val="both"/>
      </w:pPr>
      <w:r>
        <w:rPr>
          <w:rFonts w:ascii="Times New Roman"/>
          <w:b w:val="false"/>
          <w:i w:val="false"/>
          <w:color w:val="000000"/>
          <w:sz w:val="28"/>
        </w:rPr>
        <w:t>
      2 – қосымшамен зейнетақы (мiндеттi зейнетақы жарналары, міндетті кәсіптік зейнетақы жарналары және жұмыс берушілердің міндетті зейнетақы жарналары,ерікті зейнетақы жарналары мен зейнетақы төлемдері) жарналар;</w:t>
      </w:r>
    </w:p>
    <w:bookmarkEnd w:id="585"/>
    <w:bookmarkStart w:name="z1090" w:id="586"/>
    <w:p>
      <w:pPr>
        <w:spacing w:after="0"/>
        <w:ind w:left="0"/>
        <w:jc w:val="both"/>
      </w:pPr>
      <w:r>
        <w:rPr>
          <w:rFonts w:ascii="Times New Roman"/>
          <w:b w:val="false"/>
          <w:i w:val="false"/>
          <w:color w:val="000000"/>
          <w:sz w:val="28"/>
        </w:rPr>
        <w:t>
      3 – еңбекақыны және дивидендтерді аудару;</w:t>
      </w:r>
    </w:p>
    <w:bookmarkEnd w:id="586"/>
    <w:bookmarkStart w:name="z1091" w:id="587"/>
    <w:p>
      <w:pPr>
        <w:spacing w:after="0"/>
        <w:ind w:left="0"/>
        <w:jc w:val="both"/>
      </w:pPr>
      <w:r>
        <w:rPr>
          <w:rFonts w:ascii="Times New Roman"/>
          <w:b w:val="false"/>
          <w:i w:val="false"/>
          <w:color w:val="000000"/>
          <w:sz w:val="28"/>
        </w:rPr>
        <w:t>
      4 – қосымшамен әлеуметтік аударымдар;</w:t>
      </w:r>
    </w:p>
    <w:bookmarkEnd w:id="587"/>
    <w:bookmarkStart w:name="z1092" w:id="588"/>
    <w:p>
      <w:pPr>
        <w:spacing w:after="0"/>
        <w:ind w:left="0"/>
        <w:jc w:val="both"/>
      </w:pPr>
      <w:r>
        <w:rPr>
          <w:rFonts w:ascii="Times New Roman"/>
          <w:b w:val="false"/>
          <w:i w:val="false"/>
          <w:color w:val="000000"/>
          <w:sz w:val="28"/>
        </w:rPr>
        <w:t>
      5 – қосымшамен міндетті әлеуметтік медициналық сақтандыруға аударымдар және (немесе) жарналар;</w:t>
      </w:r>
    </w:p>
    <w:bookmarkEnd w:id="588"/>
    <w:bookmarkStart w:name="z1093" w:id="589"/>
    <w:p>
      <w:pPr>
        <w:spacing w:after="0"/>
        <w:ind w:left="0"/>
        <w:jc w:val="both"/>
      </w:pPr>
      <w:r>
        <w:rPr>
          <w:rFonts w:ascii="Times New Roman"/>
          <w:b w:val="false"/>
          <w:i w:val="false"/>
          <w:color w:val="000000"/>
          <w:sz w:val="28"/>
        </w:rPr>
        <w:t>
      7 – қосымшамен жинақтаушы сақтандыру шарттары бойынша төлемдер.</w:t>
      </w:r>
    </w:p>
    <w:bookmarkEnd w:id="589"/>
    <w:bookmarkStart w:name="z1094" w:id="590"/>
    <w:p>
      <w:pPr>
        <w:spacing w:after="0"/>
        <w:ind w:left="0"/>
        <w:jc w:val="both"/>
      </w:pPr>
      <w:r>
        <w:rPr>
          <w:rFonts w:ascii="Times New Roman"/>
          <w:b w:val="false"/>
          <w:i w:val="false"/>
          <w:color w:val="000000"/>
          <w:sz w:val="28"/>
        </w:rPr>
        <w:t>
      Есептіліктің шығыс нысандарындағы мәліметтердің бұрмалануына жол бермеу мақсатында мемлекеттік мекеме құрған, бірақ мемлекеттік мекеменің басшысы қол қоймаған төлем шоттарын айдың соңғы күнінің 16.00 (он алты) сағатындағы жағдай бойынша мемлекеттік мекеме жүйеден кетіреді.</w:t>
      </w:r>
    </w:p>
    <w:bookmarkEnd w:id="590"/>
    <w:bookmarkStart w:name="z1095" w:id="591"/>
    <w:p>
      <w:pPr>
        <w:spacing w:after="0"/>
        <w:ind w:left="0"/>
        <w:jc w:val="both"/>
      </w:pPr>
      <w:r>
        <w:rPr>
          <w:rFonts w:ascii="Times New Roman"/>
          <w:b w:val="false"/>
          <w:i w:val="false"/>
          <w:color w:val="000000"/>
          <w:sz w:val="28"/>
        </w:rPr>
        <w:t>
      240. Аванстық (алдын ала) төлем жүргізу үшін "Төлемнің мақсаты" жолында: Аванстық (алдын ала) төлем "___"___________ №_____шарт сомасының ______пайызы мөлшерінде, хабарламаның күні және №_____" деген мәтін қосымша көрсетіледі.</w:t>
      </w:r>
    </w:p>
    <w:bookmarkEnd w:id="591"/>
    <w:p>
      <w:pPr>
        <w:spacing w:after="0"/>
        <w:ind w:left="0"/>
        <w:jc w:val="both"/>
      </w:pPr>
      <w:r>
        <w:rPr>
          <w:rFonts w:ascii="Times New Roman"/>
          <w:b w:val="false"/>
          <w:i w:val="false"/>
          <w:color w:val="000000"/>
          <w:sz w:val="28"/>
        </w:rPr>
        <w:t>
      Республикалық немесе коммуналдық меншіктегі мемлекеттік кәсіпорындарды қаржыландыру жөніндегі шығыстарды жүзеге асырған кезде аванстық (алдын ала) төлем жүргізу үшін "Төлемнің мақсаты" жолында: "Аванстық (алдын ала) төлем ағымдағы қаржы жылына осы мақсаттарға көзделген "___"___________ №_____шарт сомасының ______пайызы мөлшерінде" деген мәтін қосымша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097" w:id="592"/>
    <w:p>
      <w:pPr>
        <w:spacing w:after="0"/>
        <w:ind w:left="0"/>
        <w:jc w:val="left"/>
      </w:pPr>
      <w:r>
        <w:rPr>
          <w:rFonts w:ascii="Times New Roman"/>
          <w:b/>
          <w:i w:val="false"/>
          <w:color w:val="000000"/>
        </w:rPr>
        <w:t xml:space="preserve"> 9-параграф. Мемлекеттік мекемелердің қызметкерлеріне жалақы және басқа ақшалай төлемақыларды, жеке тұлғаларға стипендияларды және басқа да төлемақыларды төлеу жөніндегі төлемдерді жүзеге асыру, міндетті зейнетақы жарналарын, ерікті зейнетақы жарналарын және әлеуметтік аударымдарды, міндетті әлеуметтік медициналық сақтандыруға аударымдарды және (немесе) жарналарды аудару тәртібі</w:t>
      </w:r>
    </w:p>
    <w:bookmarkEnd w:id="592"/>
    <w:bookmarkStart w:name="z1098" w:id="593"/>
    <w:p>
      <w:pPr>
        <w:spacing w:after="0"/>
        <w:ind w:left="0"/>
        <w:jc w:val="both"/>
      </w:pPr>
      <w:r>
        <w:rPr>
          <w:rFonts w:ascii="Times New Roman"/>
          <w:b w:val="false"/>
          <w:i w:val="false"/>
          <w:color w:val="000000"/>
          <w:sz w:val="28"/>
        </w:rPr>
        <w:t>
      241. Мемлекеттік мекеменің қызметкерлеріне барлық төлем қолма-қол ақшалай емес нысанда жүзеге асырылады, бұл ретте мемлекеттік мекемелердің қызметкерлеріне жалақы мен басқа да ақшалай төлемақыларды, сондай-ақ жеке тұлғаларға стипендиялар, төлемақыларды төлеу олардың сомасын ақша алушының таңдауы бойынша банкте ашылған ағымдағы шоттарға немесе жинақ ақша шотына есептеу жолымен жүзеге асырылады. Бұл ретте мемлекеттік мекемелердің қызметкерлеріне жалақы мен басқа да ақшалай төлемақыларды, сондай-ақ жеке тұлғаларға стипендиялар, төлемақыларды төлеу:</w:t>
      </w:r>
    </w:p>
    <w:bookmarkEnd w:id="593"/>
    <w:p>
      <w:pPr>
        <w:spacing w:after="0"/>
        <w:ind w:left="0"/>
        <w:jc w:val="both"/>
      </w:pPr>
      <w:r>
        <w:rPr>
          <w:rFonts w:ascii="Times New Roman"/>
          <w:b w:val="false"/>
          <w:i w:val="false"/>
          <w:color w:val="000000"/>
          <w:sz w:val="28"/>
        </w:rPr>
        <w:t>
      төлем карточкаларының қолданылу мерзімі бітуіне не төлем карточкаларын жоғалтқан кезде жұмысқа қайта қабылданған қызметкерлерге төлем карточкасын дайындаған;</w:t>
      </w:r>
    </w:p>
    <w:p>
      <w:pPr>
        <w:spacing w:after="0"/>
        <w:ind w:left="0"/>
        <w:jc w:val="both"/>
      </w:pPr>
      <w:r>
        <w:rPr>
          <w:rFonts w:ascii="Times New Roman"/>
          <w:b w:val="false"/>
          <w:i w:val="false"/>
          <w:color w:val="000000"/>
          <w:sz w:val="28"/>
        </w:rPr>
        <w:t>
      мемлекеттік мекеменің орналасқан жері бойынша банктің және олардың пункттарының немесе төлем карточкаларына қызмет көрсету бойынша құрылғылардың жоқ болған;</w:t>
      </w:r>
    </w:p>
    <w:p>
      <w:pPr>
        <w:spacing w:after="0"/>
        <w:ind w:left="0"/>
        <w:jc w:val="both"/>
      </w:pPr>
      <w:r>
        <w:rPr>
          <w:rFonts w:ascii="Times New Roman"/>
          <w:b w:val="false"/>
          <w:i w:val="false"/>
          <w:color w:val="000000"/>
          <w:sz w:val="28"/>
        </w:rPr>
        <w:t>
      сайлау комиссиялары мүшелерінің, консультанттардың, сарапшылардың, сараптамалық лингвистикалық комиссия мүшелерінің және Қазақстан Республикасының сайлау мен жалпыхалықтық референдум туралы заңнамасына сәйкес сайлауды және жалпыхалықтық референдумды өткізуге қатысатын басқа тұлғалардың, сондай-ақ Қазақстан Республикасының сайлау жөніндегі заңнамасында көзделген жалақыны өтеу үшін олардың негізгі жұмыс орны бойынша мәслихат кандидаттарының, депутаттарының ағымдағы шоты немесе жинақ ақша шоты болмаған жағдайларда мемлекеттік мекеменің кассасы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102" w:id="594"/>
    <w:p>
      <w:pPr>
        <w:spacing w:after="0"/>
        <w:ind w:left="0"/>
        <w:jc w:val="both"/>
      </w:pPr>
      <w:r>
        <w:rPr>
          <w:rFonts w:ascii="Times New Roman"/>
          <w:b w:val="false"/>
          <w:i w:val="false"/>
          <w:color w:val="000000"/>
          <w:sz w:val="28"/>
        </w:rPr>
        <w:t>
      242. Мемлекеттік мекемелердің қызметкерлеріне еңбекақы төлеуді және өзге төлемдерді аударуды ұйымдастыру үшін жеке түлғаларға мемлекеттік мекеме банкпен (банктермен) қызметкерлердің жалақылары мен өзге де төлемдерін банк шоттарына аударуға банктік қызмет көрсету шартын жасасады.</w:t>
      </w:r>
    </w:p>
    <w:bookmarkEnd w:id="594"/>
    <w:bookmarkStart w:name="z1103" w:id="595"/>
    <w:p>
      <w:pPr>
        <w:spacing w:after="0"/>
        <w:ind w:left="0"/>
        <w:jc w:val="both"/>
      </w:pPr>
      <w:r>
        <w:rPr>
          <w:rFonts w:ascii="Times New Roman"/>
          <w:b w:val="false"/>
          <w:i w:val="false"/>
          <w:color w:val="000000"/>
          <w:sz w:val="28"/>
        </w:rPr>
        <w:t>
      243. Мемлекеттік мекеменің қызметкері және жеке тұлғалар дербес өзі банкпен банктік қызмет көрсету шартын немесе төлем карточкасын беру туралы шарт жасасады.</w:t>
      </w:r>
    </w:p>
    <w:bookmarkEnd w:id="595"/>
    <w:bookmarkStart w:name="z1104" w:id="596"/>
    <w:p>
      <w:pPr>
        <w:spacing w:after="0"/>
        <w:ind w:left="0"/>
        <w:jc w:val="both"/>
      </w:pPr>
      <w:r>
        <w:rPr>
          <w:rFonts w:ascii="Times New Roman"/>
          <w:b w:val="false"/>
          <w:i w:val="false"/>
          <w:color w:val="000000"/>
          <w:sz w:val="28"/>
        </w:rPr>
        <w:t>
      244. Мемлекеттік мекеменің қызметкері және жеке тұлға мемлекеттік мекемеге банкте ашық ағымдағы немесе жинақ шотының нөмірін, банк шоты мен (немесе) банк салымы шартының нөмірі мен күнін және банк деректемелерін көрсете отырып, тиесілі ақшалай төлем сомаларын аударуға өтініш береді.</w:t>
      </w:r>
    </w:p>
    <w:bookmarkEnd w:id="596"/>
    <w:bookmarkStart w:name="z1105" w:id="597"/>
    <w:p>
      <w:pPr>
        <w:spacing w:after="0"/>
        <w:ind w:left="0"/>
        <w:jc w:val="both"/>
      </w:pPr>
      <w:r>
        <w:rPr>
          <w:rFonts w:ascii="Times New Roman"/>
          <w:b w:val="false"/>
          <w:i w:val="false"/>
          <w:color w:val="000000"/>
          <w:sz w:val="28"/>
        </w:rPr>
        <w:t>
      Қолдардың және мөр бедерінің үлгілері бар құжатты мемлекеттік мекеме Қазақстан Республикасы Ұлттық Банкі Басқармасының 2016 жылғы 31 тамыздағы № 207 "Клиенттердің банктік шоттарын ашу, жүргізу және жабу қағидаларын бекіту туралы" қаулысына (нормативтік құқықтық актілерді мемлекеттік тіркеу тізілімінде № 14422 болып тіркелген) (бұдан әрі – № 207 қаулы) сәйкес ұсынады.</w:t>
      </w:r>
    </w:p>
    <w:bookmarkEnd w:id="597"/>
    <w:bookmarkStart w:name="z1106" w:id="598"/>
    <w:p>
      <w:pPr>
        <w:spacing w:after="0"/>
        <w:ind w:left="0"/>
        <w:jc w:val="both"/>
      </w:pPr>
      <w:r>
        <w:rPr>
          <w:rFonts w:ascii="Times New Roman"/>
          <w:b w:val="false"/>
          <w:i w:val="false"/>
          <w:color w:val="000000"/>
          <w:sz w:val="28"/>
        </w:rPr>
        <w:t>
      245. Мемлекеттік қазынашылық органдарына жалақыны төлеуге арналған төлеуге берілетін шоттарды ұсынуды мемлекеттік мекеме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 болмаған жағдайда – мемлекеттік мекеме басшысының бұйрығымен белгіленетін оларды төлеу мерзіміне және кезеңділігіне сәйкес жүзеге асырады.</w:t>
      </w:r>
    </w:p>
    <w:bookmarkEnd w:id="598"/>
    <w:bookmarkStart w:name="z1107" w:id="599"/>
    <w:p>
      <w:pPr>
        <w:spacing w:after="0"/>
        <w:ind w:left="0"/>
        <w:jc w:val="both"/>
      </w:pPr>
      <w:r>
        <w:rPr>
          <w:rFonts w:ascii="Times New Roman"/>
          <w:b w:val="false"/>
          <w:i w:val="false"/>
          <w:color w:val="000000"/>
          <w:sz w:val="28"/>
        </w:rPr>
        <w:t xml:space="preserve">
      246. Мемлекеттiк мекемелердiң қызметкерлерiне жалақы және басқа да ақшалай төлемдерді, сондай-ақ жеке тұлғаларға стипендиялар мен басқа да төлемдерді олардың ағымдағы шоттарына немесе салымдар, мiндеттi зейнетақы жарналары, жұмыс берушілердің міндетті зейнетақы жарналары, міндетті кәсіптік жарналар, кәсіби және ерікті зейнетақы жарналары және әлеуметтiк аударымдар, міндетті әлеуметтік медициналық сақтандыруға аударымдар және (немесе) жарналар, сақтандырудың жинақтаушы түрі шарттары бойынша банкте ашылған жинақ ақша шоттарына аудару жөнiндегi төлемдердi жүргiзу үшiн төлеуге қағаз тасығышта берiлетiн шоттармен бiрге мемлекеттiк мекеме мемлекеттік қазынашылық органына осы Рәсімдерге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144-қосымшаларына</w:t>
      </w:r>
      <w:r>
        <w:rPr>
          <w:rFonts w:ascii="Times New Roman"/>
          <w:b w:val="false"/>
          <w:i w:val="false"/>
          <w:color w:val="000000"/>
          <w:sz w:val="28"/>
        </w:rPr>
        <w:t xml:space="preserve"> сәйкес төлемдер форматтында ақшаны алушылардың тізімін ұсынады. </w:t>
      </w:r>
    </w:p>
    <w:bookmarkEnd w:id="599"/>
    <w:bookmarkStart w:name="z1108" w:id="600"/>
    <w:p>
      <w:pPr>
        <w:spacing w:after="0"/>
        <w:ind w:left="0"/>
        <w:jc w:val="both"/>
      </w:pPr>
      <w:r>
        <w:rPr>
          <w:rFonts w:ascii="Times New Roman"/>
          <w:b w:val="false"/>
          <w:i w:val="false"/>
          <w:color w:val="000000"/>
          <w:sz w:val="28"/>
        </w:rPr>
        <w:t>
      "Қазынашылық-клиент" ақпараттық жүйесі бойынша берілген кезде төлеуге берілетін шоттың электрондық бейнесіне осы Рәсімдерге 140, 141, 142, 143 және 144-қосымшаларға сәйкес төлемдердің электрондық форматында ақша алушылардың тізімдері жалғанады және мемлекеттік мекеме бухгалтерінің және/немесе басшысының электрондық цифрлық қолтаңбасымен қол қойылады.</w:t>
      </w:r>
    </w:p>
    <w:bookmarkEnd w:id="600"/>
    <w:bookmarkStart w:name="z1109" w:id="601"/>
    <w:p>
      <w:pPr>
        <w:spacing w:after="0"/>
        <w:ind w:left="0"/>
        <w:jc w:val="both"/>
      </w:pPr>
      <w:r>
        <w:rPr>
          <w:rFonts w:ascii="Times New Roman"/>
          <w:b w:val="false"/>
          <w:i w:val="false"/>
          <w:color w:val="000000"/>
          <w:sz w:val="28"/>
        </w:rPr>
        <w:t>
      Мемлекеттік мекеме осы Рәсімдерге 92-қосымшаға сәйкес "Ақша алушылардың тиісті шоттарына жүргізілген төлемдер бойынша үзінді көшірме" 5-15А нысаны бойынша (бұдан әрі – 5-15А нысаны) ақша алушылардың тиісті шоттарына жүргізілген төлемдер бойынша ақша алушылардың дұрыс тізімі мен сомаларын қалыптастыруды қамтамасыз етеді және жауапты болады.</w:t>
      </w:r>
    </w:p>
    <w:bookmarkEnd w:id="601"/>
    <w:bookmarkStart w:name="z1110" w:id="602"/>
    <w:p>
      <w:pPr>
        <w:spacing w:after="0"/>
        <w:ind w:left="0"/>
        <w:jc w:val="both"/>
      </w:pPr>
      <w:r>
        <w:rPr>
          <w:rFonts w:ascii="Times New Roman"/>
          <w:b w:val="false"/>
          <w:i w:val="false"/>
          <w:color w:val="000000"/>
          <w:sz w:val="28"/>
        </w:rPr>
        <w:t>
      247. Мемлекеттік мекемелердің қызметкерлеріне жалақы мен басқа да ақшалай төлемдерді, жеке тұлғаларға стипендияларды және басқа да төлемдерді ағымдағы шоттарға немесе міндетті зейнетақы жарналарын, жұмыс берушілердің міндетті зейнетақы жарналарын, кәсіптік және ерікті зейнетақы жарналары мен әлеуметтік аударымдарды, міндетті медициналық сақтандыру үшін жарналар және (немесе) төлемдер ақша алушылардың жинақ шоттарына аудару жөніндегі төлемдерді қағаз жеткізгіште жүргізгеннен кейін мемлекеттік қазынашылық органының жауапты орындаушысы 5-15А нысанын қалыптастырады. 5-15А нысаны операциялық күн жабылғаннан кейін қалыптастырылады. 5-15А нысанының әрбір беті құжатты өңдеу күнін көрсете отырып, жауапты орындаушының қолымен, мөртабанының бедерімен расталады және осы Рәсімдердің 236-тармағында көзделген құжаттармен бірге мемлекеттік мекемеге/квазимемлекеттік сектор субъектісіне беріледі.</w:t>
      </w:r>
    </w:p>
    <w:bookmarkEnd w:id="602"/>
    <w:bookmarkStart w:name="z1111" w:id="603"/>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5-15А нысанын дербес қалыптастырады.</w:t>
      </w:r>
    </w:p>
    <w:bookmarkEnd w:id="603"/>
    <w:bookmarkStart w:name="z1112" w:id="604"/>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бюджеттік бағдарламалар әкімшілері ведомстволық бағынысты мемлекеттік мекемелердің жазбаша келісімімен 5-15А нысанын дербес қалыптастырады.</w:t>
      </w:r>
    </w:p>
    <w:bookmarkEnd w:id="604"/>
    <w:bookmarkStart w:name="z1113" w:id="605"/>
    <w:p>
      <w:pPr>
        <w:spacing w:after="0"/>
        <w:ind w:left="0"/>
        <w:jc w:val="both"/>
      </w:pPr>
      <w:r>
        <w:rPr>
          <w:rFonts w:ascii="Times New Roman"/>
          <w:b w:val="false"/>
          <w:i w:val="false"/>
          <w:color w:val="000000"/>
          <w:sz w:val="28"/>
        </w:rPr>
        <w:t>
      248. 5-15А нысаны мемлекеттік мекеме олардың негізінде ақша алушылардың тізімін және тиісінше ақша алушылардың ағымдағы шоттарға немесе жинақ ақша шоттарына, "Азаматтарға арналған үкімет" мемлекеттік корпорациясы" коммерциялық емес акционерлік қоғамына, Мемлекеттік әлеуметтік сақтандыру қоры және әлеуметтік медициналық сақтандыру қорына аударылған соманы мемлекеттік мекемелердің қызметкерлеріне жалақы және басқа да ақшалай төлемақылар, міндетті зейнетақы жарналары, жұмыс берушілердің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төлемақылар бойынша бастапқы құжаттардың деректерімен жолма-жол салыстырып тексеруді жүзеге асыратын құжат болып табылады.</w:t>
      </w:r>
    </w:p>
    <w:bookmarkEnd w:id="605"/>
    <w:bookmarkStart w:name="z1114" w:id="606"/>
    <w:p>
      <w:pPr>
        <w:spacing w:after="0"/>
        <w:ind w:left="0"/>
        <w:jc w:val="both"/>
      </w:pPr>
      <w:r>
        <w:rPr>
          <w:rFonts w:ascii="Times New Roman"/>
          <w:b w:val="false"/>
          <w:i w:val="false"/>
          <w:color w:val="000000"/>
          <w:sz w:val="28"/>
        </w:rPr>
        <w:t>
      5-15А нысанын мемлекеттік мекеме мемлекеттік мекемелердің қызметкерлеріне жалақы және басқа ақшалай төлемдер, міндетті зейнетақы жарналары, жұмыс берушілердің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p>
    <w:bookmarkEnd w:id="606"/>
    <w:bookmarkStart w:name="z1115" w:id="607"/>
    <w:p>
      <w:pPr>
        <w:spacing w:after="0"/>
        <w:ind w:left="0"/>
        <w:jc w:val="both"/>
      </w:pPr>
      <w:r>
        <w:rPr>
          <w:rFonts w:ascii="Times New Roman"/>
          <w:b w:val="false"/>
          <w:i w:val="false"/>
          <w:color w:val="000000"/>
          <w:sz w:val="28"/>
        </w:rPr>
        <w:t>
      Мемлекеттік мекеме бухгалтерлiк есеп пен қаржылық есептiлiк туралы заңнамаға сәйкес төлемдерді есептеу үшін бастапқы құжаттардың деректерімен ақша алушылардың тізімдерін және тиісінше сомаларды салыстырып тексеруді қамтамасыз етеді және олардың дұрыстығына жауапты болады.</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6" w:id="608"/>
    <w:p>
      <w:pPr>
        <w:spacing w:after="0"/>
        <w:ind w:left="0"/>
        <w:jc w:val="both"/>
      </w:pPr>
      <w:r>
        <w:rPr>
          <w:rFonts w:ascii="Times New Roman"/>
          <w:b w:val="false"/>
          <w:i w:val="false"/>
          <w:color w:val="000000"/>
          <w:sz w:val="28"/>
        </w:rPr>
        <w:t>
      249. Жалақы бойынша төлемдерді және басқа да ақшалай төлемдерді қайтару сомасы осы Рәсімдерге 93-қосымшасына сәйкес 5-56 "Жалақы бойынша төлемдерді және басқа да ақшалай төлемдерді қайтару жөніндегі есеп" нысанындағы есепте көрсетіледі, зейнетақы төлемдерін қайтару сомасы осы Рәсімдерге 94-қосымшасына сәйкес 5-57 "Зейнетақы және әлеуметтік төлемдерді, міндетті элеуметтік медициналық сақтандыру аударымдарын және (немесе) жарналарын қайтару жөніндегі есеп" нысанындағы есепте көрсетіледі.</w:t>
      </w:r>
    </w:p>
    <w:bookmarkEnd w:id="608"/>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көрсетілген есептерді дербес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8" w:id="609"/>
    <w:p>
      <w:pPr>
        <w:spacing w:after="0"/>
        <w:ind w:left="0"/>
        <w:jc w:val="both"/>
      </w:pPr>
      <w:r>
        <w:rPr>
          <w:rFonts w:ascii="Times New Roman"/>
          <w:b w:val="false"/>
          <w:i w:val="false"/>
          <w:color w:val="000000"/>
          <w:sz w:val="28"/>
        </w:rPr>
        <w:t>
      250. Орталық мемлекеттік органдардың, олардың ведомстволарының жойылатын (таратылатын) құрылымдық (аумақтық) бөлімшелерінің жоспарлы тағайындауларын көшірген жағдайда, жоспарлы тағайындауларды қабылдап алған республикалық бюджеттік бағдарламаның әкімшілеріне немесе мемлекеттік мекемеге жоғарыда көрсетілген бөлімшелердің қызметкерлеріне еңбекақыны, салық және бюджетке төленетін басқа да төлемдерді, міндетті, ерікті және кәсіптік зейнетақы жарналарын, әлеуметтік аударымдарды, міндетті әлеуметтік медициналық сақтандыруға аударымдарды және (немесе) жарналарды аударуға, банктік көрсетілетін қызметтердің ақысын төлеуге рұқсат етіледі.</w:t>
      </w:r>
    </w:p>
    <w:bookmarkEnd w:id="609"/>
    <w:bookmarkStart w:name="z1119" w:id="610"/>
    <w:p>
      <w:pPr>
        <w:spacing w:after="0"/>
        <w:ind w:left="0"/>
        <w:jc w:val="both"/>
      </w:pPr>
      <w:r>
        <w:rPr>
          <w:rFonts w:ascii="Times New Roman"/>
          <w:b w:val="false"/>
          <w:i w:val="false"/>
          <w:color w:val="000000"/>
          <w:sz w:val="28"/>
        </w:rPr>
        <w:t>
      Жойылатын (таратылатын) кезеңде өз функционалдық міндеттерін орындаған қызметкерлердің ағымдағы шоттары мен жинақтау шоттарына ақшаны аудару кезінде мемлекеттік қазынашылық органдарына ұсынылатын төлеуге берілетін шот пен ақшаны алушылардың тізімі негізделген және дұрыс болуы үшін республикалық бюджеттік бағдарламалардың әкімшілері және мемлекеттік мекеме жауапты болады.</w:t>
      </w:r>
    </w:p>
    <w:bookmarkEnd w:id="610"/>
    <w:bookmarkStart w:name="z1120" w:id="611"/>
    <w:p>
      <w:pPr>
        <w:spacing w:after="0"/>
        <w:ind w:left="0"/>
        <w:jc w:val="left"/>
      </w:pPr>
      <w:r>
        <w:rPr>
          <w:rFonts w:ascii="Times New Roman"/>
          <w:b/>
          <w:i w:val="false"/>
          <w:color w:val="000000"/>
        </w:rPr>
        <w:t xml:space="preserve"> 10-параграф. Мемлекеттік қазынашылық органында тіркелген шарт талаптарына сәйкес төлемдерді жүргізуге арналған төлеуге берілетін шоттарды ұсынудың және орындаудың тәртібі</w:t>
      </w:r>
    </w:p>
    <w:bookmarkEnd w:id="611"/>
    <w:bookmarkStart w:name="z1121" w:id="612"/>
    <w:p>
      <w:pPr>
        <w:spacing w:after="0"/>
        <w:ind w:left="0"/>
        <w:jc w:val="both"/>
      </w:pPr>
      <w:r>
        <w:rPr>
          <w:rFonts w:ascii="Times New Roman"/>
          <w:b w:val="false"/>
          <w:i w:val="false"/>
          <w:color w:val="000000"/>
          <w:sz w:val="28"/>
        </w:rPr>
        <w:t>
      251. Мемлекеттік қазынашылық органында тіркелген шарттың талаптарына сәйкес төлемдерді жүргізу үшін мемлекеттік мекеме мемлекеттік қазынашылық органына екі данада қағаз тасығышта төлем шоттарының тізілімін, төлем шоттарын және:</w:t>
      </w:r>
    </w:p>
    <w:bookmarkEnd w:id="612"/>
    <w:p>
      <w:pPr>
        <w:spacing w:after="0"/>
        <w:ind w:left="0"/>
        <w:jc w:val="both"/>
      </w:pPr>
      <w:r>
        <w:rPr>
          <w:rFonts w:ascii="Times New Roman"/>
          <w:b w:val="false"/>
          <w:i w:val="false"/>
          <w:color w:val="000000"/>
          <w:sz w:val="28"/>
        </w:rPr>
        <w:t>
      шот-фактураның немесе жүкқұжаттың (актінің) (тауарларды сатып алу не жеткізу жағдайда) немесе лизингтік төлемдерді өтеу кестесінің көшірмесі (тауарды лизингке сатып алған жағдайда), орындалған жұмыстар көрсетілген қызметтер актісінің көшірмелерінің (жұмыстарды орындау немесе қызметтер көрсету жағдайда) немесе Қазақстан Республикасының заңнамасында белгіленген құжаттың өзге түрінің көшірмесі, сондай-ақ аванстық (алдын ала) төлемдерден кейінгі төлемдерді жүргізу кезінде, ғимараттарды, құрылыстарды, жолдарды салуға не реконструкциялауға, үй-жайларды, ғимараттарды, құрылыстарды, жолдарды және жобалық (жобалау-сметалық) құжаттаманы дайындау құны шарт құнына енгізілген басқа да объектілерді күрделі жөндеуге байланысты шығыстар, бойынша қосымша ведомстводан тыс кешенді сараптаманың оң қорытындысын көшірмесін ұсынады жобалау-сметалық құжаттама немесе төлем жүргізу кезінде техникалық-экономикалық негіздеме бойынша ведомстводан тыс кешенді сараптаманың оң қорытындысы;</w:t>
      </w:r>
    </w:p>
    <w:p>
      <w:pPr>
        <w:spacing w:after="0"/>
        <w:ind w:left="0"/>
        <w:jc w:val="both"/>
      </w:pPr>
      <w:r>
        <w:rPr>
          <w:rFonts w:ascii="Times New Roman"/>
          <w:b w:val="false"/>
          <w:i w:val="false"/>
          <w:color w:val="000000"/>
          <w:sz w:val="28"/>
        </w:rPr>
        <w:t>
      осы Рәсімдерге 95-қосымшаға сәйкес нысан бойынша ұлттық валютада қоса қаржыландыру қаражатын немесе байланысты гранттарды жұмсаған кезде үкіметтік сыртқы қарыздар немесе байланысты гранттар бойынша қоса қаржыландыру қаражатын алуға арналған өтінім ұсынады.</w:t>
      </w:r>
    </w:p>
    <w:p>
      <w:pPr>
        <w:spacing w:after="0"/>
        <w:ind w:left="0"/>
        <w:jc w:val="both"/>
      </w:pPr>
      <w:r>
        <w:rPr>
          <w:rFonts w:ascii="Times New Roman"/>
          <w:b w:val="false"/>
          <w:i w:val="false"/>
          <w:color w:val="000000"/>
          <w:sz w:val="28"/>
        </w:rPr>
        <w:t>
      Алдын ала (аванстық) төлемді қоспағанда, төлемді қағаз жеткізгіште жүргізген кезде тіркелген азаматтық-құқықтық мәміле бойынша төлем шотына орталық атқарушы орган аппараты басшысының (белгіленген тәртіппен орталық атқарушы орган аппараты басшысының өкілеттігі жүктелген лауазымды адамның) қолымен расталған, осы тармақтың бірінші бөлігінде санамаланған растайтын құжаттардың көшірмелері қоса беріледі немесе оған уәкілеттік берілген, ал ондайлар болмаған жағдайларда ‒ мемлекеттік мекеме басшысының немесе ол уәкілеттік берген адамның және мемлекеттік мекеменің елтаңбалы мөрінің бедерімен.</w:t>
      </w:r>
    </w:p>
    <w:p>
      <w:pPr>
        <w:spacing w:after="0"/>
        <w:ind w:left="0"/>
        <w:jc w:val="both"/>
      </w:pPr>
      <w:r>
        <w:rPr>
          <w:rFonts w:ascii="Times New Roman"/>
          <w:b w:val="false"/>
          <w:i w:val="false"/>
          <w:color w:val="000000"/>
          <w:sz w:val="28"/>
        </w:rPr>
        <w:t>
      Қазақстан Республикасының салық заңнамасына сәйкес электрондық шот-фактура жазылмайтын жағдайларды қоспағанда, "Қазынашылық-клиент" ақпараттық жүйесінде тіркелген шарттың талаптары бойынша төлем жүргізу кезінде растаушы құжат "Электрондық шот-фактура" ақпараттық жүйесінен "Қазынашылық-клиент" ақпараттық жүйесіне интеграцияланған және мемлекеттік мекеме басшысының және бас бухгалтерінің электрондық цифрлық қолтаңбасымен қол қойылған шот-фактураның электрондық бейнесі немесе Қазақстан Республикасының заңнамасында белгiленген өзге құжаттың түпнұсқасының сканерленген бейнесі болып табылады.</w:t>
      </w:r>
    </w:p>
    <w:p>
      <w:pPr>
        <w:spacing w:after="0"/>
        <w:ind w:left="0"/>
        <w:jc w:val="both"/>
      </w:pPr>
      <w:r>
        <w:rPr>
          <w:rFonts w:ascii="Times New Roman"/>
          <w:b w:val="false"/>
          <w:i w:val="false"/>
          <w:color w:val="000000"/>
          <w:sz w:val="28"/>
        </w:rPr>
        <w:t>
      Шот-фактураның нысаны, электрондық түрде жазып берілетін шот-фактураларды жазып беру, жіберу, қабылдау, тіркеу, өңдеу, беру және алу тәртібі, электрондық шот-фактураны куәландыру тәртібі, түзетілген, қосымша электрондық шот-фактураларды алуды растау ерекшеліктері, электрондық шот-фактураларды сақтау тәртібі Қазақстан Республикасының салық заңнамасымен реттеледі.</w:t>
      </w:r>
    </w:p>
    <w:p>
      <w:pPr>
        <w:spacing w:after="0"/>
        <w:ind w:left="0"/>
        <w:jc w:val="both"/>
      </w:pPr>
      <w:r>
        <w:rPr>
          <w:rFonts w:ascii="Times New Roman"/>
          <w:b w:val="false"/>
          <w:i w:val="false"/>
          <w:color w:val="000000"/>
          <w:sz w:val="28"/>
        </w:rPr>
        <w:t>
      Байқоңыр қаласының аумағында тіркелген заңды тұлғаның пайдасына "Қазынашылық-клиент" ақпараттық жүйесінде тіркелген шарттың талаптары бойынша төлем жүргізу кезінде шот-фактураның түпнұсқасынан сканерленген бейне растайтын құжат болып табылады.</w:t>
      </w:r>
    </w:p>
    <w:p>
      <w:pPr>
        <w:spacing w:after="0"/>
        <w:ind w:left="0"/>
        <w:jc w:val="both"/>
      </w:pPr>
      <w:r>
        <w:rPr>
          <w:rFonts w:ascii="Times New Roman"/>
          <w:b w:val="false"/>
          <w:i w:val="false"/>
          <w:color w:val="000000"/>
          <w:sz w:val="28"/>
        </w:rPr>
        <w:t>
      "Қазынашылық-клиент" ақпараттық жүйесінде тіркелген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Мемлекеттік сатып алу туралы шарттың талаптары бойынша төлем жүргізу кезінде мемлекеттік мекеме орындалған жұмыстар актісі негізінде төлем шотының электрондық бейнесін толтырады, қалыптастырылған және интеграцияланған Мемлекеттік сатып алу веб-порталы және басшының электрондық цифрлық қолтаңбасы қойылған, сондай-ақ шығыстар бойынша, жобалық (жобалау-сметалық) құжаттаманы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жобалық-сметалық құжаттама бойынша техникалық-экономикалық негіздеме бойынша, аванстық төлемнен кейінгі төлемді жүргізу кезінде ведомстводан тыс кешенді сараптаманың оң қорытындысының немесе ведомстводан тыс кешенді сараптаманың оң қорытындысының сканерленген бейнесін қосымша ұсынады.</w:t>
      </w:r>
    </w:p>
    <w:p>
      <w:pPr>
        <w:spacing w:after="0"/>
        <w:ind w:left="0"/>
        <w:jc w:val="both"/>
      </w:pPr>
      <w:r>
        <w:rPr>
          <w:rFonts w:ascii="Times New Roman"/>
          <w:b w:val="false"/>
          <w:i w:val="false"/>
          <w:color w:val="000000"/>
          <w:sz w:val="28"/>
        </w:rPr>
        <w:t>
      Жеке тұлғалармен "Қазынашылық-клиент" ақпараттық жүйесінде тіркелген шарттың талаптарына сәйкес төлем жүргізу кезінде мемлекеттік мекеме осы тармақтың бірінші бөлігінде көрсетілген түпнұсқадан сканерленген құжаттарды немесе мемлекеттік мекеме басшысының және бас бухгалтерінің электрондық цифрлық қолтаңбасымен қол қойылған олардың электрондық бейнесін қамтитын, файлдарды қоса отырып, төлеуге берілетін шоттың электрондық бейнесін толтырады.</w:t>
      </w:r>
    </w:p>
    <w:p>
      <w:pPr>
        <w:spacing w:after="0"/>
        <w:ind w:left="0"/>
        <w:jc w:val="both"/>
      </w:pPr>
      <w:r>
        <w:rPr>
          <w:rFonts w:ascii="Times New Roman"/>
          <w:b w:val="false"/>
          <w:i w:val="false"/>
          <w:color w:val="000000"/>
          <w:sz w:val="28"/>
        </w:rPr>
        <w:t>
      "Қазынашылық-клиент" ақпараттық жүйесінде тіркелген шарттың талаптарына сәйкес шетел валютасында төлемдер жүргізу кезінде мемлекеттік мекеме осы тармақта көрсетілген құжаттарды қоса бере отырып, шетел валютасын айырбастауға арналған өтініммен төлеуге берілетін шоттың электрондық бейнесін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Алып тасталды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132" w:id="613"/>
    <w:p>
      <w:pPr>
        <w:spacing w:after="0"/>
        <w:ind w:left="0"/>
        <w:jc w:val="both"/>
      </w:pPr>
      <w:r>
        <w:rPr>
          <w:rFonts w:ascii="Times New Roman"/>
          <w:b w:val="false"/>
          <w:i w:val="false"/>
          <w:color w:val="000000"/>
          <w:sz w:val="28"/>
        </w:rPr>
        <w:t>
      253. Тіркелген азаматтық-құқықтық мәміле бойынша аванстық (алдын ала) төлемді жүргізу үшін мемлекеттік мекеме төлеуге берілетін шоттардың тізілімін (мемлекеттік қазынашылық органдарына төлеуге берілетін шоттарды қағаз жеткізгіште берген жағдайда) және төлеуге берілетін шоттарды береді.</w:t>
      </w:r>
    </w:p>
    <w:bookmarkEnd w:id="613"/>
    <w:bookmarkStart w:name="z1133" w:id="614"/>
    <w:p>
      <w:pPr>
        <w:spacing w:after="0"/>
        <w:ind w:left="0"/>
        <w:jc w:val="both"/>
      </w:pPr>
      <w:r>
        <w:rPr>
          <w:rFonts w:ascii="Times New Roman"/>
          <w:b w:val="false"/>
          <w:i w:val="false"/>
          <w:color w:val="000000"/>
          <w:sz w:val="28"/>
        </w:rPr>
        <w:t>
      Аванстық (алдын ала) төлем сомасын өтеу ағымдағы қаржы жылында мемлекеттік мекеме жасаған азаматтық-құқықтық мәміле шарттарында көзделген тауарларды (жұмыстарды, қызметтерді) жеткізу көлемдерімен және оларды жеткізу құжаттарымен қаржы жылының ішінде расталады.</w:t>
      </w:r>
    </w:p>
    <w:bookmarkEnd w:id="614"/>
    <w:bookmarkStart w:name="z1134" w:id="615"/>
    <w:p>
      <w:pPr>
        <w:spacing w:after="0"/>
        <w:ind w:left="0"/>
        <w:jc w:val="both"/>
      </w:pPr>
      <w:r>
        <w:rPr>
          <w:rFonts w:ascii="Times New Roman"/>
          <w:b w:val="false"/>
          <w:i w:val="false"/>
          <w:color w:val="000000"/>
          <w:sz w:val="28"/>
        </w:rPr>
        <w:t>
      Тауарларға (жұмыстарға, қызметтерге) келесі ақы төлеу тауарларды беруге (жұмыстарды орындауға, қызметтер көрсетуге) арналған шартта анықталған және ағымдағы қаржы жылының соңына дейін алдын ала ақы төлеу сомасын алынған жеткізулер (жұмыстар, қызметтер) көлемімен растауды қамтамасыз ету үшін келесі ақы төлеудің мөлшерін белгілейтін тәртіпке сәйкес жүргізіледі.</w:t>
      </w:r>
    </w:p>
    <w:bookmarkEnd w:id="615"/>
    <w:bookmarkStart w:name="z1135" w:id="616"/>
    <w:p>
      <w:pPr>
        <w:spacing w:after="0"/>
        <w:ind w:left="0"/>
        <w:jc w:val="both"/>
      </w:pPr>
      <w:r>
        <w:rPr>
          <w:rFonts w:ascii="Times New Roman"/>
          <w:b w:val="false"/>
          <w:i w:val="false"/>
          <w:color w:val="000000"/>
          <w:sz w:val="28"/>
        </w:rPr>
        <w:t>
      254. Егер шарт бойынша алушының жауапкершілік тәуекелі сақтандырылса (шартты бұзғаны үшін алушы азаматтық-құқықтық жауапкершілігін ерікті сақтандыру шартын жасасқан) онда мемлекеттік мекеменің ақша алушының дәрменсіздігіне байланысты онымен шарт бұзу қажеттілігі болған кезде аванстық (алдын ала) төлем сомасының қалдығын немесе барлық сомасын қайтаруды сақтандырушы заңды тұлға немесе кепілгер банк жүзеге асырады.</w:t>
      </w:r>
    </w:p>
    <w:bookmarkEnd w:id="616"/>
    <w:bookmarkStart w:name="z1136" w:id="617"/>
    <w:p>
      <w:pPr>
        <w:spacing w:after="0"/>
        <w:ind w:left="0"/>
        <w:jc w:val="left"/>
      </w:pPr>
      <w:r>
        <w:rPr>
          <w:rFonts w:ascii="Times New Roman"/>
          <w:b/>
          <w:i w:val="false"/>
          <w:color w:val="000000"/>
        </w:rPr>
        <w:t xml:space="preserve"> 11-параграф. Ерекшеліктер (шығыстар түрлері) бойынша шарт жасамай-ақ, немесе олар азаматтық-құқықтық мәмілелерді тіркеу талап етілмейтін төлемдерді жүргізуге арналған төлеуге берілетін шоттарды ұсыну және орындау тәртібі</w:t>
      </w:r>
    </w:p>
    <w:bookmarkEnd w:id="617"/>
    <w:bookmarkStart w:name="z1137" w:id="618"/>
    <w:p>
      <w:pPr>
        <w:spacing w:after="0"/>
        <w:ind w:left="0"/>
        <w:jc w:val="both"/>
      </w:pPr>
      <w:r>
        <w:rPr>
          <w:rFonts w:ascii="Times New Roman"/>
          <w:b w:val="false"/>
          <w:i w:val="false"/>
          <w:color w:val="000000"/>
          <w:sz w:val="28"/>
        </w:rPr>
        <w:t>
      255.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2025 жылғы 20 мамырдағы № 242 бұйрығына (бұдан әрі – № 242 бұйрық) сәйкес мемлекеттік қазынашылық органында жасалған шарттарды тіркеу талап етілмейтін шығыстардың экономикалық сыныптамасының ерекшеліктері бойынша шарттар жасаса отырып, шығыстардың түрлері бойынша төлемдер жүргізу үшін мемлекеттік мекеме екі данада қағаз тасығышта төлем шоттарының тізілімін, төлем шоттарын және:</w:t>
      </w:r>
    </w:p>
    <w:bookmarkEnd w:id="618"/>
    <w:p>
      <w:pPr>
        <w:spacing w:after="0"/>
        <w:ind w:left="0"/>
        <w:jc w:val="both"/>
      </w:pPr>
      <w:r>
        <w:rPr>
          <w:rFonts w:ascii="Times New Roman"/>
          <w:b w:val="false"/>
          <w:i w:val="false"/>
          <w:color w:val="000000"/>
          <w:sz w:val="28"/>
        </w:rPr>
        <w:t>
      тауарларды сатып алу не жеткізу кезінде – шот-фактура немесе тауарларды жеткізу туралы жүкқұжат (акт) немесе Қазақстан Республикасының заңнамасында белгіленген құжаттың өзге түрін, жұмыстарды орындау және қызметтер көрсету кезінде – актілер жасалмайтын қызметтерді қоспағанда, орындалған жұмыстардың немесе көрсетілген қызметтердің актісін немесе Қазақстан Республикасының заңнамасында белгіленген өзге құжат түрін;</w:t>
      </w:r>
    </w:p>
    <w:p>
      <w:pPr>
        <w:spacing w:after="0"/>
        <w:ind w:left="0"/>
        <w:jc w:val="both"/>
      </w:pPr>
      <w:r>
        <w:rPr>
          <w:rFonts w:ascii="Times New Roman"/>
          <w:b w:val="false"/>
          <w:i w:val="false"/>
          <w:color w:val="000000"/>
          <w:sz w:val="28"/>
        </w:rPr>
        <w:t>
      осы Рәсімдерге 95-қосымшаға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өтiнiмді;</w:t>
      </w:r>
    </w:p>
    <w:p>
      <w:pPr>
        <w:spacing w:after="0"/>
        <w:ind w:left="0"/>
        <w:jc w:val="both"/>
      </w:pPr>
      <w:r>
        <w:rPr>
          <w:rFonts w:ascii="Times New Roman"/>
          <w:b w:val="false"/>
          <w:i w:val="false"/>
          <w:color w:val="000000"/>
          <w:sz w:val="28"/>
        </w:rPr>
        <w:t>
      осы Рәсімдерге 99-қосымшаға сәйкес нысан бойынша қолма-қол ақшаны алуға арналған өтінімді және чек;</w:t>
      </w:r>
    </w:p>
    <w:p>
      <w:pPr>
        <w:spacing w:after="0"/>
        <w:ind w:left="0"/>
        <w:jc w:val="both"/>
      </w:pPr>
      <w:r>
        <w:rPr>
          <w:rFonts w:ascii="Times New Roman"/>
          <w:b w:val="false"/>
          <w:i w:val="false"/>
          <w:color w:val="000000"/>
          <w:sz w:val="28"/>
        </w:rPr>
        <w:t>
      сот мөрінің бедерімен расталған заң күшіне енген шешім не ұйғарым, не қаулы, не сот бұйрығын;</w:t>
      </w:r>
    </w:p>
    <w:p>
      <w:pPr>
        <w:spacing w:after="0"/>
        <w:ind w:left="0"/>
        <w:jc w:val="both"/>
      </w:pPr>
      <w:r>
        <w:rPr>
          <w:rFonts w:ascii="Times New Roman"/>
          <w:b w:val="false"/>
          <w:i w:val="false"/>
          <w:color w:val="000000"/>
          <w:sz w:val="28"/>
        </w:rPr>
        <w:t>
      инкассалық өкімді ұсынады.</w:t>
      </w:r>
    </w:p>
    <w:p>
      <w:pPr>
        <w:spacing w:after="0"/>
        <w:ind w:left="0"/>
        <w:jc w:val="both"/>
      </w:pPr>
      <w:r>
        <w:rPr>
          <w:rFonts w:ascii="Times New Roman"/>
          <w:b w:val="false"/>
          <w:i w:val="false"/>
          <w:color w:val="000000"/>
          <w:sz w:val="28"/>
        </w:rPr>
        <w:t>
      № 242 бұйрыққа сәйкес жасалған шарттарды тіркеу талап етілмейтін шығыстардың экономикалық сыныптамасының ерекшеліктері бойынша "Қазынашылық-клиент" ақпараттық жүйесінде төлем жүргізу кезінде растаушы құжат ретінде электрондық шот-фактуралар ақпараттық жүйесінен "Қазынашылық-клиент" ақпараттық жүйесіне интеграцияланған және мемлекеттік мекеменің басшысы мен бас бухгалтерінің электрондық цифрлық қолтаңбасымен қол қойылған шот-фактураның электрондық бейнесі, Қазақстан Республикасының салық заңнамасына сәйкес электрондық шот-фактура жазылмайтын жағдайларды қоспағанда, немесе Қазақстан Республикасының заңнамасында белгіленген өзге құжат түрінің түпнұсқасынан сканерленген бейнесі болып табылады.</w:t>
      </w:r>
    </w:p>
    <w:p>
      <w:pPr>
        <w:spacing w:after="0"/>
        <w:ind w:left="0"/>
        <w:jc w:val="both"/>
      </w:pPr>
      <w:r>
        <w:rPr>
          <w:rFonts w:ascii="Times New Roman"/>
          <w:b w:val="false"/>
          <w:i w:val="false"/>
          <w:color w:val="000000"/>
          <w:sz w:val="28"/>
        </w:rPr>
        <w:t xml:space="preserve">
      Сатып алынуы бірнеше шығыстардың экономикалық сыныптамасының ерекшеліктері бойынша жіктелетін тауарларды (жұмыстарды, қызметтерді) сатып алу кезінде тауарлардың (жұмыстардың, қызметтердің) бірнеше түрлеріне бір құжатты ресімдеген жағдайда төлеуге берілетін шотты жасау әрбір шығыстардың экономикалық сыныптамасының әрбір ерекшелігі бойынша жеке жүзеге асырылады. </w:t>
      </w:r>
    </w:p>
    <w:p>
      <w:pPr>
        <w:spacing w:after="0"/>
        <w:ind w:left="0"/>
        <w:jc w:val="both"/>
      </w:pPr>
      <w:r>
        <w:rPr>
          <w:rFonts w:ascii="Times New Roman"/>
          <w:b w:val="false"/>
          <w:i w:val="false"/>
          <w:color w:val="000000"/>
          <w:sz w:val="28"/>
        </w:rPr>
        <w:t>
      Мемлекеттік мекеме тауарларды (жұмыстарды, көрсетілетін қызметтерді) шартты тіркеусіз сатып алуды жүзеге асыру үшін негіз болатын растайтын құжатта мынадай ақпараттың болуы міндетті:</w:t>
      </w:r>
    </w:p>
    <w:p>
      <w:pPr>
        <w:spacing w:after="0"/>
        <w:ind w:left="0"/>
        <w:jc w:val="both"/>
      </w:pPr>
      <w:r>
        <w:rPr>
          <w:rFonts w:ascii="Times New Roman"/>
          <w:b w:val="false"/>
          <w:i w:val="false"/>
          <w:color w:val="000000"/>
          <w:sz w:val="28"/>
        </w:rPr>
        <w:t>
      атына құжат ресімделген мемлекеттік мекеменің атауы (мемлекеттік қазынашылық органының және мемлекеттік мекеменің жұмысын қиындатпайтын ұйымдастыру-құқықтық нысанының атауын және мемлекеттік мекеменің атауын қысқартуға жол беріледі);</w:t>
      </w:r>
    </w:p>
    <w:p>
      <w:pPr>
        <w:spacing w:after="0"/>
        <w:ind w:left="0"/>
        <w:jc w:val="both"/>
      </w:pPr>
      <w:r>
        <w:rPr>
          <w:rFonts w:ascii="Times New Roman"/>
          <w:b w:val="false"/>
          <w:i w:val="false"/>
          <w:color w:val="000000"/>
          <w:sz w:val="28"/>
        </w:rPr>
        <w:t>
      ақша алушының, оның ішінде алушы банктің деректемелері;</w:t>
      </w:r>
    </w:p>
    <w:p>
      <w:pPr>
        <w:spacing w:after="0"/>
        <w:ind w:left="0"/>
        <w:jc w:val="both"/>
      </w:pPr>
      <w:r>
        <w:rPr>
          <w:rFonts w:ascii="Times New Roman"/>
          <w:b w:val="false"/>
          <w:i w:val="false"/>
          <w:color w:val="000000"/>
          <w:sz w:val="28"/>
        </w:rPr>
        <w:t>
      растайтын құжаттың ресімделген күні ағымдағы қаржы жылына (күні, айы, ағымдағы қаржы жылы) сәйкес болуы тиіс;</w:t>
      </w:r>
    </w:p>
    <w:p>
      <w:pPr>
        <w:spacing w:after="0"/>
        <w:ind w:left="0"/>
        <w:jc w:val="both"/>
      </w:pPr>
      <w:r>
        <w:rPr>
          <w:rFonts w:ascii="Times New Roman"/>
          <w:b w:val="false"/>
          <w:i w:val="false"/>
          <w:color w:val="000000"/>
          <w:sz w:val="28"/>
        </w:rPr>
        <w:t>
      жеткізілген тауардың (орындалған жұмыстардың, көрсетілген қызметтердің) атауы, саны мен (қосылған құн салығының сомасын міндетті түрде көрсету немесе жеткізуші қосылған құн салығын төлеуші болып табылмаған жағдайда қосылған құн салығының жоқ екенін көрсете отырып) сомасы көрсету;</w:t>
      </w:r>
    </w:p>
    <w:p>
      <w:pPr>
        <w:spacing w:after="0"/>
        <w:ind w:left="0"/>
        <w:jc w:val="both"/>
      </w:pPr>
      <w:r>
        <w:rPr>
          <w:rFonts w:ascii="Times New Roman"/>
          <w:b w:val="false"/>
          <w:i w:val="false"/>
          <w:color w:val="000000"/>
          <w:sz w:val="28"/>
        </w:rPr>
        <w:t>
      ақша алушының қолы мен мөр бедерінің болуы (олар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1" w:id="619"/>
    <w:p>
      <w:pPr>
        <w:spacing w:after="0"/>
        <w:ind w:left="0"/>
        <w:jc w:val="both"/>
      </w:pPr>
      <w:r>
        <w:rPr>
          <w:rFonts w:ascii="Times New Roman"/>
          <w:b w:val="false"/>
          <w:i w:val="false"/>
          <w:color w:val="000000"/>
          <w:sz w:val="28"/>
        </w:rPr>
        <w:t>
      256. Ақшаны уақытша орналастырудың қолма-қол ақшаны бақылау шоттардан сот шешімі бойынша төлем жүргізген кезде атқарушылық құжаттардың орындалуын қамтамасыз ету саласындағы аумақтық уәкілетті орган қағаз жеткізгіштегі төлем шотына кезде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көшірмесін қоса береді.</w:t>
      </w:r>
    </w:p>
    <w:bookmarkEnd w:id="619"/>
    <w:bookmarkStart w:name="z1152" w:id="620"/>
    <w:p>
      <w:pPr>
        <w:spacing w:after="0"/>
        <w:ind w:left="0"/>
        <w:jc w:val="both"/>
      </w:pPr>
      <w:r>
        <w:rPr>
          <w:rFonts w:ascii="Times New Roman"/>
          <w:b w:val="false"/>
          <w:i w:val="false"/>
          <w:color w:val="000000"/>
          <w:sz w:val="28"/>
        </w:rPr>
        <w:t>
      Төлем шотын "Қазынашылық-клиент" ақпараттық жүйесін қалыптастыру кезінде атқарушылық құжаттардың орындалуын қамтамасыз ету саласындағы аумақтық органның мөрімен куәландырылған сот актісінің немесе атқарушылық құжаттың түпнұсқасынан сканерленген электрондық құжаттар қоса тіркеледі.</w:t>
      </w:r>
    </w:p>
    <w:bookmarkEnd w:id="620"/>
    <w:bookmarkStart w:name="z1153" w:id="621"/>
    <w:p>
      <w:pPr>
        <w:spacing w:after="0"/>
        <w:ind w:left="0"/>
        <w:jc w:val="both"/>
      </w:pPr>
      <w:r>
        <w:rPr>
          <w:rFonts w:ascii="Times New Roman"/>
          <w:b w:val="false"/>
          <w:i w:val="false"/>
          <w:color w:val="000000"/>
          <w:sz w:val="28"/>
        </w:rPr>
        <w:t>
      257. Медициналық-әлеуметтік мекемелерде (ұйымдарда) тұратын және толық мемлекеттік қамтамасыз етудегі адамдарға зейнетақы төлемдері мен жәрдемақыларын есепке жатқызуға арналған ақшаны уақытша орналастырудың қолма-қол ақшаны бақылау шотынан төлем жүргізу кезінде аванстық төлем сомасын қоспағанда, комиссия шешімінің көшірмесі, растайтын құжаттың (шот-фактураның немесе жүкқұжат, тауарларды, көрсетілген қызметтерді жеткізу туралы акті немесе соның негізінде тауарларды сатып алу, жұмыстарды орындау, қызметтер көрсету жүзеге асырылатын Қазақстан Республикасының заңнамасында белгіленген басқа түрі құжат) қағаз тасығышта ұсынылады.</w:t>
      </w:r>
    </w:p>
    <w:bookmarkEnd w:id="621"/>
    <w:p>
      <w:pPr>
        <w:spacing w:after="0"/>
        <w:ind w:left="0"/>
        <w:jc w:val="both"/>
      </w:pPr>
      <w:r>
        <w:rPr>
          <w:rFonts w:ascii="Times New Roman"/>
          <w:b w:val="false"/>
          <w:i w:val="false"/>
          <w:color w:val="000000"/>
          <w:sz w:val="28"/>
        </w:rPr>
        <w:t>
      Төлеуге берілетін шотты қалыптастыру кезінде "Қазынашылық-клиент" ақпараттық жүйесінде түпнұсқадан сканерленген құжаттар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5" w:id="622"/>
    <w:p>
      <w:pPr>
        <w:spacing w:after="0"/>
        <w:ind w:left="0"/>
        <w:jc w:val="both"/>
      </w:pPr>
      <w:r>
        <w:rPr>
          <w:rFonts w:ascii="Times New Roman"/>
          <w:b w:val="false"/>
          <w:i w:val="false"/>
          <w:color w:val="000000"/>
          <w:sz w:val="28"/>
        </w:rPr>
        <w:t>
      258. Үкіметтік сыртқы қарыздар немесе байланысты гранттар бойынша қоса қаржыландыру қаражатын алуына байланысты шығыстар бойынша төлемдерді жүргізу үшін мемлекеттік мекеме мемлекеттік қазынашылық органына қағаз тасығышта төлем шотын ұсынады ("Қазынашылық-клиент" ақпараттық жүйесінде төлем шотының электрондық бейнесін қалыптастырады), оған осы Рәсімдерге 95-қосымшаға сәйкес нысан бойынша үкіметтік сыртқы қарыздар немесе байланысты гранттар бойынша бірлесіп қаржыландыру қаражатын алу туралы өтінім қоса беріледі (тіркеледі).</w:t>
      </w:r>
    </w:p>
    <w:bookmarkEnd w:id="622"/>
    <w:p>
      <w:pPr>
        <w:spacing w:after="0"/>
        <w:ind w:left="0"/>
        <w:jc w:val="both"/>
      </w:pPr>
      <w:r>
        <w:rPr>
          <w:rFonts w:ascii="Times New Roman"/>
          <w:b w:val="false"/>
          <w:i w:val="false"/>
          <w:color w:val="000000"/>
          <w:sz w:val="28"/>
        </w:rPr>
        <w:t>
      Банкте алынған қолма-қол ақшаны қалпына келтіруге байланысты шығыстар бойынша төлемдерді жүргізу үшін мемлекеттік мекеме мемлекеттік қазынашылық органына қағаз тасығышта төлем шотын, оған осы Рәсімдерге 99-қосымшаға сәйкес нысан бойынша қолма-қол ақша алуға арналған өтінімді және чекті қоса бере отырып ұсынады.</w:t>
      </w:r>
    </w:p>
    <w:p>
      <w:pPr>
        <w:spacing w:after="0"/>
        <w:ind w:left="0"/>
        <w:jc w:val="both"/>
      </w:pPr>
      <w:r>
        <w:rPr>
          <w:rFonts w:ascii="Times New Roman"/>
          <w:b w:val="false"/>
          <w:i w:val="false"/>
          <w:color w:val="000000"/>
          <w:sz w:val="28"/>
        </w:rPr>
        <w:t>
      Банк қызметтеріне ақы төлеуге байланысты шығыстар бойынша төлемдерді жүргізу үшін мемлекеттік мекеме мемлекеттік қазынашылық органына қағаз тасығышта төлем шотын ("Қазынашылық-клиент" ақпараттық жүйесі бойынша қызмет көрсету кезінде төлем шотының электрондық бейнесін қалыптастырады) растайтын құжаттарды қосымшасыз (тіркеместен)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6" w:id="623"/>
    <w:p>
      <w:pPr>
        <w:spacing w:after="0"/>
        <w:ind w:left="0"/>
        <w:jc w:val="both"/>
      </w:pPr>
      <w:r>
        <w:rPr>
          <w:rFonts w:ascii="Times New Roman"/>
          <w:b w:val="false"/>
          <w:i w:val="false"/>
          <w:color w:val="000000"/>
          <w:sz w:val="28"/>
        </w:rPr>
        <w:t>
      259. Заңды тұлғаларға трансферттер аударуға бағытталған бюджеттік бағдарламаларды қаржыландыруды бюджеттік бағдарламалар әкімшісі төлеуге берілетін шот негізінде жүзеге асырады.</w:t>
      </w:r>
    </w:p>
    <w:bookmarkEnd w:id="623"/>
    <w:p>
      <w:pPr>
        <w:spacing w:after="0"/>
        <w:ind w:left="0"/>
        <w:jc w:val="both"/>
      </w:pPr>
      <w:r>
        <w:rPr>
          <w:rFonts w:ascii="Times New Roman"/>
          <w:b w:val="false"/>
          <w:i w:val="false"/>
          <w:color w:val="000000"/>
          <w:sz w:val="28"/>
        </w:rPr>
        <w:t>
      Аванстық (алдын ала) төлем сомасын қоспағанда, республикалық немесе коммуналдық меншікте тұрған мемлекеттік кәсіпорындарды қаржыландыру бойынша негізгі құралдар мен материалдық емес активтерді сатып алу үшін төлемдер жүргізген кезде мемлекеттік мекеме мемлекеттік қазынашылық органына шот-фактуралардың немесе тауарларды жеткізу туралы жүкқұжаттың немесе мемлекеттік мекемеге мемлекеттік кәсіпорын ұсынған Қазақстан Республикасының заңнамасында белгіленген өзге құжат түрінің көшірмесін ұсынады (көрсетілетін қызметтерді, тауарлар мен жұмыстарды беруші резидент емес болып табылған жағдайда растаушы құжаттарда сомманы шетел валютасында, бірақ төлеуге берілетін шоттың төлемнiң мақсатында опреацияны жасау кезінде валютаның теңгедегі құнын міндетті түрде көрсетумен рұқсат беріледі).</w:t>
      </w:r>
    </w:p>
    <w:p>
      <w:pPr>
        <w:spacing w:after="0"/>
        <w:ind w:left="0"/>
        <w:jc w:val="both"/>
      </w:pPr>
      <w:r>
        <w:rPr>
          <w:rFonts w:ascii="Times New Roman"/>
          <w:b w:val="false"/>
          <w:i w:val="false"/>
          <w:color w:val="000000"/>
          <w:sz w:val="28"/>
        </w:rPr>
        <w:t>
      Аванстық (алдын ала) төлем сомасын қоспағанда, республикалық немесе коммуналдық меншіктегі мемлекеттік кәсіпорындарды қаржыландыру бойынша қайта жасасқан және бұрын мемлекеттік кәсіпорындар жасасқан ұзақ мерзімді шарттар бойынша ғимараттар мен құрылыстарды салу үшін, сондай-ақ мемлекеттік кәсіпорындардың үй-жайларын, ғимараттарын, құрылыстарын, қалпына келтіру және күрделі жөндеу жүргізу үшін төлем жүргізу кезінде мемлекетті мекеме мемлекеттік қазынашылық органына орындалған жұмыстар немесе көрсетілген қызметтер актісінің көшірмесін не Қазақстан Республикасының заңнамасымен белгіленген, мемлекеттік кәсіпорын мемлекеттік мекемеге берген өзге құжат түрінің көшірмесін ұсынады.</w:t>
      </w:r>
    </w:p>
    <w:p>
      <w:pPr>
        <w:spacing w:after="0"/>
        <w:ind w:left="0"/>
        <w:jc w:val="both"/>
      </w:pPr>
      <w:r>
        <w:rPr>
          <w:rFonts w:ascii="Times New Roman"/>
          <w:b w:val="false"/>
          <w:i w:val="false"/>
          <w:color w:val="000000"/>
          <w:sz w:val="28"/>
        </w:rPr>
        <w:t>
      Қағаз тасығышта төлем жүргізу кезінде аванстық (алдын ала) төлем сомасын қоспағанда, төлеуге берілетін шотқа осы тармақтың екінші және үшінші абзацтарында көрсетілген,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қолымен және мемлекеттік мекеменің елтаңбалы мөрінің бедерімен парақтап куәландырылған растайтын құжаттардың көшірмелері қоса беріледі.</w:t>
      </w:r>
    </w:p>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аванстық (алдын ала) төлем сомасын қоспағанда, осы тармақта санамаланған,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орталық атқарушы органның бухгалтерлік қызметі басшысының немесе ол уәкілеттік берген адамның немесе мемлекеттік мекеменің бас бухгалтерінің электрондық цифрлық қолтаңбасымен қойылған растаушы құжаттардың түпнұсқадан сканерленген үлгісін тіркеу.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92" w:id="624"/>
    <w:p>
      <w:pPr>
        <w:spacing w:after="0"/>
        <w:ind w:left="0"/>
        <w:jc w:val="both"/>
      </w:pPr>
      <w:r>
        <w:rPr>
          <w:rFonts w:ascii="Times New Roman"/>
          <w:b w:val="false"/>
          <w:i w:val="false"/>
          <w:color w:val="000000"/>
          <w:sz w:val="28"/>
        </w:rPr>
        <w:t>
      259-1. Ағымдағы қаржы жылында пайдаланылмаған (жеткіліксіз пайдаланылған) заңды тұлғаларға трансферттер түрінде бөлінген бюджеттік қаражаттар Қазақстан Республикасының заңдарында көзделген жағдайларды қоспағанда, есепті қаржы жылынан кейінгі қаржы жылының бірінші ақпанына дейін тиісті бюджетке қайтарылуға жатады.</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259-1-тармақпен толықтырылды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2" w:id="625"/>
    <w:p>
      <w:pPr>
        <w:spacing w:after="0"/>
        <w:ind w:left="0"/>
        <w:jc w:val="left"/>
      </w:pPr>
      <w:r>
        <w:rPr>
          <w:rFonts w:ascii="Times New Roman"/>
          <w:b/>
          <w:i w:val="false"/>
          <w:color w:val="000000"/>
        </w:rPr>
        <w:t xml:space="preserve"> 12-параграф. Квазимемлекеттік сектор субъектілерінің жарғылық капиталын қалыптастыруға немесе ұлғайтуға квазимемлекеттік сектор субъектілеріне ақша аудару тәртібі және инвестициялық жобаларды іске асыруға оларды пайдалану, сондай-ақ мемлекеттік тапсырманы орындауға квазимемлекеттік сектор субъектілеріне ақша аудару, тегін медициналық көмектің кепілдік берілген көлемі шеңберінде қызметтер көрсету</w:t>
      </w:r>
    </w:p>
    <w:bookmarkEnd w:id="625"/>
    <w:bookmarkStart w:name="z1163" w:id="626"/>
    <w:p>
      <w:pPr>
        <w:spacing w:after="0"/>
        <w:ind w:left="0"/>
        <w:jc w:val="both"/>
      </w:pPr>
      <w:r>
        <w:rPr>
          <w:rFonts w:ascii="Times New Roman"/>
          <w:b w:val="false"/>
          <w:i w:val="false"/>
          <w:color w:val="000000"/>
          <w:sz w:val="28"/>
        </w:rPr>
        <w:t>
      260. Бюджеттік бағдарламалар әкімшісінің қаражатты квазимемлекеттік сектор субъектілеріне аударуы қаржылық-экономикалық негіздемеге немесе техника-экономикалық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 шегінде жүзеге асырылады.</w:t>
      </w:r>
    </w:p>
    <w:bookmarkEnd w:id="626"/>
    <w:p>
      <w:pPr>
        <w:spacing w:after="0"/>
        <w:ind w:left="0"/>
        <w:jc w:val="both"/>
      </w:pPr>
      <w:r>
        <w:rPr>
          <w:rFonts w:ascii="Times New Roman"/>
          <w:b w:val="false"/>
          <w:i w:val="false"/>
          <w:color w:val="000000"/>
          <w:sz w:val="28"/>
        </w:rPr>
        <w:t>
      Жарғылық капиталында мемлекет қатысатын заңды тұлғалардың жарғылық капиталын арттыруға және заңды тұлғалардың жарияланған акцияларын төлеу үшiн олардың еншiлес ұйымдарының жарғылық капиталын арттыруға ақша аудару, бағалы қағаздар нарығын реттеудi және қадағалауды жүзеге асыратын мемлекеттiк органның тиiстi куәлiгiмен расталатын жарияланған акциялар (бағалы қағаздар) шығарылымын мемлекеттiк тiркегеннен кейiн бюджеттiк бағдарламалар әкiмшiсі тиісті қаржы жылына көзделген сома шегінде қаржы-экономикалық негіздемеге сәйкес жүзеге асырады.</w:t>
      </w:r>
    </w:p>
    <w:p>
      <w:pPr>
        <w:spacing w:after="0"/>
        <w:ind w:left="0"/>
        <w:jc w:val="both"/>
      </w:pPr>
      <w:r>
        <w:rPr>
          <w:rFonts w:ascii="Times New Roman"/>
          <w:b w:val="false"/>
          <w:i w:val="false"/>
          <w:color w:val="000000"/>
          <w:sz w:val="28"/>
        </w:rPr>
        <w:t>
      Бюджеттiк бағдарламалар әкiмшiсінiң заңды тұлғалардың жарияланған акцияларына ақы төлеуге берiлетiн шотты мемлекеттік қазынашылық органдарына жарияланған акциялардың (бағалы қағаздардың) шығарылымын мемлекеттiк тiркеусiз ұсынуға жол берiлмейдi. Бюджеттiк бағдарламалар әкiмшiсi заңды тұлғалардың жарияланған акцияларына ақы төлеуге берiлетiн шоттың негiздiлiгi мен заңдылығын қамтамасыз етедi.</w:t>
      </w:r>
    </w:p>
    <w:p>
      <w:pPr>
        <w:spacing w:after="0"/>
        <w:ind w:left="0"/>
        <w:jc w:val="both"/>
      </w:pPr>
      <w:r>
        <w:rPr>
          <w:rFonts w:ascii="Times New Roman"/>
          <w:b w:val="false"/>
          <w:i w:val="false"/>
          <w:color w:val="000000"/>
          <w:sz w:val="28"/>
        </w:rPr>
        <w:t>
      Жарияланған акцияларға (бағалы қағаздарға) ақы төлеу шотына ақша аударылғаннан кейiн заңды тұлға бағалы қағаздар нарығы туралы Қазақстан Республикасының заңнамасында белгiленген мерзiмде мемлекеттiк меншiкке иелiк ету жөнiндегi уәкiлеттi органның шотына төленген акцияларды есептеудi қамтамасыз етедi.</w:t>
      </w:r>
    </w:p>
    <w:p>
      <w:pPr>
        <w:spacing w:after="0"/>
        <w:ind w:left="0"/>
        <w:jc w:val="both"/>
      </w:pPr>
      <w:r>
        <w:rPr>
          <w:rFonts w:ascii="Times New Roman"/>
          <w:b w:val="false"/>
          <w:i w:val="false"/>
          <w:color w:val="000000"/>
          <w:sz w:val="28"/>
        </w:rPr>
        <w:t>
      Бюджеттiк инвестицияларды ұлттық холдингтердің және ұлттық басқарушы холдингiнiң жарғылық капиталында мемлекеттiң қатысуы арқылы жүзеге асырылған кезде, көрсетiлген заңды тұлғалардың акцияларының мемлекеттiк пакетiне иелiк ету және пайдалану құқығы жоқ бюджеттiк бағдарламалар әкiмшiлерi Қазақстан Республикасы Үкiметiнiң шешiмiне сәйкес ұлттық холдингтердiң және ұлттық басқарушы холдингi акцияларының эмисиясын төлей алады.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көрсетілетін қызметтерге ақы төлеуге республикалық бюджеттен әлеуметтік медициналық сақтандыру қорына берілетін трансферт аударымын төлемдер бойынша жеке қаржыландыру жоспарының сомалары шегінде бюджеттік бағдарламаның әкімшісі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168" w:id="627"/>
    <w:p>
      <w:pPr>
        <w:spacing w:after="0"/>
        <w:ind w:left="0"/>
        <w:jc w:val="both"/>
      </w:pPr>
      <w:r>
        <w:rPr>
          <w:rFonts w:ascii="Times New Roman"/>
          <w:b w:val="false"/>
          <w:i w:val="false"/>
          <w:color w:val="000000"/>
          <w:sz w:val="28"/>
        </w:rPr>
        <w:t>
      261. Квазимемлекеттік сектор субъектілерінің жарғылық капиталын қалыптастыруға немесе арттыруға тиісті қаржы жылына қарастырылған сома шегінде қаржылық-экономикалық негіздемеге сәйкес төлем жүргізген кезде бюджеттік бағдарламалар әкімшісі мемлекеттік қазынашылық органға төлемге шотты ("Қазынашылық-клиент" ақпараттық жүйесінде электрондық бейнені қалыптастырады), қаржылық-экономикалық негіздемені, мемлекеттік жоспарлау жөніндегі уәкілетті органның оң экономикалық қорытындыны, жарияланған акциялар (бағалы қағаздар), шығарылымын мемлекеттік тіркеу туралы куәлікті және бюджеттік бағдарламалар әкімшісіне квазимемлекеттік сектор субъектісі ұсынатын басқару органдарының тиісті шешімін ұсынады ("Қазынашылық-клиент" ақпараттық жүйесі – сканерленген бейнесін құжаттың түпнұсқасынан тіркейді).</w:t>
      </w:r>
    </w:p>
    <w:bookmarkEnd w:id="627"/>
    <w:bookmarkStart w:name="z1169" w:id="628"/>
    <w:p>
      <w:pPr>
        <w:spacing w:after="0"/>
        <w:ind w:left="0"/>
        <w:jc w:val="both"/>
      </w:pPr>
      <w:r>
        <w:rPr>
          <w:rFonts w:ascii="Times New Roman"/>
          <w:b w:val="false"/>
          <w:i w:val="false"/>
          <w:color w:val="000000"/>
          <w:sz w:val="28"/>
        </w:rPr>
        <w:t>
      Мемлекеттік тапсырманы орындауға арналған аванстық төлем сомаларын қоспағанда, төлемді жүргізген кезде бюджеттік бағдарламалар әкімшісі мемлекеттік қазынашылық органына төлемге шотты ("Қазынашылық-клиент" ақпараттық жүйесінде электрондық бейнені қалыптастырады) және квазимемлекеттік сектор субъектісі бюджеттік бағдарламалар әкімшісіне ұсынған техникалық-экономикалық негіздемесіне (жобалау-сметалық құжаттамаға) бюджеттік инвестициялық жобаларды іске асырған жағдайда төлемнің негізділігін растайтын құжаттардың (шот-фактуралар немесе тауарларды жеткізу туралы жүкқұжат (акт), жұмыстарды немесе көрсетілетін қызметтерді орындау кезінде – орындалған жұмыстардың немесе көрсетілген қызметтер актісінің көшірмелері) көшірмесін ("Қазынашылық-клиент" ақпараттық жүйесі – сканерленген бейнесін түпнұсқадан тіркейді) ұсынады.</w:t>
      </w:r>
    </w:p>
    <w:bookmarkEnd w:id="628"/>
    <w:bookmarkStart w:name="z1170" w:id="629"/>
    <w:p>
      <w:pPr>
        <w:spacing w:after="0"/>
        <w:ind w:left="0"/>
        <w:jc w:val="both"/>
      </w:pPr>
      <w:r>
        <w:rPr>
          <w:rFonts w:ascii="Times New Roman"/>
          <w:b w:val="false"/>
          <w:i w:val="false"/>
          <w:color w:val="000000"/>
          <w:sz w:val="28"/>
        </w:rPr>
        <w:t>
      Бұл ретте, мемлекеттік жоспарлау жөніндегі уәкілетті органның оң экономикалық қорытындысының көшірмелері бар қаржылық-экономикалық негіздеменің көшірмелері мемлекеттік қазынашылық органына мемлекеттік жоспарлау жөніндегі уәкілетті органның оң экономикалық қорытындысының көшірмелерін қоса бере отырып, кейіннен толықтырулар мен өзгерістер енгізуді ескеріп, қаржылық-экономикалық негіздемені беру арқылы әрбір инвестициялық жобаға бір рет беріледі.</w:t>
      </w:r>
    </w:p>
    <w:bookmarkEnd w:id="629"/>
    <w:bookmarkStart w:name="z1171" w:id="630"/>
    <w:p>
      <w:pPr>
        <w:spacing w:after="0"/>
        <w:ind w:left="0"/>
        <w:jc w:val="both"/>
      </w:pPr>
      <w:r>
        <w:rPr>
          <w:rFonts w:ascii="Times New Roman"/>
          <w:b w:val="false"/>
          <w:i w:val="false"/>
          <w:color w:val="000000"/>
          <w:sz w:val="28"/>
        </w:rPr>
        <w:t>
      Осы тармақта көрсетілген құжаттар қағаз жеткізгіште ұсынылған құжаттардың көшірмелері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 болмаған жағдайда – мемлекеттік мекеме басшысының немесе ол уәкілеттік берген адамның қолымен дәйектеледі.</w:t>
      </w:r>
    </w:p>
    <w:bookmarkEnd w:id="630"/>
    <w:bookmarkStart w:name="z1172" w:id="631"/>
    <w:p>
      <w:pPr>
        <w:spacing w:after="0"/>
        <w:ind w:left="0"/>
        <w:jc w:val="both"/>
      </w:pPr>
      <w:r>
        <w:rPr>
          <w:rFonts w:ascii="Times New Roman"/>
          <w:b w:val="false"/>
          <w:i w:val="false"/>
          <w:color w:val="000000"/>
          <w:sz w:val="28"/>
        </w:rPr>
        <w:t>
      262. Бюджеттік бағдарлама әкімшісі жарияланған акцияларға (бағалы қағаздарға) төлеуге арналған ақша аударылғаннан кейін бір ай өткен соң бюджетті атқару жөніндегі уәкілетті органға төлемдер бойынша қаржыландыру жоспарына сәйкес бөлінген сомалар шегінде жарғылық капиталды арттыруға байланысты бюджеттік бағдарламалардың (кіші бағдарламалардың) мақсаттарына уақтылы қол жеткізуге бағытталған іс-шаралардың іске асырылуы туралы ақпарат береді.</w:t>
      </w:r>
    </w:p>
    <w:bookmarkEnd w:id="631"/>
    <w:bookmarkStart w:name="z1173" w:id="632"/>
    <w:p>
      <w:pPr>
        <w:spacing w:after="0"/>
        <w:ind w:left="0"/>
        <w:jc w:val="both"/>
      </w:pPr>
      <w:r>
        <w:rPr>
          <w:rFonts w:ascii="Times New Roman"/>
          <w:b w:val="false"/>
          <w:i w:val="false"/>
          <w:color w:val="000000"/>
          <w:sz w:val="28"/>
        </w:rPr>
        <w:t>
      Инвестициялық жобаларды іске асыру және мемлекеттік бағдарламаларда көзделген міндеттерді орындау мақсатында заңды тұлғалардың жарғылық капиталдарын арттыруға бағытталған бюджеттік бағдарламаларды (кіші бағдарламаларды) жүзеге асыратын бюджеттік бағдарлама әкімшілері жыл сайын 20 қаңтарға, сондай-ақ республикалық және жергілікті бюджеттер нақтыланған жағдайда отыз күннің ішінде бюджетті атқару жөніндегі уәкілетті органға бюджеттік бағдарлама, (кіші бағдарлама) мақсатына уақтылы қол жеткізу бағытындағы іс-шараларды іске асыру жөніндегі ақпаратты осы Рәсімдерге 96-қосымшасына сәйкес нысан бойынша ұсынады.</w:t>
      </w:r>
    </w:p>
    <w:bookmarkEnd w:id="632"/>
    <w:bookmarkStart w:name="z1174" w:id="633"/>
    <w:p>
      <w:pPr>
        <w:spacing w:after="0"/>
        <w:ind w:left="0"/>
        <w:jc w:val="left"/>
      </w:pPr>
      <w:r>
        <w:rPr>
          <w:rFonts w:ascii="Times New Roman"/>
          <w:b/>
          <w:i w:val="false"/>
          <w:color w:val="000000"/>
        </w:rPr>
        <w:t xml:space="preserve"> 13-параграф. Қолма-қол ақшамен жасалатын операцияларды жүзеге асыру тәртібі</w:t>
      </w:r>
    </w:p>
    <w:bookmarkEnd w:id="633"/>
    <w:bookmarkStart w:name="z1175" w:id="634"/>
    <w:p>
      <w:pPr>
        <w:spacing w:after="0"/>
        <w:ind w:left="0"/>
        <w:jc w:val="both"/>
      </w:pPr>
      <w:r>
        <w:rPr>
          <w:rFonts w:ascii="Times New Roman"/>
          <w:b w:val="false"/>
          <w:i w:val="false"/>
          <w:color w:val="000000"/>
          <w:sz w:val="28"/>
        </w:rPr>
        <w:t>
      263. Қолма-қол ақшаны алуды мемлекеттік мекемелер банктің чектері бойынша және (немесе) корпоративтік төлем карточкасын қолдана отырып жүзеге асырылады және тізбесі мен мөлшері осы Рәсімдерге 97-қосымшаға сәйкес айқындалған шығыстардың экономикалық сыныптамасының ерекшеліктері бойынша жол беріледі.</w:t>
      </w:r>
    </w:p>
    <w:bookmarkEnd w:id="634"/>
    <w:bookmarkStart w:name="z1176" w:id="635"/>
    <w:p>
      <w:pPr>
        <w:spacing w:after="0"/>
        <w:ind w:left="0"/>
        <w:jc w:val="both"/>
      </w:pPr>
      <w:r>
        <w:rPr>
          <w:rFonts w:ascii="Times New Roman"/>
          <w:b w:val="false"/>
          <w:i w:val="false"/>
          <w:color w:val="000000"/>
          <w:sz w:val="28"/>
        </w:rPr>
        <w:t>
      Осы тармақта көрсетілген қағаз жеткізгіштерде ұсынылған құжаттардың көшірмелері мемлекеттік мекеменің мөр бедерімен әрбір парағы куәландырылады және орталық атқарушы органның бірінші басшысы орынбасарының (ол уәкілеттік берген тұлғаның) немесе мемлекеттік мекеме басшысының (ол уәкілеттік берген адамның) қолымен дәйектеледі.</w:t>
      </w:r>
    </w:p>
    <w:bookmarkEnd w:id="635"/>
    <w:bookmarkStart w:name="z1177" w:id="636"/>
    <w:p>
      <w:pPr>
        <w:spacing w:after="0"/>
        <w:ind w:left="0"/>
        <w:jc w:val="both"/>
      </w:pPr>
      <w:r>
        <w:rPr>
          <w:rFonts w:ascii="Times New Roman"/>
          <w:b w:val="false"/>
          <w:i w:val="false"/>
          <w:color w:val="000000"/>
          <w:sz w:val="28"/>
        </w:rPr>
        <w:t>
      Осы Рәсімдердің 241-тармағында көзделген ақшаны банк кассасынан чектер бойынша қолма-қол ақша алу үшін мемлекеттік мекеме банкті өзі дербес таңдайды. Мемлекеттік мекеме, мемлекеттік қазынашылық органы және банк кассалық қызмет көрсетуге осы Рәсімдерге 98-қосымшасына сәйкес нысан бойынша шарт жасасады.</w:t>
      </w:r>
    </w:p>
    <w:bookmarkEnd w:id="636"/>
    <w:bookmarkStart w:name="z1178" w:id="637"/>
    <w:p>
      <w:pPr>
        <w:spacing w:after="0"/>
        <w:ind w:left="0"/>
        <w:jc w:val="both"/>
      </w:pPr>
      <w:r>
        <w:rPr>
          <w:rFonts w:ascii="Times New Roman"/>
          <w:b w:val="false"/>
          <w:i w:val="false"/>
          <w:color w:val="000000"/>
          <w:sz w:val="28"/>
        </w:rPr>
        <w:t>
      Қосымша мемлекеттік қазынашылық органы және банк Қазақстан Республикасының банктік заңнамасына сәйкес чектерді пайдалану туралы шарт жасасады.</w:t>
      </w:r>
    </w:p>
    <w:bookmarkEnd w:id="637"/>
    <w:bookmarkStart w:name="z1179" w:id="638"/>
    <w:p>
      <w:pPr>
        <w:spacing w:after="0"/>
        <w:ind w:left="0"/>
        <w:jc w:val="both"/>
      </w:pPr>
      <w:r>
        <w:rPr>
          <w:rFonts w:ascii="Times New Roman"/>
          <w:b w:val="false"/>
          <w:i w:val="false"/>
          <w:color w:val="000000"/>
          <w:sz w:val="28"/>
        </w:rPr>
        <w:t>
      264. Корпоративтік төлем карточкасын қолдану арқылы мемлекеттік мекемелердің шығыстары:</w:t>
      </w:r>
    </w:p>
    <w:bookmarkEnd w:id="638"/>
    <w:p>
      <w:pPr>
        <w:spacing w:after="0"/>
        <w:ind w:left="0"/>
        <w:jc w:val="both"/>
      </w:pPr>
      <w:r>
        <w:rPr>
          <w:rFonts w:ascii="Times New Roman"/>
          <w:b w:val="false"/>
          <w:i w:val="false"/>
          <w:color w:val="000000"/>
          <w:sz w:val="28"/>
        </w:rPr>
        <w:t>
      1) шығыстардың экономикалық сыныптамасы ерекшеліктерінің 97-қосымшасына сәйкес мөлшерінде бюджет қаражатының және мемлекеттік мекеменің иелігінде қалған тауарларды (жұмыстарды, қызметтерді) сатудан алынатын ақша;</w:t>
      </w:r>
    </w:p>
    <w:p>
      <w:pPr>
        <w:spacing w:after="0"/>
        <w:ind w:left="0"/>
        <w:jc w:val="both"/>
      </w:pPr>
      <w:r>
        <w:rPr>
          <w:rFonts w:ascii="Times New Roman"/>
          <w:b w:val="false"/>
          <w:i w:val="false"/>
          <w:color w:val="000000"/>
          <w:sz w:val="28"/>
        </w:rPr>
        <w:t>
      2) айына жиырма айлық есептік көрсеткіштен аспайтын мемлекеттік мекемелер үшін қайырымдылық көмектен түсетін ақша;</w:t>
      </w:r>
    </w:p>
    <w:p>
      <w:pPr>
        <w:spacing w:after="0"/>
        <w:ind w:left="0"/>
        <w:jc w:val="both"/>
      </w:pPr>
      <w:r>
        <w:rPr>
          <w:rFonts w:ascii="Times New Roman"/>
          <w:b w:val="false"/>
          <w:i w:val="false"/>
          <w:color w:val="000000"/>
          <w:sz w:val="28"/>
        </w:rPr>
        <w:t>
      3) мемлекеттік мекемеге Қазақстан Республикасының заңдарына сәйкес жеке және (немесе) заңды тұлғалардың оны қайтарып алу немесе белгілі бір жағдайлар басталғанда тиісті бюджетке немесе үшінші тұлғаларға шектеусіз (ақшаны уақытша орналастыру шоты) аудару шартымен беретін ақша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183" w:id="639"/>
    <w:p>
      <w:pPr>
        <w:spacing w:after="0"/>
        <w:ind w:left="0"/>
        <w:jc w:val="both"/>
      </w:pPr>
      <w:r>
        <w:rPr>
          <w:rFonts w:ascii="Times New Roman"/>
          <w:b w:val="false"/>
          <w:i w:val="false"/>
          <w:color w:val="000000"/>
          <w:sz w:val="28"/>
        </w:rPr>
        <w:t>
      265. Мемлекеттік мекеменің кассасындағы қолма-қол ақша қалдығының күн сайынғы лимиті мемлекеттік мекемені қаржыландырудың жеке жоспарының бекітілген жылдық сомасын ескере отырып, 161 "Ел iшiндегі iссапарлар мен қызметтiк сапарлар" және 162 "Елден тыс жерлерге iссапарлар мен қызметтік сапарлар" ерекшеліктері бойынша, мынадай шекте белгіленеді:</w:t>
      </w:r>
    </w:p>
    <w:bookmarkEnd w:id="639"/>
    <w:bookmarkStart w:name="z1184" w:id="640"/>
    <w:p>
      <w:pPr>
        <w:spacing w:after="0"/>
        <w:ind w:left="0"/>
        <w:jc w:val="both"/>
      </w:pPr>
      <w:r>
        <w:rPr>
          <w:rFonts w:ascii="Times New Roman"/>
          <w:b w:val="false"/>
          <w:i w:val="false"/>
          <w:color w:val="000000"/>
          <w:sz w:val="28"/>
        </w:rPr>
        <w:t>
      бес миллион теңгеге дейiн – елу айлық есептік көрсеткіш;</w:t>
      </w:r>
    </w:p>
    <w:bookmarkEnd w:id="640"/>
    <w:bookmarkStart w:name="z1185" w:id="641"/>
    <w:p>
      <w:pPr>
        <w:spacing w:after="0"/>
        <w:ind w:left="0"/>
        <w:jc w:val="both"/>
      </w:pPr>
      <w:r>
        <w:rPr>
          <w:rFonts w:ascii="Times New Roman"/>
          <w:b w:val="false"/>
          <w:i w:val="false"/>
          <w:color w:val="000000"/>
          <w:sz w:val="28"/>
        </w:rPr>
        <w:t>
      бес миллион теңгеден жиырма миллион теңгеге дейiн – жүз елу айлық есептік көрсеткіш;</w:t>
      </w:r>
    </w:p>
    <w:bookmarkEnd w:id="641"/>
    <w:bookmarkStart w:name="z1186" w:id="642"/>
    <w:p>
      <w:pPr>
        <w:spacing w:after="0"/>
        <w:ind w:left="0"/>
        <w:jc w:val="both"/>
      </w:pPr>
      <w:r>
        <w:rPr>
          <w:rFonts w:ascii="Times New Roman"/>
          <w:b w:val="false"/>
          <w:i w:val="false"/>
          <w:color w:val="000000"/>
          <w:sz w:val="28"/>
        </w:rPr>
        <w:t>
      жиырма миллион теңгеден жоғары – бес жүз айлық есептік көрсеткіш.</w:t>
      </w:r>
    </w:p>
    <w:bookmarkEnd w:id="642"/>
    <w:bookmarkStart w:name="z1187" w:id="643"/>
    <w:p>
      <w:pPr>
        <w:spacing w:after="0"/>
        <w:ind w:left="0"/>
        <w:jc w:val="both"/>
      </w:pPr>
      <w:r>
        <w:rPr>
          <w:rFonts w:ascii="Times New Roman"/>
          <w:b w:val="false"/>
          <w:i w:val="false"/>
          <w:color w:val="000000"/>
          <w:sz w:val="28"/>
        </w:rPr>
        <w:t>
      Ағымдағы қаржы жылы мемлекеттік мекеменің кодына есептеуге тапсырылмаған мемлекеттік мекеменің кассасындағы бюджеттік қолма-қол ақшаның қалдығы кезекті қаржы жылында 206106 "Бұрын республикалық бюджеттен алынған, пайдаланылмаған қаражатты қайтару" және 206107 "Бұрын жергілiктi бюджеттен алынған, пайдаланылмаған қаражаттардың қайтарылуы" кірістердің бюджеттік сыныптамасының кодтары бойынша тиісті бюджетке міндетті түрде қайтарылады.</w:t>
      </w:r>
    </w:p>
    <w:bookmarkEnd w:id="643"/>
    <w:bookmarkStart w:name="z1188" w:id="644"/>
    <w:p>
      <w:pPr>
        <w:spacing w:after="0"/>
        <w:ind w:left="0"/>
        <w:jc w:val="both"/>
      </w:pPr>
      <w:r>
        <w:rPr>
          <w:rFonts w:ascii="Times New Roman"/>
          <w:b w:val="false"/>
          <w:i w:val="false"/>
          <w:color w:val="000000"/>
          <w:sz w:val="28"/>
        </w:rPr>
        <w:t>
      266. Чек кітапшаларын банкте мемлекеттік мекеменің уәкілетті тұлғасы мемлекеттік мекеменің басшысы немесе ол өкілеттік берген тұлғаның сенімхаты негізінде қол қою арқылы сатып алады.</w:t>
      </w:r>
    </w:p>
    <w:bookmarkEnd w:id="644"/>
    <w:bookmarkStart w:name="z1189" w:id="645"/>
    <w:p>
      <w:pPr>
        <w:spacing w:after="0"/>
        <w:ind w:left="0"/>
        <w:jc w:val="both"/>
      </w:pPr>
      <w:r>
        <w:rPr>
          <w:rFonts w:ascii="Times New Roman"/>
          <w:b w:val="false"/>
          <w:i w:val="false"/>
          <w:color w:val="000000"/>
          <w:sz w:val="28"/>
        </w:rPr>
        <w:t>
      Сатып алынған чек кітапшаларын мемлекеттік мекеменің уәкілетті тұлғасы оларды мемлекеттік қазынашылық органына тіркеу үшін ұсынады.</w:t>
      </w:r>
    </w:p>
    <w:bookmarkEnd w:id="645"/>
    <w:bookmarkStart w:name="z1190" w:id="646"/>
    <w:p>
      <w:pPr>
        <w:spacing w:after="0"/>
        <w:ind w:left="0"/>
        <w:jc w:val="both"/>
      </w:pPr>
      <w:r>
        <w:rPr>
          <w:rFonts w:ascii="Times New Roman"/>
          <w:b w:val="false"/>
          <w:i w:val="false"/>
          <w:color w:val="000000"/>
          <w:sz w:val="28"/>
        </w:rPr>
        <w:t>
      267. Банк чектер бойынша мемлекеттік мекемеге берілген қолма-қол ақшаны есепке алуды жүргізу үшін республикалық бюджеттің есебінен ұсталатын мемлекеттік мекемелер үшін және жергілікті бюджеттердің қаражаты есебінен ұсталатын мемлекеттік мекемелер үшін жеке тиісті баланс шотында банкішілік шоттар ашады.</w:t>
      </w:r>
    </w:p>
    <w:bookmarkEnd w:id="646"/>
    <w:bookmarkStart w:name="z1191" w:id="647"/>
    <w:p>
      <w:pPr>
        <w:spacing w:after="0"/>
        <w:ind w:left="0"/>
        <w:jc w:val="both"/>
      </w:pPr>
      <w:r>
        <w:rPr>
          <w:rFonts w:ascii="Times New Roman"/>
          <w:b w:val="false"/>
          <w:i w:val="false"/>
          <w:color w:val="000000"/>
          <w:sz w:val="28"/>
        </w:rPr>
        <w:t>
      Банкте ашылған банкішілік шоттардың ерекшелігі әрбір операциялық күннің аяғында банкішілік шоттардың қалдықтары нөл болуы тиіс.</w:t>
      </w:r>
    </w:p>
    <w:bookmarkEnd w:id="647"/>
    <w:bookmarkStart w:name="z1192" w:id="648"/>
    <w:p>
      <w:pPr>
        <w:spacing w:after="0"/>
        <w:ind w:left="0"/>
        <w:jc w:val="both"/>
      </w:pPr>
      <w:r>
        <w:rPr>
          <w:rFonts w:ascii="Times New Roman"/>
          <w:b w:val="false"/>
          <w:i w:val="false"/>
          <w:color w:val="000000"/>
          <w:sz w:val="28"/>
        </w:rPr>
        <w:t>
      268. Мемлекеттік мекемелердің банк кассасынан қолма-қол ақша алуына мемлекеттік қазынашылық органы банкке екі данада қолдардың және мөр бедерінің үлгілері бар құжатты ұсынады. Қолдардың және мөр бедерінің үлгілері бар құжат № 207 қаулыда белгіленген нысан бойынша және тәртіппен ресімделеді</w:t>
      </w:r>
    </w:p>
    <w:bookmarkEnd w:id="648"/>
    <w:bookmarkStart w:name="z1193" w:id="649"/>
    <w:p>
      <w:pPr>
        <w:spacing w:after="0"/>
        <w:ind w:left="0"/>
        <w:jc w:val="both"/>
      </w:pPr>
      <w:r>
        <w:rPr>
          <w:rFonts w:ascii="Times New Roman"/>
          <w:b w:val="false"/>
          <w:i w:val="false"/>
          <w:color w:val="000000"/>
          <w:sz w:val="28"/>
        </w:rPr>
        <w:t>
      269. Мемлекеттік мекеме чектер бойынша қолма-қол ақша алғанға дейін бір жұмыс күні бұрын мемлекеттік қазынашылық органына осы Рәсімдерге 99-қосымшасына сәйкес нысан бойынша банкте алған қолма-қол ақшаны қалпына келтіруге арналған төлеуге берілетін шотты, банк қызметтеріне төлемді, чекті, қолма-қол ақша алуға арналған өтінімді қоса бере отырып, төлеуге берілетін шоттардың тізілімін береді.</w:t>
      </w:r>
    </w:p>
    <w:bookmarkEnd w:id="649"/>
    <w:bookmarkStart w:name="z1194" w:id="650"/>
    <w:p>
      <w:pPr>
        <w:spacing w:after="0"/>
        <w:ind w:left="0"/>
        <w:jc w:val="both"/>
      </w:pPr>
      <w:r>
        <w:rPr>
          <w:rFonts w:ascii="Times New Roman"/>
          <w:b w:val="false"/>
          <w:i w:val="false"/>
          <w:color w:val="000000"/>
          <w:sz w:val="28"/>
        </w:rPr>
        <w:t>
      Төлеуге берілетін шоттар шығыстардың экономикалық сыныптамасының әрбір ерекшелігі бойынша жеке беріледі.</w:t>
      </w:r>
    </w:p>
    <w:bookmarkEnd w:id="650"/>
    <w:bookmarkStart w:name="z1195" w:id="651"/>
    <w:p>
      <w:pPr>
        <w:spacing w:after="0"/>
        <w:ind w:left="0"/>
        <w:jc w:val="both"/>
      </w:pPr>
      <w:r>
        <w:rPr>
          <w:rFonts w:ascii="Times New Roman"/>
          <w:b w:val="false"/>
          <w:i w:val="false"/>
          <w:color w:val="000000"/>
          <w:sz w:val="28"/>
        </w:rPr>
        <w:t>
      Чек мемлекеттік мекеменің лауазымды тұлғасына және банктің кассасынан қолма-қол ақша алуға арналған төлеуге берілетін шоттардың жалпы сомасына ресімделеді. Чек мемлекеттік мекеменің қолдарын қоймай-ақ және мөр бедерінсіз беріледі.</w:t>
      </w:r>
    </w:p>
    <w:bookmarkEnd w:id="651"/>
    <w:bookmarkStart w:name="z1196" w:id="652"/>
    <w:p>
      <w:pPr>
        <w:spacing w:after="0"/>
        <w:ind w:left="0"/>
        <w:jc w:val="both"/>
      </w:pPr>
      <w:r>
        <w:rPr>
          <w:rFonts w:ascii="Times New Roman"/>
          <w:b w:val="false"/>
          <w:i w:val="false"/>
          <w:color w:val="000000"/>
          <w:sz w:val="28"/>
        </w:rPr>
        <w:t>
      270. мемлекеттік қазынашылық органдарының лауазымды тұлғалары қол қойған және елтаңбалы мөрдің таңбасымен бекітілген мемлекеттік мекемелердің чектері кассалық қызмет көрсетуге арналған шартта белгіленген мерзімде банкке беріледі.</w:t>
      </w:r>
    </w:p>
    <w:bookmarkEnd w:id="652"/>
    <w:bookmarkStart w:name="z1197" w:id="653"/>
    <w:p>
      <w:pPr>
        <w:spacing w:after="0"/>
        <w:ind w:left="0"/>
        <w:jc w:val="both"/>
      </w:pPr>
      <w:r>
        <w:rPr>
          <w:rFonts w:ascii="Times New Roman"/>
          <w:b w:val="false"/>
          <w:i w:val="false"/>
          <w:color w:val="000000"/>
          <w:sz w:val="28"/>
        </w:rPr>
        <w:t>
      Чектер банкке осы Рәсімдерге 100-қосымшасына сәйкес "Мемлекеттік мекемелердің қолма-қол ақша алуға арналған чектерінің тізілімі" деген 5-55-нысан бойынша мемлекеттік мекемелердің қолма-қол ақшаны алуға арналған чектердің тізілімімен бірге республикалық бюджет есебінен ұсталатын мемлекеттік мекемелер бойынша жеке және жергілікті бюджеттердің есебінен ұсталатын мемлекеттік мекемелер бойынша жеке беріледі.</w:t>
      </w:r>
    </w:p>
    <w:bookmarkEnd w:id="653"/>
    <w:bookmarkStart w:name="z1198" w:id="654"/>
    <w:p>
      <w:pPr>
        <w:spacing w:after="0"/>
        <w:ind w:left="0"/>
        <w:jc w:val="both"/>
      </w:pPr>
      <w:r>
        <w:rPr>
          <w:rFonts w:ascii="Times New Roman"/>
          <w:b w:val="false"/>
          <w:i w:val="false"/>
          <w:color w:val="000000"/>
          <w:sz w:val="28"/>
        </w:rPr>
        <w:t>
      271. Қолма-қол ақшаны беруді банк мемлекеттік мекемелердің қолма-қол ақша алуға арналған чектердің тізілімі және атына чек берілген мемлекеттік мекеменің уәкілетті тұлғаға тікелей чек түскеннен кейін келесі жұмыс күніне банк жүргізеді.</w:t>
      </w:r>
    </w:p>
    <w:bookmarkEnd w:id="654"/>
    <w:bookmarkStart w:name="z1199" w:id="655"/>
    <w:p>
      <w:pPr>
        <w:spacing w:after="0"/>
        <w:ind w:left="0"/>
        <w:jc w:val="both"/>
      </w:pPr>
      <w:r>
        <w:rPr>
          <w:rFonts w:ascii="Times New Roman"/>
          <w:b w:val="false"/>
          <w:i w:val="false"/>
          <w:color w:val="000000"/>
          <w:sz w:val="28"/>
        </w:rPr>
        <w:t>
      272. Банк кассалық қызмет көрсетуге арналған шартта белгіленген мерзімде мемлекеттік қазынашылық органына осы Рәсімдерге 101-қосымшасына сәйкес нысанда төленген чектердің тізілімін береді.</w:t>
      </w:r>
    </w:p>
    <w:bookmarkEnd w:id="655"/>
    <w:bookmarkStart w:name="z1200" w:id="656"/>
    <w:p>
      <w:pPr>
        <w:spacing w:after="0"/>
        <w:ind w:left="0"/>
        <w:jc w:val="both"/>
      </w:pPr>
      <w:r>
        <w:rPr>
          <w:rFonts w:ascii="Times New Roman"/>
          <w:b w:val="false"/>
          <w:i w:val="false"/>
          <w:color w:val="000000"/>
          <w:sz w:val="28"/>
        </w:rPr>
        <w:t>
      273. Корпоративтік төлем карточкаларын қолдана отырып, бюджет ақшасы есебінен есептесулерді жүзеге асыру үшін мемлекеттік мекеме ағымдағы шот ашады, бұл ретте республикалық бюджеттік бағдарламалар әкімшісі мемлекеттік қазынашылыққа, жергілікті бюджетті бағдарламалар әкімшісі – бюджетті атқару жөніндегі жергілікті уәкілетті органға қолдаухат береді.</w:t>
      </w:r>
    </w:p>
    <w:bookmarkEnd w:id="656"/>
    <w:bookmarkStart w:name="z1201" w:id="657"/>
    <w:p>
      <w:pPr>
        <w:spacing w:after="0"/>
        <w:ind w:left="0"/>
        <w:jc w:val="both"/>
      </w:pPr>
      <w:r>
        <w:rPr>
          <w:rFonts w:ascii="Times New Roman"/>
          <w:b w:val="false"/>
          <w:i w:val="false"/>
          <w:color w:val="000000"/>
          <w:sz w:val="28"/>
        </w:rPr>
        <w:t>
      Бюджеттік бағдарламалар әкімшісінің қолдаухаты мемлекеттік мекеменің атауы мен кодын, бюджет түрін және шығыстар бағының мақсаттарын, оған сәйкес ол қалыптасқан немесе қайта ұйымдастырлған нормативтік құқықтық актіні қамтуы тиіс.</w:t>
      </w:r>
    </w:p>
    <w:bookmarkEnd w:id="657"/>
    <w:bookmarkStart w:name="z1202" w:id="658"/>
    <w:p>
      <w:pPr>
        <w:spacing w:after="0"/>
        <w:ind w:left="0"/>
        <w:jc w:val="both"/>
      </w:pPr>
      <w:r>
        <w:rPr>
          <w:rFonts w:ascii="Times New Roman"/>
          <w:b w:val="false"/>
          <w:i w:val="false"/>
          <w:color w:val="000000"/>
          <w:sz w:val="28"/>
        </w:rPr>
        <w:t>
      Бюджетті атқару жөніндегі уәкілетті орган бюджеттік бағдарламалар әкімшісінің қолдаухаты келіп түскен күннен бастап бес жұмыс күннің ішінде мемлекеттік мекемеге ағымдағы шотты ашуға осы Рәсімдерге 102-қосымшасына сәйкес нысан бойынша екі данада рұқсат береді.</w:t>
      </w:r>
    </w:p>
    <w:bookmarkEnd w:id="658"/>
    <w:bookmarkStart w:name="z1203" w:id="659"/>
    <w:p>
      <w:pPr>
        <w:spacing w:after="0"/>
        <w:ind w:left="0"/>
        <w:jc w:val="both"/>
      </w:pPr>
      <w:r>
        <w:rPr>
          <w:rFonts w:ascii="Times New Roman"/>
          <w:b w:val="false"/>
          <w:i w:val="false"/>
          <w:color w:val="000000"/>
          <w:sz w:val="28"/>
        </w:rPr>
        <w:t>
      Рұқсат беруден бас тартқан жағдайда, бюджеттік бағдарламалар әкімшісіне бас тарту себебі көрсетіле отырып, жазбаша хабарлама жіберіледі.</w:t>
      </w:r>
    </w:p>
    <w:bookmarkEnd w:id="659"/>
    <w:bookmarkStart w:name="z1204" w:id="660"/>
    <w:p>
      <w:pPr>
        <w:spacing w:after="0"/>
        <w:ind w:left="0"/>
        <w:jc w:val="both"/>
      </w:pPr>
      <w:r>
        <w:rPr>
          <w:rFonts w:ascii="Times New Roman"/>
          <w:b w:val="false"/>
          <w:i w:val="false"/>
          <w:color w:val="000000"/>
          <w:sz w:val="28"/>
        </w:rPr>
        <w:t>
      274. Мемлекеттік мекеме банкпен корпоративтік төлем карточкаларына банктік қызмет көрсету шартын жасасады, сондай-ақ банкке Қазақстан Республикасы Ұлттық Банкі Басқармасының қаулысымен бекітілген Клиенттердің банктік шоттарын ашу, жүргізу және жабу қағидаларында белгіленген құжаттарды ұсынады №207 қаулыға сәйкес.</w:t>
      </w:r>
    </w:p>
    <w:bookmarkEnd w:id="660"/>
    <w:bookmarkStart w:name="z1205" w:id="661"/>
    <w:p>
      <w:pPr>
        <w:spacing w:after="0"/>
        <w:ind w:left="0"/>
        <w:jc w:val="both"/>
      </w:pPr>
      <w:r>
        <w:rPr>
          <w:rFonts w:ascii="Times New Roman"/>
          <w:b w:val="false"/>
          <w:i w:val="false"/>
          <w:color w:val="000000"/>
          <w:sz w:val="28"/>
        </w:rPr>
        <w:t>
      275. Алынған корпоративтік төлем карточкалары осы Рәсімдерге 103-қосымшасына сәйкес нысан бойынша мемлекеттік мекемеде тіркеу журналында тіркеледі және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 болмаған жағдайда – мемлекеттік мекеме басшысының бұйрығымен анықталған уәкілетті тұлғаларға (бұдан әрі – есеп беретін тұлға) қол қойып беріледі.</w:t>
      </w:r>
    </w:p>
    <w:bookmarkEnd w:id="661"/>
    <w:bookmarkStart w:name="z1206" w:id="662"/>
    <w:p>
      <w:pPr>
        <w:spacing w:after="0"/>
        <w:ind w:left="0"/>
        <w:jc w:val="both"/>
      </w:pPr>
      <w:r>
        <w:rPr>
          <w:rFonts w:ascii="Times New Roman"/>
          <w:b w:val="false"/>
          <w:i w:val="false"/>
          <w:color w:val="000000"/>
          <w:sz w:val="28"/>
        </w:rPr>
        <w:t>
      276. Корпоративтік төлем карточкасын пайдалана отырып жүргізілетін төлемдер ағымдағы шоттағы ақша сомасы шегінде жүзеге асырылады.</w:t>
      </w:r>
    </w:p>
    <w:bookmarkEnd w:id="662"/>
    <w:bookmarkStart w:name="z1207" w:id="663"/>
    <w:p>
      <w:pPr>
        <w:spacing w:after="0"/>
        <w:ind w:left="0"/>
        <w:jc w:val="both"/>
      </w:pPr>
      <w:r>
        <w:rPr>
          <w:rFonts w:ascii="Times New Roman"/>
          <w:b w:val="false"/>
          <w:i w:val="false"/>
          <w:color w:val="000000"/>
          <w:sz w:val="28"/>
        </w:rPr>
        <w:t>
      Ағымдағы шотты толықтыру міндеттемелер мен төлемдер бойынша бюджеттік бағдарламаларды (кіші бағдарламаларды) қаржыландырудың жеке жоспарларымен бекітілген сомалар шегінде төлеуге берілетін шот негізінде жүзеге асырылады.</w:t>
      </w:r>
    </w:p>
    <w:bookmarkEnd w:id="663"/>
    <w:bookmarkStart w:name="z1208" w:id="664"/>
    <w:p>
      <w:pPr>
        <w:spacing w:after="0"/>
        <w:ind w:left="0"/>
        <w:jc w:val="both"/>
      </w:pPr>
      <w:r>
        <w:rPr>
          <w:rFonts w:ascii="Times New Roman"/>
          <w:b w:val="false"/>
          <w:i w:val="false"/>
          <w:color w:val="000000"/>
          <w:sz w:val="28"/>
        </w:rPr>
        <w:t>
      277. Мемлекеттік мекеменің уәкілетті тұлғасы Қазақстан Республикасының заңнамасында көзделген мерзімде және тәртіппен сауда чектерін, слиптерді және чектерді және (немесе) корпоративтік төлем карточкасын пайдалана отырып жүргізілген төлемдерді растау болып табылатын басқа да құжаттарды қоса бере отырып, чек бойынша және (немесе) ағымдағы шоттан ақшаны пайдаланғаны туралы аванстық есеп береді.</w:t>
      </w:r>
    </w:p>
    <w:bookmarkEnd w:id="664"/>
    <w:bookmarkStart w:name="z1209" w:id="665"/>
    <w:p>
      <w:pPr>
        <w:spacing w:after="0"/>
        <w:ind w:left="0"/>
        <w:jc w:val="both"/>
      </w:pPr>
      <w:r>
        <w:rPr>
          <w:rFonts w:ascii="Times New Roman"/>
          <w:b w:val="false"/>
          <w:i w:val="false"/>
          <w:color w:val="000000"/>
          <w:sz w:val="28"/>
        </w:rPr>
        <w:t>
      278. Ағымдағы қаржы жылының аяғына дейін ағымдағы шоттағы ақшаның пайдаланылмаған қалдықтары және/немесе есеп беретін тұлға корпоративтік төлем карточкасын пайдалана отырып алған пайдаланылмаған қолма-қол ақша мемлекеттік мекеменің тиісті шотына тиісінше қалпына келтірілуге тиіс. Бұл ретте егер бюджет ақшасы ағымдағы қаржы жылының аяғына дейін қалпына келтірілмеген болса, келесі қаржы жылының бірінші үш жұмыс күнінде бюджет ақшасының қайтарылатын сомасын мемлекеттік мекеме (мемлекеттік мекеменің есеп беруші тұлғасы) тиісті бюджет кірісіне аударуы тиіс. Басқа қаржы көздерінен ағымдағы қаржы жылының аяғына дейін тиісті шотқа аударылмаған ақшаларының пайдаланылмаған қалдықтарының қайтарылатын сомасы келесі қаржы жылының бірінші үш жұмыс күнінде тиісті шотқа қалпына келтірілуге тиіс.</w:t>
      </w:r>
    </w:p>
    <w:bookmarkEnd w:id="665"/>
    <w:bookmarkStart w:name="z1210" w:id="666"/>
    <w:p>
      <w:pPr>
        <w:spacing w:after="0"/>
        <w:ind w:left="0"/>
        <w:jc w:val="left"/>
      </w:pPr>
      <w:r>
        <w:rPr>
          <w:rFonts w:ascii="Times New Roman"/>
          <w:b/>
          <w:i w:val="false"/>
          <w:color w:val="000000"/>
        </w:rPr>
        <w:t xml:space="preserve"> 14-параграф. Мемлекеттік мекеменің жасалған төлемдер сомасын және ақша аударымдарын қайтару</w:t>
      </w:r>
    </w:p>
    <w:bookmarkEnd w:id="666"/>
    <w:bookmarkStart w:name="z1211" w:id="667"/>
    <w:p>
      <w:pPr>
        <w:spacing w:after="0"/>
        <w:ind w:left="0"/>
        <w:jc w:val="both"/>
      </w:pPr>
      <w:r>
        <w:rPr>
          <w:rFonts w:ascii="Times New Roman"/>
          <w:b w:val="false"/>
          <w:i w:val="false"/>
          <w:color w:val="000000"/>
          <w:sz w:val="28"/>
        </w:rPr>
        <w:t>
      279. Ағымдағы қаржы жылында жасалған төлемдердi қайтару кезiнде мемлекеттік қазынашылық органы:</w:t>
      </w:r>
    </w:p>
    <w:bookmarkEnd w:id="667"/>
    <w:bookmarkStart w:name="z1212" w:id="668"/>
    <w:p>
      <w:pPr>
        <w:spacing w:after="0"/>
        <w:ind w:left="0"/>
        <w:jc w:val="both"/>
      </w:pPr>
      <w:r>
        <w:rPr>
          <w:rFonts w:ascii="Times New Roman"/>
          <w:b w:val="false"/>
          <w:i w:val="false"/>
          <w:color w:val="000000"/>
          <w:sz w:val="28"/>
        </w:rPr>
        <w:t>
      1) орындалмаған мiндеттемелер сомасын арттыру және шығыстардың бюджеттiк сыныптамасының тиiстi кодтары бойынша кассалық шығыстарды азайту арқылы мемлекеттiк мекеменiң кассалық шығыстарын қалпына келтiрудi жүзеге асырады;</w:t>
      </w:r>
    </w:p>
    <w:bookmarkEnd w:id="668"/>
    <w:bookmarkStart w:name="z1213" w:id="669"/>
    <w:p>
      <w:pPr>
        <w:spacing w:after="0"/>
        <w:ind w:left="0"/>
        <w:jc w:val="both"/>
      </w:pPr>
      <w:r>
        <w:rPr>
          <w:rFonts w:ascii="Times New Roman"/>
          <w:b w:val="false"/>
          <w:i w:val="false"/>
          <w:color w:val="000000"/>
          <w:sz w:val="28"/>
        </w:rPr>
        <w:t>
      2) мемлекеттiк мекемеге осы 2-38 "Төлем тапсырмасы" нысанындағы есептi осы Рәсімдерге 104-қосымшасына сәйкес нысан бойынша (бұдан әрi – 2-38-нысан бойынша төлем тапсырмасы) және 5-17 "Қалпына келтiру және ауыстырулар тiзiлiмi" нысанындағы есептi осы Рәсімдерге 105-қосымшасына сәйкес нысан бойынша бередi.</w:t>
      </w:r>
    </w:p>
    <w:bookmarkEnd w:id="669"/>
    <w:bookmarkStart w:name="z1214" w:id="670"/>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2-38 "Төлем тапсырмасы", 5-17 "Қалпына келтiру және ауыстырулар тiзiлiмi", 5-56 "Жалақы бойынша төлемдерді қайтару жөніндегі есеп", 5-57 "Зейнетақы және әлеуметтік төлемдерін, міндетті медициналық сақтандыру үшін жарналар және (немесе) төлемдерін қайтару жөніндегі есеп" нысанындағы есептерді дербес қалыптастырады.</w:t>
      </w:r>
    </w:p>
    <w:bookmarkEnd w:id="670"/>
    <w:bookmarkStart w:name="z1215" w:id="671"/>
    <w:p>
      <w:pPr>
        <w:spacing w:after="0"/>
        <w:ind w:left="0"/>
        <w:jc w:val="both"/>
      </w:pPr>
      <w:r>
        <w:rPr>
          <w:rFonts w:ascii="Times New Roman"/>
          <w:b w:val="false"/>
          <w:i w:val="false"/>
          <w:color w:val="000000"/>
          <w:sz w:val="28"/>
        </w:rPr>
        <w:t>
      280. Ағымдағы жылдың деректемелері дұрыс көрсетілмеген төлемдерін немесе өткен жылдардың төлемдерін қайтарған жағдайда, мемлекеттік қазынашылық органы мұндай төлемдерді 902 "Анықталғанға дейін өзара есеп айырысу бойынша ұлттық валютада аударылған сомалар" шотына (бұдан әрі – 902-шот) есептейді. 902 "Анықталғанға дейін өзара есеп айырысу бойынша ұлттық валютада аударылған сомалар" шоты (бұдан әрі – 902 шот) – мемлекеттік қазынашылықта және мемлекеттік қазынашылық органдарында ашылатын банкішілік шот. Мемлекеттік қазынашылық органының жауапты орындаушысы келесі жұмыс күнінен кешіктірмей мемлекеттік мекемеге 2-38 нысан бойынша төлем тапсырмасын ұсынады.</w:t>
      </w:r>
    </w:p>
    <w:bookmarkEnd w:id="671"/>
    <w:bookmarkStart w:name="z1216" w:id="672"/>
    <w:p>
      <w:pPr>
        <w:spacing w:after="0"/>
        <w:ind w:left="0"/>
        <w:jc w:val="both"/>
      </w:pPr>
      <w:r>
        <w:rPr>
          <w:rFonts w:ascii="Times New Roman"/>
          <w:b w:val="false"/>
          <w:i w:val="false"/>
          <w:color w:val="000000"/>
          <w:sz w:val="28"/>
        </w:rPr>
        <w:t>
      Мемлекеттік қазынашылық органы жетi жұмыс күнi iшiнде олардың есептелген күнінен бастап сомалардың 902-шотқа есептелу себебiн анықтауды қамтамасыз етедi, төлемдер қате аударылған жағдайда, сома ақшаны жөнелтушiге керi қайтарылады.</w:t>
      </w:r>
    </w:p>
    <w:bookmarkEnd w:id="672"/>
    <w:bookmarkStart w:name="z1217" w:id="673"/>
    <w:p>
      <w:pPr>
        <w:spacing w:after="0"/>
        <w:ind w:left="0"/>
        <w:jc w:val="both"/>
      </w:pPr>
      <w:r>
        <w:rPr>
          <w:rFonts w:ascii="Times New Roman"/>
          <w:b w:val="false"/>
          <w:i w:val="false"/>
          <w:color w:val="000000"/>
          <w:sz w:val="28"/>
        </w:rPr>
        <w:t>
      281. Мемлекеттік мекеме төлем тапсырмасын алған күннен бастап үш жұмыс күні ішінде мемлекеттік қазынашылық органына ақша алушыға мемлекеттік қазынашылық органының қайтару сомасын кейіннен қайтаруы үшін не өткен жылдардың дебиторлық берешегі расталған кезде қайтару сомасын тиісті бюджет кірісіне кейіннен аудару үшін нақтыланған деректемелер көрсетілген хат жібереді.</w:t>
      </w:r>
    </w:p>
    <w:bookmarkEnd w:id="673"/>
    <w:bookmarkStart w:name="z1218" w:id="674"/>
    <w:p>
      <w:pPr>
        <w:spacing w:after="0"/>
        <w:ind w:left="0"/>
        <w:jc w:val="both"/>
      </w:pPr>
      <w:r>
        <w:rPr>
          <w:rFonts w:ascii="Times New Roman"/>
          <w:b w:val="false"/>
          <w:i w:val="false"/>
          <w:color w:val="000000"/>
          <w:sz w:val="28"/>
        </w:rPr>
        <w:t>
      Тиісті бюджеттің кірісіне өткен жылдардың дебиторлық берешегін қайтару сомасын аударуға мемлекеттік қазынашылық органының 2-38-нысаны бойынша төлем тапсырмасы мемлекеттік мекеменің есептегі дебиторлық берешек сомасын есептен шығару үшін негіз болып табылады.</w:t>
      </w:r>
    </w:p>
    <w:bookmarkEnd w:id="674"/>
    <w:bookmarkStart w:name="z1219" w:id="675"/>
    <w:p>
      <w:pPr>
        <w:spacing w:after="0"/>
        <w:ind w:left="0"/>
        <w:jc w:val="both"/>
      </w:pPr>
      <w:r>
        <w:rPr>
          <w:rFonts w:ascii="Times New Roman"/>
          <w:b w:val="false"/>
          <w:i w:val="false"/>
          <w:color w:val="000000"/>
          <w:sz w:val="28"/>
        </w:rPr>
        <w:t>
      282. Ағымдағы қаржы жылы ішінде міндетті зейнетақы жарналары, міндетті кәсіби зейнетақы жарналары, жұмыс берушілердің міндетті зейнетақы жарналары, ерікті зейнетақы жарналары және зейнетақы төлемдері, әлеуметтік аударымдар, міндетті әлеуметтік медициналық сақтандыруға аударымдар және (немесе) жарналар, жалақы, алименттер, стипендиялар және жинақтаушы сақтандыру шарттары бойынша өткен жылдардың төлемдерін қайтару мемлекеттік мекеменің хаты мен оған қоса берілген МТ-002, МТ-003, МТ-004, МТ-005, МТ-007 төлемдер форматындағы электрондық хабарлама негізінде мемлекеттік қазынашылық органы ақшаны жөнелтушіге одан әрі аударуы үшін 902-шотқа есепке жатқызылады.</w:t>
      </w:r>
    </w:p>
    <w:bookmarkEnd w:id="675"/>
    <w:p>
      <w:pPr>
        <w:spacing w:after="0"/>
        <w:ind w:left="0"/>
        <w:jc w:val="both"/>
      </w:pPr>
      <w:r>
        <w:rPr>
          <w:rFonts w:ascii="Times New Roman"/>
          <w:b w:val="false"/>
          <w:i w:val="false"/>
          <w:color w:val="000000"/>
          <w:sz w:val="28"/>
        </w:rPr>
        <w:t>
      Кірістер бойынша түсімдердің сомаларын 902-шотқа есепке жатқызу кезінде (2-38-нысан бойынша төлем тапсырмаларында көрсетілген деректемелер болмаған немесе дұрыс болмаған кезде) мемлекеттік қазынашылық органы соманы ақшаны жөнелтушіге қайтарады не деректемелерді нақтылау кезінде мемлекеттік мекеменің хаты негізінде тиісті бюджеттің кірісіне есепке жатқызады.</w:t>
      </w:r>
    </w:p>
    <w:p>
      <w:pPr>
        <w:spacing w:after="0"/>
        <w:ind w:left="0"/>
        <w:jc w:val="both"/>
      </w:pPr>
      <w:r>
        <w:rPr>
          <w:rFonts w:ascii="Times New Roman"/>
          <w:b w:val="false"/>
          <w:i w:val="false"/>
          <w:color w:val="000000"/>
          <w:sz w:val="28"/>
        </w:rPr>
        <w:t>
      Мемлекеттік мекеменің қолма-қол ақшаны бақылау шоттарына ақылы қызметтердің, қайырымдылық көмектің, ақшаны уақытша орналастырудың түсімдер бойынша 902-шотқа есепке жатқызылған сомалар 2-38-нысан бойынша төлем тапсырмаларында көрсетілген деректемелер болмаған немесе қате көрсетілген кезде мемлекеттік қазынашылық органы мемлекеттік мекеменің хаты негізінде деректемелерді нақтылау кезінде ақшаны алушыға есепке жатқызылады.</w:t>
      </w:r>
    </w:p>
    <w:p>
      <w:pPr>
        <w:spacing w:after="0"/>
        <w:ind w:left="0"/>
        <w:jc w:val="both"/>
      </w:pPr>
      <w:r>
        <w:rPr>
          <w:rFonts w:ascii="Times New Roman"/>
          <w:b w:val="false"/>
          <w:i w:val="false"/>
          <w:color w:val="000000"/>
          <w:sz w:val="28"/>
        </w:rPr>
        <w:t>
      Ағымдағы қаржы жылының соңында міндетті зейнетақы жарналары, міндетті кәсіби зейнетақы жарналары, жұмыс берушілердің міндетті зейнетақы жарналары, ерікті зейнетақы жарналары және зейнетақы төлемдері, әлеуметтік аударымдар, міндетті әлеуметтік медициналық сақтандыруға аударымдар және (немесе) жарналар, жалақы, алименттер, стипендиялар, жәрдемақылар, іссапарлар мен қызметтік сапарлар, жинақтаушы сақтандыру шарттары бойынша төлемдерді қайтару мемлекеттік мекеменің хаты мен оған қоса берілген МТ-002, МТ-003, МТ-004, МТ-005, МТ-007 төлемдер форматындағы электрондық хабарлама негізінде ақшаны жөнелтушіге одан әрі аудару үшін 902-шотқа есепке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3" w:id="676"/>
    <w:p>
      <w:pPr>
        <w:spacing w:after="0"/>
        <w:ind w:left="0"/>
        <w:jc w:val="left"/>
      </w:pPr>
      <w:r>
        <w:rPr>
          <w:rFonts w:ascii="Times New Roman"/>
          <w:b/>
          <w:i w:val="false"/>
          <w:color w:val="000000"/>
        </w:rPr>
        <w:t xml:space="preserve"> 15-параграф. Есептеудің аккредитивті нысанын пайдалану</w:t>
      </w:r>
    </w:p>
    <w:bookmarkEnd w:id="676"/>
    <w:bookmarkStart w:name="z1224" w:id="677"/>
    <w:p>
      <w:pPr>
        <w:spacing w:after="0"/>
        <w:ind w:left="0"/>
        <w:jc w:val="both"/>
      </w:pPr>
      <w:r>
        <w:rPr>
          <w:rFonts w:ascii="Times New Roman"/>
          <w:b w:val="false"/>
          <w:i w:val="false"/>
          <w:color w:val="000000"/>
          <w:sz w:val="28"/>
        </w:rPr>
        <w:t>
      283. Шетел валютасында жасалған шарттар бойынша Қазақстан Республикасының резидент еместерінің пайдасына шетел валютасында төлемдер және ақша аударуды жүзеге асыру кезінде құжаттық аккредитивті (бұдан әрі – аккредитив) қолдана отырып, есеп айырысу нысанын пайдалануға жол беріледі.</w:t>
      </w:r>
    </w:p>
    <w:bookmarkEnd w:id="677"/>
    <w:bookmarkStart w:name="z1225" w:id="678"/>
    <w:p>
      <w:pPr>
        <w:spacing w:after="0"/>
        <w:ind w:left="0"/>
        <w:jc w:val="both"/>
      </w:pPr>
      <w:r>
        <w:rPr>
          <w:rFonts w:ascii="Times New Roman"/>
          <w:b w:val="false"/>
          <w:i w:val="false"/>
          <w:color w:val="000000"/>
          <w:sz w:val="28"/>
        </w:rPr>
        <w:t>
      284. Аккредитив ағымдағы қаржы жылына көзделген шарт сомасының шегінде және шетел валютасындағы шарттың қолданылу мерзіміне ашылады. Бұл ретте шартты ағымдағы қаржы жылының 31 желтоқсанына дейінгі немесе ағымдағы қаржы жылынан асатын қолданылу мерзімімен шарт жасасқан жағдайда, бюджетті атқару бойынша уәкілетті органда ашылған байланысты грант немесе сыртқы қарыздың арнайы шотының ақшасы есебінен ашылған аккредитивті ашу жағдайын қоспағанда, аккредитивтің қолданылу мерзімі аккредитив ашылатын қаржы жылының 15 желтоқсанынан кешіктірмей белгіленеді.</w:t>
      </w:r>
    </w:p>
    <w:bookmarkEnd w:id="678"/>
    <w:bookmarkStart w:name="z1226" w:id="679"/>
    <w:p>
      <w:pPr>
        <w:spacing w:after="0"/>
        <w:ind w:left="0"/>
        <w:jc w:val="both"/>
      </w:pPr>
      <w:r>
        <w:rPr>
          <w:rFonts w:ascii="Times New Roman"/>
          <w:b w:val="false"/>
          <w:i w:val="false"/>
          <w:color w:val="000000"/>
          <w:sz w:val="28"/>
        </w:rPr>
        <w:t>
      285. Аккредитивті шетел валютасында ашу үшін мемлекеттік мекеме мемлекеттік қазынашылық органына "Қазақстан Республикасы банктерінің құжаттамалық аккредитивтерімен операциялар жүргізу қағидаларын бекіту туралы" Қазақстан Республикасының Ұлттық Банкі Басқармасының 2014 жылғы 22 қазандағы № 199 қаулысына (нормативтік құқықтық актілердің мемлекеттік тіркеу тізілімінде № 9948 болып тіркелді) сәйкес ресімделетін және ұсынылатын өтінімді ұсынады. Осы Рәсімдерде белгіленген тәртіппен тіркелген аккредитивті пайдалану көзделген шарт өтінімді ресімдеу үшін негіз болып табылады.</w:t>
      </w:r>
    </w:p>
    <w:bookmarkEnd w:id="679"/>
    <w:bookmarkStart w:name="z1227" w:id="680"/>
    <w:p>
      <w:pPr>
        <w:spacing w:after="0"/>
        <w:ind w:left="0"/>
        <w:jc w:val="both"/>
      </w:pPr>
      <w:r>
        <w:rPr>
          <w:rFonts w:ascii="Times New Roman"/>
          <w:b w:val="false"/>
          <w:i w:val="false"/>
          <w:color w:val="000000"/>
          <w:sz w:val="28"/>
        </w:rPr>
        <w:t>
      286. Аккредитив трансферленбейтін (аударылмайтын) болуы тиіс.</w:t>
      </w:r>
    </w:p>
    <w:bookmarkEnd w:id="680"/>
    <w:bookmarkStart w:name="z1228" w:id="681"/>
    <w:p>
      <w:pPr>
        <w:spacing w:after="0"/>
        <w:ind w:left="0"/>
        <w:jc w:val="both"/>
      </w:pPr>
      <w:r>
        <w:rPr>
          <w:rFonts w:ascii="Times New Roman"/>
          <w:b w:val="false"/>
          <w:i w:val="false"/>
          <w:color w:val="000000"/>
          <w:sz w:val="28"/>
        </w:rPr>
        <w:t>
      287. Аккредитив Қазақстан Республикасының Ұлттық Банкінде ашылады. Есептеудің аккредитивті нысанын қолдана отырып жасалған шарттың талаптарында аккредитивпен көзделген құжаттарды тиісті ұсынуға дейін банк-эмитентте (Қазақстан Республикасының Ұлттық Банкі) аккредитив бойынша жабудың болуы көзделеді.</w:t>
      </w:r>
    </w:p>
    <w:bookmarkEnd w:id="681"/>
    <w:bookmarkStart w:name="z1229" w:id="682"/>
    <w:p>
      <w:pPr>
        <w:spacing w:after="0"/>
        <w:ind w:left="0"/>
        <w:jc w:val="both"/>
      </w:pPr>
      <w:r>
        <w:rPr>
          <w:rFonts w:ascii="Times New Roman"/>
          <w:b w:val="false"/>
          <w:i w:val="false"/>
          <w:color w:val="000000"/>
          <w:sz w:val="28"/>
        </w:rPr>
        <w:t>
      288. Мемлекеттік мекемемен шетел валютасын ары қарай аккредитивтік шотқа аудару үшін сатып алған жағдайда төлем шотта және шетел валютасын қайтадан айырбастауға арналған өтінімге аккредитвті ашуға арналған өтінімнің мерзімі мен нөмірі көрсетіледі.</w:t>
      </w:r>
    </w:p>
    <w:bookmarkEnd w:id="682"/>
    <w:bookmarkStart w:name="z1230" w:id="683"/>
    <w:p>
      <w:pPr>
        <w:spacing w:after="0"/>
        <w:ind w:left="0"/>
        <w:jc w:val="both"/>
      </w:pPr>
      <w:r>
        <w:rPr>
          <w:rFonts w:ascii="Times New Roman"/>
          <w:b w:val="false"/>
          <w:i w:val="false"/>
          <w:color w:val="000000"/>
          <w:sz w:val="28"/>
        </w:rPr>
        <w:t>
      289. Аккредитивтің талаптарының мерзімнен бұрын орындалуына не аккредитивті қолдану мерзімінің аяқталуына байланысты шетел валютасындағы аккредитив жабылады.</w:t>
      </w:r>
    </w:p>
    <w:bookmarkEnd w:id="683"/>
    <w:bookmarkStart w:name="z1231" w:id="684"/>
    <w:p>
      <w:pPr>
        <w:spacing w:after="0"/>
        <w:ind w:left="0"/>
        <w:jc w:val="both"/>
      </w:pPr>
      <w:r>
        <w:rPr>
          <w:rFonts w:ascii="Times New Roman"/>
          <w:b w:val="false"/>
          <w:i w:val="false"/>
          <w:color w:val="000000"/>
          <w:sz w:val="28"/>
        </w:rPr>
        <w:t>
      290. Шетел валютасындағы аккредитивтің пайдаланылмаған сомасы аккредитивтің қолданылу мерзімі аяқталған соң, қайта айырбастау жөніндегі рәсімдерді жүзеге асырғаннан кейін шетел валютасы айырбасталған шығыстардың бюджеттік сыныптамасының коды бойынша ағымдағы қаржы жылының кассалық шығыстарын қалпына келтіру жолымен есепке алынады.</w:t>
      </w:r>
    </w:p>
    <w:bookmarkEnd w:id="684"/>
    <w:bookmarkStart w:name="z1232" w:id="685"/>
    <w:p>
      <w:pPr>
        <w:spacing w:after="0"/>
        <w:ind w:left="0"/>
        <w:jc w:val="both"/>
      </w:pPr>
      <w:r>
        <w:rPr>
          <w:rFonts w:ascii="Times New Roman"/>
          <w:b w:val="false"/>
          <w:i w:val="false"/>
          <w:color w:val="000000"/>
          <w:sz w:val="28"/>
        </w:rPr>
        <w:t>
      Бюджетті атқару бойынша уәкілетті органда ашылған байланысты грант немесе сыртқы қарыздың арнайы шотының қаражаты есебінен ашылған аккредитивтің пайдаланылмаған сомасы аккредитивтің қолдану мерзімі аяқталғаннан кейін тиісті байланысты грант немесе сыртқы қарыздың арнайы шотына аударылады.</w:t>
      </w:r>
    </w:p>
    <w:bookmarkEnd w:id="685"/>
    <w:bookmarkStart w:name="z1233" w:id="686"/>
    <w:p>
      <w:pPr>
        <w:spacing w:after="0"/>
        <w:ind w:left="0"/>
        <w:jc w:val="both"/>
      </w:pPr>
      <w:r>
        <w:rPr>
          <w:rFonts w:ascii="Times New Roman"/>
          <w:b w:val="false"/>
          <w:i w:val="false"/>
          <w:color w:val="000000"/>
          <w:sz w:val="28"/>
        </w:rPr>
        <w:t>
      291. Мемлекеттік қазынашылық мемлекеттік мекемелердің аккредитив сомаларының есебін жүргізеді.</w:t>
      </w:r>
    </w:p>
    <w:bookmarkEnd w:id="686"/>
    <w:bookmarkStart w:name="z1234" w:id="687"/>
    <w:p>
      <w:pPr>
        <w:spacing w:after="0"/>
        <w:ind w:left="0"/>
        <w:jc w:val="left"/>
      </w:pPr>
      <w:r>
        <w:rPr>
          <w:rFonts w:ascii="Times New Roman"/>
          <w:b/>
          <w:i w:val="false"/>
          <w:color w:val="000000"/>
        </w:rPr>
        <w:t xml:space="preserve"> 16-параграф. Инкассолық өкімдерді, мемлекеттік кірістер органының өкімдерін, мемлекеттік ішкі аудит жөніндегі уәкілетті органның және атқарушы құжаттарды орындау тәртібі</w:t>
      </w:r>
    </w:p>
    <w:bookmarkEnd w:id="687"/>
    <w:bookmarkStart w:name="z1235" w:id="688"/>
    <w:p>
      <w:pPr>
        <w:spacing w:after="0"/>
        <w:ind w:left="0"/>
        <w:jc w:val="both"/>
      </w:pPr>
      <w:r>
        <w:rPr>
          <w:rFonts w:ascii="Times New Roman"/>
          <w:b w:val="false"/>
          <w:i w:val="false"/>
          <w:color w:val="000000"/>
          <w:sz w:val="28"/>
        </w:rPr>
        <w:t>
      292. Инкассолық өкiм соттардың заңды күшiне енген шешiмдерiне, ұйғарымдарына, қаулыларына, бұйрықтарына, атқарушылық жазбаға сәйкес берiлген, сондай-ақ пайда болған салық берешегiн, мiндеттi зейнетақы жарналары бойынша берешектi немесе әлеуметтiк аударымдар, міндетті әлеуметтік медициналық сақтандыруға аударымдар және (немесе) жарналар бойынша аударымдар, кеден органдары алдындағы берешектi өтеуге байланысты атқарушылық құжаттарды мемлекеттiк мекеменiң/квазимемлекеттік сектор субъектісінің мәжбүрлi түрде орындауына негiз болып табылатын құжатты бiлдiредi. Инкассолық өкiм мемлекеттiк мекеме/квазимемлекеттік сектор субъектісі төлемiнiң негiздiлiгiн растайтын құжат болып табылады.</w:t>
      </w:r>
    </w:p>
    <w:bookmarkEnd w:id="688"/>
    <w:bookmarkStart w:name="z1236" w:id="689"/>
    <w:p>
      <w:pPr>
        <w:spacing w:after="0"/>
        <w:ind w:left="0"/>
        <w:jc w:val="both"/>
      </w:pPr>
      <w:r>
        <w:rPr>
          <w:rFonts w:ascii="Times New Roman"/>
          <w:b w:val="false"/>
          <w:i w:val="false"/>
          <w:color w:val="000000"/>
          <w:sz w:val="28"/>
        </w:rPr>
        <w:t>
      Мемлекеттік кірістер органдарының инкассолық өкiмдерiн қоспағанда, инкассолық өкiм атқару парағы немесе сот шешiмi (үкiмi, ұйғарымы, қаулысы) немесе ақшаны өндiрiп алу туралы сот бұйрығы негiзiнде және Қазақстан Республикасының заңдарында көзделген басқа да негiздер бойынша берiлген бұйрықтың негізінде жасалады.</w:t>
      </w:r>
    </w:p>
    <w:bookmarkEnd w:id="689"/>
    <w:bookmarkStart w:name="z1237" w:id="690"/>
    <w:p>
      <w:pPr>
        <w:spacing w:after="0"/>
        <w:ind w:left="0"/>
        <w:jc w:val="both"/>
      </w:pPr>
      <w:r>
        <w:rPr>
          <w:rFonts w:ascii="Times New Roman"/>
          <w:b w:val="false"/>
          <w:i w:val="false"/>
          <w:color w:val="000000"/>
          <w:sz w:val="28"/>
        </w:rPr>
        <w:t>
      Инкассолық өкiм мемлекеттік қазынашылық органына осы Рәсімдерге 106-қосымшасына сәйкес нысан бойынша инкассолық өкім тізілімімен бірге екі данада ұсынылады. Инкассолық өкім тізілімінде мемлекеттік қазынашылық органына ұсынылатын барлық инкассолық өкімдер көрсетіледі.</w:t>
      </w:r>
    </w:p>
    <w:bookmarkEnd w:id="690"/>
    <w:bookmarkStart w:name="z1238" w:id="691"/>
    <w:p>
      <w:pPr>
        <w:spacing w:after="0"/>
        <w:ind w:left="0"/>
        <w:jc w:val="both"/>
      </w:pPr>
      <w:r>
        <w:rPr>
          <w:rFonts w:ascii="Times New Roman"/>
          <w:b w:val="false"/>
          <w:i w:val="false"/>
          <w:color w:val="000000"/>
          <w:sz w:val="28"/>
        </w:rPr>
        <w:t>
      Инкассолық өкiм № 208 қаулымен белгiленген нысан бойынша екі данада мемлекеттiк мекемеге/квазимемлекеттік сектор субъектісіне қызмет көрсетiлетiн мемлекеттік қазынашылық органа берiледi. Мемлекеттік кірістер органдарының өкімдерін қоспағанда, оны жасау үшiн негiз болып табылатын атқарушылық құжаттың түпнұсқасы не әрбiр бетi соттың елтаңбалық мөрiмен куәландырылған немесе әр бетте жеке не сот актілерін орындау бойынша аумақтық уәкілетті органның сот атқарушысының мөрімен куәландырылған осы құжаттың көшiрмесi инкассолық өкімге қоса беріледі.</w:t>
      </w:r>
    </w:p>
    <w:bookmarkEnd w:id="691"/>
    <w:bookmarkStart w:name="z1239" w:id="692"/>
    <w:p>
      <w:pPr>
        <w:spacing w:after="0"/>
        <w:ind w:left="0"/>
        <w:jc w:val="both"/>
      </w:pPr>
      <w:r>
        <w:rPr>
          <w:rFonts w:ascii="Times New Roman"/>
          <w:b w:val="false"/>
          <w:i w:val="false"/>
          <w:color w:val="000000"/>
          <w:sz w:val="28"/>
        </w:rPr>
        <w:t>
      Инкассолық өкiмдi мемлекеттік қазынашылық органинкассолық өкiм есептен шыққан күннен он күнтiзбелiк күн iшiнде орындауға қабылдауы тиіс.</w:t>
      </w:r>
    </w:p>
    <w:bookmarkEnd w:id="692"/>
    <w:bookmarkStart w:name="z1240" w:id="693"/>
    <w:p>
      <w:pPr>
        <w:spacing w:after="0"/>
        <w:ind w:left="0"/>
        <w:jc w:val="both"/>
      </w:pPr>
      <w:r>
        <w:rPr>
          <w:rFonts w:ascii="Times New Roman"/>
          <w:b w:val="false"/>
          <w:i w:val="false"/>
          <w:color w:val="000000"/>
          <w:sz w:val="28"/>
        </w:rPr>
        <w:t>
      Инкассолық өкiмдердi қабылдау кезiнде мемлекеттік қазынашылық органының жауапты орындаушысы Қазақстан Республикасының заңнамасында белгiленген тәртiппен қолдардың және мөр бедерiнiң болуына көзбен тексерудi жүзеге асырады.</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241" w:id="694"/>
    <w:p>
      <w:pPr>
        <w:spacing w:after="0"/>
        <w:ind w:left="0"/>
        <w:jc w:val="both"/>
      </w:pPr>
      <w:r>
        <w:rPr>
          <w:rFonts w:ascii="Times New Roman"/>
          <w:b w:val="false"/>
          <w:i w:val="false"/>
          <w:color w:val="000000"/>
          <w:sz w:val="28"/>
        </w:rPr>
        <w:t>
      293. Инкассолық өкiм Қазақстан Республикасының заңнамасында белгiленген талаптарға, оның iшiнде осы Рәсімдердiң 293-тармағына сәйкес болған кезде осы Рәсімдерге 107 және 108-қосымшасына сәйкес нысан бойынша, инкассолық өкiмдердi есепке алу журналында тiркеледi, ол беттердiң жалпы санын көрсете отырып, нөмiрленген, тiгiнделген және елтаңбалы мөр бедерiмен және мемлекеттік қазынашылық органы басшысының қойылған қолымен нықталған болуы тиiс.</w:t>
      </w:r>
    </w:p>
    <w:bookmarkEnd w:id="694"/>
    <w:bookmarkStart w:name="z1242" w:id="695"/>
    <w:p>
      <w:pPr>
        <w:spacing w:after="0"/>
        <w:ind w:left="0"/>
        <w:jc w:val="both"/>
      </w:pPr>
      <w:r>
        <w:rPr>
          <w:rFonts w:ascii="Times New Roman"/>
          <w:b w:val="false"/>
          <w:i w:val="false"/>
          <w:color w:val="000000"/>
          <w:sz w:val="28"/>
        </w:rPr>
        <w:t>
      Жазбалар хронологиялық тәртіппен жүргізіледі, инкассолық өкімнің түскен күні журналда көрсетілген күнге сәйкес келуі тиіс. Инкассолық өкімдерді есепке алу журналы бюджет түрлері және қаржыландыру көздері бойынша жүргізіледі.</w:t>
      </w:r>
    </w:p>
    <w:bookmarkEnd w:id="695"/>
    <w:bookmarkStart w:name="z1243" w:id="696"/>
    <w:p>
      <w:pPr>
        <w:spacing w:after="0"/>
        <w:ind w:left="0"/>
        <w:jc w:val="both"/>
      </w:pPr>
      <w:r>
        <w:rPr>
          <w:rFonts w:ascii="Times New Roman"/>
          <w:b w:val="false"/>
          <w:i w:val="false"/>
          <w:color w:val="000000"/>
          <w:sz w:val="28"/>
        </w:rPr>
        <w:t>
      Инкассолық өкім Қазақстан Республикасының заңнамасында белгіленген талаптарға сәйкес келмеген және атқарушы құжаттарды ұсыну үшін, оның ішінде осы Рәсімдердің 293-тармағында белгіленген мерзімі өтіп кеткен кезде инкассолық өкім екі жұмыс күні ішінде қайтару себептерін жазбаша негіздеумен орындалмай қайтаруға жатады.</w:t>
      </w:r>
    </w:p>
    <w:bookmarkEnd w:id="696"/>
    <w:bookmarkStart w:name="z1244" w:id="697"/>
    <w:p>
      <w:pPr>
        <w:spacing w:after="0"/>
        <w:ind w:left="0"/>
        <w:jc w:val="both"/>
      </w:pPr>
      <w:r>
        <w:rPr>
          <w:rFonts w:ascii="Times New Roman"/>
          <w:b w:val="false"/>
          <w:i w:val="false"/>
          <w:color w:val="000000"/>
          <w:sz w:val="28"/>
        </w:rPr>
        <w:t>
      294. Мемлекеттік кірістер органдарының атқарушы құжаттары бойынша мемлекеттiк мекемеге/квазимемлекеттік сектор субъектісіне қойған инкассолық өкiмдерi мемлекеттік қазынашылық органына бiр мезгілде түскен кезде, оларды орындау Қазақстан Республикасы Азаматтық кодексінің (Ерекше бөлім) 742-бабында белгiленген тәртiппен жүзеге асырылады.</w:t>
      </w:r>
    </w:p>
    <w:bookmarkEnd w:id="697"/>
    <w:bookmarkStart w:name="z1245" w:id="698"/>
    <w:p>
      <w:pPr>
        <w:spacing w:after="0"/>
        <w:ind w:left="0"/>
        <w:jc w:val="both"/>
      </w:pPr>
      <w:r>
        <w:rPr>
          <w:rFonts w:ascii="Times New Roman"/>
          <w:b w:val="false"/>
          <w:i w:val="false"/>
          <w:color w:val="000000"/>
          <w:sz w:val="28"/>
        </w:rPr>
        <w:t>
      Мемлекеттік кірістер органдарының инкассолық өкiмдерi мемлекеттiк мекемеге/квазимемлекеттік сектор субъектісіне бiр мезгілде түскен кезде, салық берешегi сомаларын өндiрiп алуға қойылған инкассолық өкiмдер бiрiншi кезекте орындалады.</w:t>
      </w:r>
    </w:p>
    <w:bookmarkEnd w:id="698"/>
    <w:bookmarkStart w:name="z1246" w:id="699"/>
    <w:p>
      <w:pPr>
        <w:spacing w:after="0"/>
        <w:ind w:left="0"/>
        <w:jc w:val="both"/>
      </w:pPr>
      <w:r>
        <w:rPr>
          <w:rFonts w:ascii="Times New Roman"/>
          <w:b w:val="false"/>
          <w:i w:val="false"/>
          <w:color w:val="000000"/>
          <w:sz w:val="28"/>
        </w:rPr>
        <w:t>
      295. Инкассолық өкiмдi орындау:</w:t>
      </w:r>
    </w:p>
    <w:bookmarkEnd w:id="699"/>
    <w:p>
      <w:pPr>
        <w:spacing w:after="0"/>
        <w:ind w:left="0"/>
        <w:jc w:val="both"/>
      </w:pPr>
      <w:r>
        <w:rPr>
          <w:rFonts w:ascii="Times New Roman"/>
          <w:b w:val="false"/>
          <w:i w:val="false"/>
          <w:color w:val="000000"/>
          <w:sz w:val="28"/>
        </w:rPr>
        <w:t>
      1) инкассолық өкім мемлекеттiк мекеменiң кодына қойылған жағдайда, ағымдағы қаржы жылының қабылданбаған мiндеттемелерi бойынша жоспарлы тағайындау сомасы. Сондай-ақ мемлекеттiк сатып алу бойынша үнемдеудi қоса алғанда, бюджеттiк бағдарлама бойынша бюджет қаражатының қолда бар үнемi инкассолық өкiмдi орындауға жiберiледi;</w:t>
      </w:r>
    </w:p>
    <w:p>
      <w:pPr>
        <w:spacing w:after="0"/>
        <w:ind w:left="0"/>
        <w:jc w:val="both"/>
      </w:pPr>
      <w:r>
        <w:rPr>
          <w:rFonts w:ascii="Times New Roman"/>
          <w:b w:val="false"/>
          <w:i w:val="false"/>
          <w:color w:val="000000"/>
          <w:sz w:val="28"/>
        </w:rPr>
        <w:t>
      2) қабылданбаған мiндеттемелер бойынша жоспарлы тағайындау сомасы және оны мемлекеттiк мекемелердiң олардың иелігінде қалатын тауарларды (жұмыстарды, көрсетiлетiн қызметтердi) сатуынан түсетiн ақшаны есептеумен және олардың есебінен шығыстарды жүргізумен байланысты операцияларды есепке алуға арналған қолма-қол ақшаны бақылау шотына қойған жағдайда, мемлекеттiк мекемелердiң тауарларды (жұмыстарды, көрсетiлетiн қызметтердi) сатуынан түсетiн ақша;</w:t>
      </w:r>
    </w:p>
    <w:p>
      <w:pPr>
        <w:spacing w:after="0"/>
        <w:ind w:left="0"/>
        <w:jc w:val="both"/>
      </w:pPr>
      <w:r>
        <w:rPr>
          <w:rFonts w:ascii="Times New Roman"/>
          <w:b w:val="false"/>
          <w:i w:val="false"/>
          <w:color w:val="000000"/>
          <w:sz w:val="28"/>
        </w:rPr>
        <w:t>
      3) Қазақстан Республикасының заңдарына сәйкес оны мемлекеттік мекемелер үшін алатын қайырымдылық көмектен түскен ақшаны есептеумен және жұмсаумен байланысты операцияларды есепке алуға арналған қолма-қол ақшаны бақылау шотына қойылған жағдайда қайырымдылық көмек ақшасының қалдығы;</w:t>
      </w:r>
    </w:p>
    <w:p>
      <w:pPr>
        <w:spacing w:after="0"/>
        <w:ind w:left="0"/>
        <w:jc w:val="both"/>
      </w:pPr>
      <w:r>
        <w:rPr>
          <w:rFonts w:ascii="Times New Roman"/>
          <w:b w:val="false"/>
          <w:i w:val="false"/>
          <w:color w:val="000000"/>
          <w:sz w:val="28"/>
        </w:rPr>
        <w:t>
      4) квазимемлекеттік сектор субъектісінің шотындағы ақша қалдығы және банктік Қазақстан Республикасының банктік заңнамасына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51" w:id="700"/>
    <w:p>
      <w:pPr>
        <w:spacing w:after="0"/>
        <w:ind w:left="0"/>
        <w:jc w:val="both"/>
      </w:pPr>
      <w:r>
        <w:rPr>
          <w:rFonts w:ascii="Times New Roman"/>
          <w:b w:val="false"/>
          <w:i w:val="false"/>
          <w:color w:val="000000"/>
          <w:sz w:val="28"/>
        </w:rPr>
        <w:t>
      296. Атқару құжаттарының негізінде ұсынылған инкассалық өкімді орындау шығыстардың экономикалық сыныптамасының тиісті ерекшелігі бойынша жасалады. Атқару құжаттарын, сот актілерін орындауға арналған шығыстардың экономикалық сыныптамасының ерекшеліктері бойынша қаражат жетіспеген не жоқ болған жағдайда инкассалық өкімді орындау жеке қаржыландыру жоспарларына өзгерістер енгізу жолымен жүзеге асырылады.</w:t>
      </w:r>
    </w:p>
    <w:bookmarkEnd w:id="700"/>
    <w:bookmarkStart w:name="z1252" w:id="701"/>
    <w:p>
      <w:pPr>
        <w:spacing w:after="0"/>
        <w:ind w:left="0"/>
        <w:jc w:val="both"/>
      </w:pPr>
      <w:r>
        <w:rPr>
          <w:rFonts w:ascii="Times New Roman"/>
          <w:b w:val="false"/>
          <w:i w:val="false"/>
          <w:color w:val="000000"/>
          <w:sz w:val="28"/>
        </w:rPr>
        <w:t>
      297. Инкассолық өкімді алғаннан кейін мемлекеттік қазынашылық органының жауапты орындаушысы:</w:t>
      </w:r>
    </w:p>
    <w:bookmarkEnd w:id="701"/>
    <w:p>
      <w:pPr>
        <w:spacing w:after="0"/>
        <w:ind w:left="0"/>
        <w:jc w:val="both"/>
      </w:pPr>
      <w:r>
        <w:rPr>
          <w:rFonts w:ascii="Times New Roman"/>
          <w:b w:val="false"/>
          <w:i w:val="false"/>
          <w:color w:val="000000"/>
          <w:sz w:val="28"/>
        </w:rPr>
        <w:t>
      1) мемлекеттік мекемеге инкассолық өкімді тіркеген күннен кейінгі келесі жұмыс күнінен кешіктірмей инкассолық өкімді қою және мына:</w:t>
      </w:r>
    </w:p>
    <w:p>
      <w:pPr>
        <w:spacing w:after="0"/>
        <w:ind w:left="0"/>
        <w:jc w:val="both"/>
      </w:pPr>
      <w:r>
        <w:rPr>
          <w:rFonts w:ascii="Times New Roman"/>
          <w:b w:val="false"/>
          <w:i w:val="false"/>
          <w:color w:val="000000"/>
          <w:sz w:val="28"/>
        </w:rPr>
        <w:t>
      мемлекеттік мекемелердің қызметін ұстау жүзеге асырылатын бюджеттік бағдарлама (кіші бағдарлама) бойынша;</w:t>
      </w:r>
    </w:p>
    <w:p>
      <w:pPr>
        <w:spacing w:after="0"/>
        <w:ind w:left="0"/>
        <w:jc w:val="both"/>
      </w:pPr>
      <w:r>
        <w:rPr>
          <w:rFonts w:ascii="Times New Roman"/>
          <w:b w:val="false"/>
          <w:i w:val="false"/>
          <w:color w:val="000000"/>
          <w:sz w:val="28"/>
        </w:rPr>
        <w:t>
      міндеттемелерді тіркеу және мемлекеттік мекемелердің ақылы қызметтер қолма-қол ақшаны бақылау шоты бойынша төлем жүргізу жөнінде;</w:t>
      </w:r>
    </w:p>
    <w:p>
      <w:pPr>
        <w:spacing w:after="0"/>
        <w:ind w:left="0"/>
        <w:jc w:val="both"/>
      </w:pPr>
      <w:r>
        <w:rPr>
          <w:rFonts w:ascii="Times New Roman"/>
          <w:b w:val="false"/>
          <w:i w:val="false"/>
          <w:color w:val="000000"/>
          <w:sz w:val="28"/>
        </w:rPr>
        <w:t>
      мемлекеттік мекеменің қайырымдылық көмектің қолма-қол ақшаны бақылау шоты бойынша төлем жүргізу жөнінде;</w:t>
      </w:r>
    </w:p>
    <w:p>
      <w:pPr>
        <w:spacing w:after="0"/>
        <w:ind w:left="0"/>
        <w:jc w:val="both"/>
      </w:pPr>
      <w:r>
        <w:rPr>
          <w:rFonts w:ascii="Times New Roman"/>
          <w:b w:val="false"/>
          <w:i w:val="false"/>
          <w:color w:val="000000"/>
          <w:sz w:val="28"/>
        </w:rPr>
        <w:t>
      осы Рәсімдердегі 293-тармақта көзделген жағдайларда инкассолық өкімнің бірінші данасы мен атқарушы құжаттың көшірмесі қоса беріле отырып, операцияларды тоқтата тұру туралы жазбаша хабарлама (бұдан әрі – хабарлама хат) жібереді. Мемлекеттік қазынашылық органында инкассолық өкімнің екінші данасы, оны атқарушы құжаттар негізінде қойған жағдайда – инкассолық өкімнің көшірмесімен бір мезгілде атқарушы құжаттың түпнұсқасы (көшірмесі) қалады;</w:t>
      </w:r>
    </w:p>
    <w:p>
      <w:pPr>
        <w:spacing w:after="0"/>
        <w:ind w:left="0"/>
        <w:jc w:val="both"/>
      </w:pPr>
      <w:r>
        <w:rPr>
          <w:rFonts w:ascii="Times New Roman"/>
          <w:b w:val="false"/>
          <w:i w:val="false"/>
          <w:color w:val="000000"/>
          <w:sz w:val="28"/>
        </w:rPr>
        <w:t>
      2) сол күні мыналар бойынша:</w:t>
      </w:r>
    </w:p>
    <w:p>
      <w:pPr>
        <w:spacing w:after="0"/>
        <w:ind w:left="0"/>
        <w:jc w:val="both"/>
      </w:pPr>
      <w:r>
        <w:rPr>
          <w:rFonts w:ascii="Times New Roman"/>
          <w:b w:val="false"/>
          <w:i w:val="false"/>
          <w:color w:val="000000"/>
          <w:sz w:val="28"/>
        </w:rPr>
        <w:t>
      жалақы және басқа да ақша, оның ішінде техникалық персоналдың төлемдері;</w:t>
      </w:r>
    </w:p>
    <w:p>
      <w:pPr>
        <w:spacing w:after="0"/>
        <w:ind w:left="0"/>
        <w:jc w:val="both"/>
      </w:pPr>
      <w:r>
        <w:rPr>
          <w:rFonts w:ascii="Times New Roman"/>
          <w:b w:val="false"/>
          <w:i w:val="false"/>
          <w:color w:val="000000"/>
          <w:sz w:val="28"/>
        </w:rPr>
        <w:t>
      Қазақстан Республикасының заңдарында көзделген ақшалай өтемақы;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міндетті зейнетақы жарналары;</w:t>
      </w:r>
    </w:p>
    <w:p>
      <w:pPr>
        <w:spacing w:after="0"/>
        <w:ind w:left="0"/>
        <w:jc w:val="both"/>
      </w:pPr>
      <w:r>
        <w:rPr>
          <w:rFonts w:ascii="Times New Roman"/>
          <w:b w:val="false"/>
          <w:i w:val="false"/>
          <w:color w:val="000000"/>
          <w:sz w:val="28"/>
        </w:rPr>
        <w:t>
      кәсіби зейнетақылық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әлеуметтік аударымдар;</w:t>
      </w:r>
    </w:p>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банк қызметтеріне ақы төлеу бойынша төлемдер мен ақша аударымдары жүзеге асырылатын шығыстардың бюджеттік сыныптамасының кодтарын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68" w:id="702"/>
    <w:p>
      <w:pPr>
        <w:spacing w:after="0"/>
        <w:ind w:left="0"/>
        <w:jc w:val="both"/>
      </w:pPr>
      <w:r>
        <w:rPr>
          <w:rFonts w:ascii="Times New Roman"/>
          <w:b w:val="false"/>
          <w:i w:val="false"/>
          <w:color w:val="000000"/>
          <w:sz w:val="28"/>
        </w:rPr>
        <w:t>
      298. Мемлекеттік қазынашылық органының жауапты орындаушысы инкассолық өкiмді алып, квазимемлекеттік сектор субъектісінің шотындағы қалдықтар шегінде инкассолық өкімде көрсетілген алушының пайдасына акцептсіз ақша алуды жүзеге асырады. Келесі жұмыс күні осы Рәсімдерге 104-қосымшасына сәйкес 2-38-нысанды және 5-15-нысанды қалыптастырады және басып шығарады. 2-38-нысан мөртабанмен расталады және оған мемлекеттік қазынашылық органының жауапты орындаушысының қолы қойылады да ақшаның алынғанын растайтын құжат ретінде квазимемлекеттік сектор субъектісіне беріледі.</w:t>
      </w:r>
    </w:p>
    <w:bookmarkEnd w:id="702"/>
    <w:bookmarkStart w:name="z1269" w:id="703"/>
    <w:p>
      <w:pPr>
        <w:spacing w:after="0"/>
        <w:ind w:left="0"/>
        <w:jc w:val="both"/>
      </w:pPr>
      <w:r>
        <w:rPr>
          <w:rFonts w:ascii="Times New Roman"/>
          <w:b w:val="false"/>
          <w:i w:val="false"/>
          <w:color w:val="000000"/>
          <w:sz w:val="28"/>
        </w:rPr>
        <w:t>
      299. Қазақстан Республикасы Үкіметінің резервінен қаражат өндіріп алу туралы атқарушы құжаттар бойынша инкассолық өкімдер қойылған кезде мемлекеттік мекемелерді ұстау жүзеге асырылатын бюджеттік бағдарлама (кіші бағдарлама) бойынша операцияларды тоқтата тұру жүргізілмейді.</w:t>
      </w:r>
    </w:p>
    <w:bookmarkEnd w:id="703"/>
    <w:bookmarkStart w:name="z1270" w:id="704"/>
    <w:p>
      <w:pPr>
        <w:spacing w:after="0"/>
        <w:ind w:left="0"/>
        <w:jc w:val="both"/>
      </w:pPr>
      <w:r>
        <w:rPr>
          <w:rFonts w:ascii="Times New Roman"/>
          <w:b w:val="false"/>
          <w:i w:val="false"/>
          <w:color w:val="000000"/>
          <w:sz w:val="28"/>
        </w:rPr>
        <w:t>
      300. Операцияларды тоқтата тұру, осы Рәсімдердің 297-тармағының 2) тармақшасында қарастырылған шығыстарды қоспағанда, мемлекеттік қазынашылық органының мемлекеттік мекемелерді ұстау жүзеге асырылатын бюджеттік бағдарлама (кіші бағдарлама) бойынша пайдаланылмаған қалдықтары есебінен мемлекеттік мекемелердің қаржы құжаттарын қабылдауды және орындауды тоқтата тұруды көздейді.</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1" w:id="705"/>
    <w:p>
      <w:pPr>
        <w:spacing w:after="0"/>
        <w:ind w:left="0"/>
        <w:jc w:val="both"/>
      </w:pPr>
      <w:r>
        <w:rPr>
          <w:rFonts w:ascii="Times New Roman"/>
          <w:b w:val="false"/>
          <w:i w:val="false"/>
          <w:color w:val="000000"/>
          <w:sz w:val="28"/>
        </w:rPr>
        <w:t>
      301. Мемлекеттік мекеме хабарлама хатты алып, инкассолық өкім келіп түскен күннен бастап келесі жұмыс күнінен кешіктірмей оның орындалуын инкассолық өкімнің деректері негізінде төлеуге берілетін шотты қалыптастыру және оны мемлекеттік қазынашылық органына ұсыну жолымен қамтамасыз етеді.</w:t>
      </w:r>
    </w:p>
    <w:bookmarkEnd w:id="705"/>
    <w:p>
      <w:pPr>
        <w:spacing w:after="0"/>
        <w:ind w:left="0"/>
        <w:jc w:val="both"/>
      </w:pPr>
      <w:r>
        <w:rPr>
          <w:rFonts w:ascii="Times New Roman"/>
          <w:b w:val="false"/>
          <w:i w:val="false"/>
          <w:color w:val="000000"/>
          <w:sz w:val="28"/>
        </w:rPr>
        <w:t>
      Мемлекеттік мекеме мемлекеттік сатып алу бойынша үнемдеуді қоса алғанда, қабылданбаған міндеттемелер мен бюджеттік бағдарлама шығыстарын үнемдеу бойынша жоспарлы тағайындау сомасы жетіспеген немесе болмаған жағдайда бюджеттік бағдарламалардың әкiмшiлерiн инкассолық өкім қойылғаны туралы хабардар етеді және инкассолық өкiмдi орындауды мемлекеттік қазынашылық органында инкассолық өкім тіркелген күннен бастап жиырма жұмыс күні iшiнде жүзеге асырады.</w:t>
      </w:r>
    </w:p>
    <w:p>
      <w:pPr>
        <w:spacing w:after="0"/>
        <w:ind w:left="0"/>
        <w:jc w:val="both"/>
      </w:pPr>
      <w:r>
        <w:rPr>
          <w:rFonts w:ascii="Times New Roman"/>
          <w:b w:val="false"/>
          <w:i w:val="false"/>
          <w:color w:val="000000"/>
          <w:sz w:val="28"/>
        </w:rPr>
        <w:t>
      Бюджеттік бағдарламалар әкімшісі осы Рәсімдерде белгіленген тәртіппен басқа ведомстволық бағынысты мемлекеттік мекемелердің пайдаланылмаған жоспарлы тағайындауларын азайту есебінен инкассолық өкім шығарылған мемлекеттік мекеменің жоспарлы тағайындауларын арттыру рәсімдерін жүзеге асырады.</w:t>
      </w:r>
    </w:p>
    <w:p>
      <w:pPr>
        <w:spacing w:after="0"/>
        <w:ind w:left="0"/>
        <w:jc w:val="both"/>
      </w:pPr>
      <w:r>
        <w:rPr>
          <w:rFonts w:ascii="Times New Roman"/>
          <w:b w:val="false"/>
          <w:i w:val="false"/>
          <w:color w:val="000000"/>
          <w:sz w:val="28"/>
        </w:rPr>
        <w:t>
      Инкассолық өкімдердің орындау жиырма жұмыс күнi iшiнде қамтамасыз етiлмеген жағдайда, мемлекеттік қазынашылық органы осы Рәсімдердiң 297-тармағы 2) тармақшасының екінші, үшінші, төртінші, бесінші, алтыншы, жетінші және сегізінші абзацтарында көзделген шығыстардың бюджеттік сыныптамасының кодын және жеке тұлғаларға трансферттер беруге, сондай-ақ соттардың шешiмдерi бойынша мiндеттемелердi орындауға бағытталған бюджеттiк бағдарламаларды қоспағанда, барлық бюджеттiк бағдарламалар (кiшi бағдарламалар) бойынша төлемдер жүргізуді тоқтата тұруды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5" w:id="706"/>
    <w:p>
      <w:pPr>
        <w:spacing w:after="0"/>
        <w:ind w:left="0"/>
        <w:jc w:val="both"/>
      </w:pPr>
      <w:r>
        <w:rPr>
          <w:rFonts w:ascii="Times New Roman"/>
          <w:b w:val="false"/>
          <w:i w:val="false"/>
          <w:color w:val="000000"/>
          <w:sz w:val="28"/>
        </w:rPr>
        <w:t>
      302. Инкассолық өкiмдi шығарылған кезде және мемлекеттiк мекемеде мемлекеттiк сатып алу бойынша үнемдеудi қоса алғанда, қабылданбаған мiндеттемелер мен бюджеттiк бағдарлама шығыстарын үнемдеу бойынша жоспарлы жұмсалым сомасы болмаған кезде мемлекеттік қазынашылық органы оны алады және толық орындалғанға дейін не ол кері қайтарылғанға дейін сақтайды.</w:t>
      </w:r>
    </w:p>
    <w:bookmarkEnd w:id="706"/>
    <w:p>
      <w:pPr>
        <w:spacing w:after="0"/>
        <w:ind w:left="0"/>
        <w:jc w:val="both"/>
      </w:pPr>
      <w:r>
        <w:rPr>
          <w:rFonts w:ascii="Times New Roman"/>
          <w:b w:val="false"/>
          <w:i w:val="false"/>
          <w:color w:val="000000"/>
          <w:sz w:val="28"/>
        </w:rPr>
        <w:t>
      Егер Қазақстан Республикасының заңдарында өзгеше көзделмесе, квазимемлекеттік сектор субъектісіне қойылған инкассолық өкімді алған кезде және квазимемлекеттік сектор субъектісінің шоттарында қаражат болмаған кезде мемлекеттік қазынашылық органы оны қабылдайды және квазимемлекеттік сектор субъектісінің шотына инкассолық өкімді орындау үшін жеткілікті ақша сомасы түскенге дейін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77" w:id="707"/>
    <w:p>
      <w:pPr>
        <w:spacing w:after="0"/>
        <w:ind w:left="0"/>
        <w:jc w:val="both"/>
      </w:pPr>
      <w:r>
        <w:rPr>
          <w:rFonts w:ascii="Times New Roman"/>
          <w:b w:val="false"/>
          <w:i w:val="false"/>
          <w:color w:val="000000"/>
          <w:sz w:val="28"/>
        </w:rPr>
        <w:t>
      303. Ағымдағы қаржы жылының міндеттемелері мен төлемдері бойынша қаржыландырудың жеке жоспарларына инкассалық өкімді орындау және төлемге берілген шоттарды рәсімдеу үшін жеткілікті сомаға өзгерістер енгізілгеннен кейін мемлекеттік қазынашылық органының жауапты орындаушысы мемлекеттік мекемелердің операцияларды қайтадан жаңартуды жүзеге асырады.</w:t>
      </w:r>
    </w:p>
    <w:bookmarkEnd w:id="707"/>
    <w:bookmarkStart w:name="z1278" w:id="708"/>
    <w:p>
      <w:pPr>
        <w:spacing w:after="0"/>
        <w:ind w:left="0"/>
        <w:jc w:val="both"/>
      </w:pPr>
      <w:r>
        <w:rPr>
          <w:rFonts w:ascii="Times New Roman"/>
          <w:b w:val="false"/>
          <w:i w:val="false"/>
          <w:color w:val="000000"/>
          <w:sz w:val="28"/>
        </w:rPr>
        <w:t>
      Инкассолық өкім қайтарып алынған немесе тоқтатылған жағдайда да мемлекеттік мекеме бойынша операцияларды қайта жаңарту жүргізіледі.</w:t>
      </w:r>
    </w:p>
    <w:bookmarkEnd w:id="708"/>
    <w:bookmarkStart w:name="z1279" w:id="709"/>
    <w:p>
      <w:pPr>
        <w:spacing w:after="0"/>
        <w:ind w:left="0"/>
        <w:jc w:val="both"/>
      </w:pPr>
      <w:r>
        <w:rPr>
          <w:rFonts w:ascii="Times New Roman"/>
          <w:b w:val="false"/>
          <w:i w:val="false"/>
          <w:color w:val="000000"/>
          <w:sz w:val="28"/>
        </w:rPr>
        <w:t>
      Операцияларды қайта жаңарту мемлекеттік қазынашылық органының мемлекеттік мекемелердің құжаттарын қабылдауды және орындауды қайта жаңартуды көздейді.</w:t>
      </w:r>
    </w:p>
    <w:bookmarkEnd w:id="709"/>
    <w:bookmarkStart w:name="z1280" w:id="710"/>
    <w:p>
      <w:pPr>
        <w:spacing w:after="0"/>
        <w:ind w:left="0"/>
        <w:jc w:val="both"/>
      </w:pPr>
      <w:r>
        <w:rPr>
          <w:rFonts w:ascii="Times New Roman"/>
          <w:b w:val="false"/>
          <w:i w:val="false"/>
          <w:color w:val="000000"/>
          <w:sz w:val="28"/>
        </w:rPr>
        <w:t>
      Сот орындаушысы инкассолық өкімді кері қайтарып алған кезде мемлекеттік қазынашылық органы "Атқарушылық іс жүргізу және сот орындаушыларының мәртебесі туралы" Қазақстан Республикасы Заңының (бұдан әрі – Атқарушылық іс жүргізу және сот орындаушыларының мәртебесі туралы заң) 59-бабында белгіленген жағдайларда инкассолық өкімді қайтарады.</w:t>
      </w:r>
    </w:p>
    <w:bookmarkEnd w:id="710"/>
    <w:bookmarkStart w:name="z1281" w:id="711"/>
    <w:p>
      <w:pPr>
        <w:spacing w:after="0"/>
        <w:ind w:left="0"/>
        <w:jc w:val="both"/>
      </w:pPr>
      <w:r>
        <w:rPr>
          <w:rFonts w:ascii="Times New Roman"/>
          <w:b w:val="false"/>
          <w:i w:val="false"/>
          <w:color w:val="000000"/>
          <w:sz w:val="28"/>
        </w:rPr>
        <w:t>
      304. Мемлекеттік мекеме ақылы қызметтер қолма-қол ақшаны бақылау шотында қойылған инкассолық өкімнің мемлекеттік қазынашылық органында тіркелген күнінен бастап екі жұмыс күні ішінде:</w:t>
      </w:r>
    </w:p>
    <w:bookmarkEnd w:id="711"/>
    <w:bookmarkStart w:name="z1282" w:id="712"/>
    <w:p>
      <w:pPr>
        <w:spacing w:after="0"/>
        <w:ind w:left="0"/>
        <w:jc w:val="both"/>
      </w:pPr>
      <w:r>
        <w:rPr>
          <w:rFonts w:ascii="Times New Roman"/>
          <w:b w:val="false"/>
          <w:i w:val="false"/>
          <w:color w:val="000000"/>
          <w:sz w:val="28"/>
        </w:rPr>
        <w:t>
      ақылы қызметтер қолма-қол ақшаны бақылау шотында пайдаланылмаған жоспарлы тағайындаулар қалдықтары және ақша болған кезде төлеуге берілетін шотты береді;</w:t>
      </w:r>
    </w:p>
    <w:bookmarkEnd w:id="712"/>
    <w:bookmarkStart w:name="z1283" w:id="713"/>
    <w:p>
      <w:pPr>
        <w:spacing w:after="0"/>
        <w:ind w:left="0"/>
        <w:jc w:val="both"/>
      </w:pPr>
      <w:r>
        <w:rPr>
          <w:rFonts w:ascii="Times New Roman"/>
          <w:b w:val="false"/>
          <w:i w:val="false"/>
          <w:color w:val="000000"/>
          <w:sz w:val="28"/>
        </w:rPr>
        <w:t>
      ақылы қызметтер қолма-қол ақшаны бақылау шотында жоспарлы тағайындаулар қалдықтары және/немесе ақша болмаған не жеткіліксіз болған кезде мемлекеттік қазынашылық органы олар бойынша операцияларды тоқтата тұруды жүзеге асыратын шығыстардың бюджеттік сыныптамасының кодын және тауарлар (жұмыс, қызмет) кодтарын көрсете отырып, хатты ұсынады.</w:t>
      </w:r>
    </w:p>
    <w:bookmarkEnd w:id="713"/>
    <w:bookmarkStart w:name="z1284" w:id="714"/>
    <w:p>
      <w:pPr>
        <w:spacing w:after="0"/>
        <w:ind w:left="0"/>
        <w:jc w:val="both"/>
      </w:pPr>
      <w:r>
        <w:rPr>
          <w:rFonts w:ascii="Times New Roman"/>
          <w:b w:val="false"/>
          <w:i w:val="false"/>
          <w:color w:val="000000"/>
          <w:sz w:val="28"/>
        </w:rPr>
        <w:t>
      305. Бюджеттік бағдарлама әкімшілері осы Рәсімдерде белгіленген тәртіппен инкассолық өкім қойылған мемлекеттік мекемелердің жоспарларына мемлекеттік мекемелердің тауарларды (жұмыстарды, қызметтерді) сатудан түскен ақша түсімдері мен шығыстары жоспары өзгерістер енгізу рәсімдерін жүзеге асырады.</w:t>
      </w:r>
    </w:p>
    <w:bookmarkEnd w:id="714"/>
    <w:bookmarkStart w:name="z1285" w:id="715"/>
    <w:p>
      <w:pPr>
        <w:spacing w:after="0"/>
        <w:ind w:left="0"/>
        <w:jc w:val="both"/>
      </w:pPr>
      <w:r>
        <w:rPr>
          <w:rFonts w:ascii="Times New Roman"/>
          <w:b w:val="false"/>
          <w:i w:val="false"/>
          <w:color w:val="000000"/>
          <w:sz w:val="28"/>
        </w:rPr>
        <w:t>
      306. Мемлекеттік мекемелердің тауарларды (жұмыстарды, қызметтерді) сатудан түскен ақша түсімдері мен шығыстарының ағымдағы қаржы жылының жоспарларына инкассолық өкімді орындау үшін жеткілікті сомаға өзгерістер енгізілгеннен кейін мемлекеттік қазынашылық органының жауапты орындаушысы шығыстардың бюджеттік сыныптамасының коды және тауарлар (жұмыс, қызмет) кодтары бойынша операцияларды қайта жасауды жүзеге асырады.</w:t>
      </w:r>
    </w:p>
    <w:bookmarkEnd w:id="715"/>
    <w:bookmarkStart w:name="z1286" w:id="716"/>
    <w:p>
      <w:pPr>
        <w:spacing w:after="0"/>
        <w:ind w:left="0"/>
        <w:jc w:val="both"/>
      </w:pPr>
      <w:r>
        <w:rPr>
          <w:rFonts w:ascii="Times New Roman"/>
          <w:b w:val="false"/>
          <w:i w:val="false"/>
          <w:color w:val="000000"/>
          <w:sz w:val="28"/>
        </w:rPr>
        <w:t>
      Мемлекеттік мекемелердің тауарларды (жұмыстарды, қызметтерді) сатудан түскен ақша түсімдері мен шығыстарының ағымдағы қаржы жылының жоспарына өзгерістер енгізілгеннен кейін келесі жұмыс күнінен кешіктірмей мемлекеттік мекеме мемлекеттік қазынашылық органына төлеуге берілетін шотты ұсынады.</w:t>
      </w:r>
    </w:p>
    <w:bookmarkEnd w:id="716"/>
    <w:bookmarkStart w:name="z1287" w:id="717"/>
    <w:p>
      <w:pPr>
        <w:spacing w:after="0"/>
        <w:ind w:left="0"/>
        <w:jc w:val="both"/>
      </w:pPr>
      <w:r>
        <w:rPr>
          <w:rFonts w:ascii="Times New Roman"/>
          <w:b w:val="false"/>
          <w:i w:val="false"/>
          <w:color w:val="000000"/>
          <w:sz w:val="28"/>
        </w:rPr>
        <w:t>
      307. Мемлекеттік мекеме қайырымдылық көмектің қолма-қол ақшаны бақылау шотында қойылған инкассолық өкім мемлекеттік қазынашылық органында тіркелген күннен бастап екі жұмыс күні ішінде:</w:t>
      </w:r>
    </w:p>
    <w:bookmarkEnd w:id="717"/>
    <w:bookmarkStart w:name="z1288" w:id="718"/>
    <w:p>
      <w:pPr>
        <w:spacing w:after="0"/>
        <w:ind w:left="0"/>
        <w:jc w:val="both"/>
      </w:pPr>
      <w:r>
        <w:rPr>
          <w:rFonts w:ascii="Times New Roman"/>
          <w:b w:val="false"/>
          <w:i w:val="false"/>
          <w:color w:val="000000"/>
          <w:sz w:val="28"/>
        </w:rPr>
        <w:t>
      қайырымдылық көмектің қолма-қол ақшаны бақылау шотында ақша қалдығы болған кезде төлеуге берілетін шот ұсынады;</w:t>
      </w:r>
    </w:p>
    <w:bookmarkEnd w:id="718"/>
    <w:bookmarkStart w:name="z1289" w:id="719"/>
    <w:p>
      <w:pPr>
        <w:spacing w:after="0"/>
        <w:ind w:left="0"/>
        <w:jc w:val="both"/>
      </w:pPr>
      <w:r>
        <w:rPr>
          <w:rFonts w:ascii="Times New Roman"/>
          <w:b w:val="false"/>
          <w:i w:val="false"/>
          <w:color w:val="000000"/>
          <w:sz w:val="28"/>
        </w:rPr>
        <w:t>
      қайырымдылық көмектің қолма-қол ақшаны бақылау шотында инкассолық өкімді орындау үшін жеткілікті ақша болмаған не жеткіліксіз болған кезде мемлекеттік қазынашылық органы инкассолық өкімді Қазақстан Республикасы Азаматтық кодексінің (Ерекше бөлім) 742-бабымен белгіленген тәртіппен және кезектілікпен орындайды.</w:t>
      </w:r>
    </w:p>
    <w:bookmarkEnd w:id="719"/>
    <w:bookmarkStart w:name="z1290" w:id="720"/>
    <w:p>
      <w:pPr>
        <w:spacing w:after="0"/>
        <w:ind w:left="0"/>
        <w:jc w:val="both"/>
      </w:pPr>
      <w:r>
        <w:rPr>
          <w:rFonts w:ascii="Times New Roman"/>
          <w:b w:val="false"/>
          <w:i w:val="false"/>
          <w:color w:val="000000"/>
          <w:sz w:val="28"/>
        </w:rPr>
        <w:t>
      308. Ақылы қызметтердің не қайырымдылық көмектің қолма-қол ақшаны бақылау шоты бойынша операцияларды қайта жаңғырту инкассолық өкім орындалғаннан, тоқтата тұрудан не инкассолық өкім кері қайтарып алынғаннан кейін жүзеге асырылады.</w:t>
      </w:r>
    </w:p>
    <w:bookmarkEnd w:id="720"/>
    <w:bookmarkStart w:name="z1291" w:id="721"/>
    <w:p>
      <w:pPr>
        <w:spacing w:after="0"/>
        <w:ind w:left="0"/>
        <w:jc w:val="both"/>
      </w:pPr>
      <w:r>
        <w:rPr>
          <w:rFonts w:ascii="Times New Roman"/>
          <w:b w:val="false"/>
          <w:i w:val="false"/>
          <w:color w:val="000000"/>
          <w:sz w:val="28"/>
        </w:rPr>
        <w:t>
      Сот орындаушысы инкассолық өкімді кері қайтарып алған кезде мемлекеттік қазынашылық органы Атқарушылық іс жүргізу және сот орындаушыларының мәртебесі туралы Заңының 59-бабында белгіленген жағдайларда инкассолық өкімді қайтарады.</w:t>
      </w:r>
    </w:p>
    <w:bookmarkEnd w:id="721"/>
    <w:bookmarkStart w:name="z1292" w:id="722"/>
    <w:p>
      <w:pPr>
        <w:spacing w:after="0"/>
        <w:ind w:left="0"/>
        <w:jc w:val="both"/>
      </w:pPr>
      <w:r>
        <w:rPr>
          <w:rFonts w:ascii="Times New Roman"/>
          <w:b w:val="false"/>
          <w:i w:val="false"/>
          <w:color w:val="000000"/>
          <w:sz w:val="28"/>
        </w:rPr>
        <w:t>
      309. Инкассолық өкімді орындаған кезде инкассолық өкімдерді есепке алу журналында оның орындалғаны туралы белгі соғылады.</w:t>
      </w:r>
    </w:p>
    <w:bookmarkEnd w:id="722"/>
    <w:bookmarkStart w:name="z1293" w:id="723"/>
    <w:p>
      <w:pPr>
        <w:spacing w:after="0"/>
        <w:ind w:left="0"/>
        <w:jc w:val="both"/>
      </w:pPr>
      <w:r>
        <w:rPr>
          <w:rFonts w:ascii="Times New Roman"/>
          <w:b w:val="false"/>
          <w:i w:val="false"/>
          <w:color w:val="000000"/>
          <w:sz w:val="28"/>
        </w:rPr>
        <w:t>
      Инкассолық өкім толық орындалғаннан кейін мемлекеттік қазынашылық органы атқарушы құжаттың түпнұсқасын екі жұмыс күні ішінде атқарушы құжаттарды орындау жөніндегі уәкілетті мемлекеттік органға ілеспе хатпен қайтарады.</w:t>
      </w:r>
    </w:p>
    <w:bookmarkEnd w:id="723"/>
    <w:bookmarkStart w:name="z1294" w:id="724"/>
    <w:p>
      <w:pPr>
        <w:spacing w:after="0"/>
        <w:ind w:left="0"/>
        <w:jc w:val="both"/>
      </w:pPr>
      <w:r>
        <w:rPr>
          <w:rFonts w:ascii="Times New Roman"/>
          <w:b w:val="false"/>
          <w:i w:val="false"/>
          <w:color w:val="000000"/>
          <w:sz w:val="28"/>
        </w:rPr>
        <w:t>
      310. Мемлекеттік қазынашылық органына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атқару құжатын орындауды қамтамасыз ету жөніндегі шараларды қабылдау туралы қаулылары түскен кезде мемлекеттік қазынашылық органының жауапты орындаушысы:</w:t>
      </w:r>
    </w:p>
    <w:bookmarkEnd w:id="724"/>
    <w:p>
      <w:pPr>
        <w:spacing w:after="0"/>
        <w:ind w:left="0"/>
        <w:jc w:val="both"/>
      </w:pPr>
      <w:r>
        <w:rPr>
          <w:rFonts w:ascii="Times New Roman"/>
          <w:b w:val="false"/>
          <w:i w:val="false"/>
          <w:color w:val="000000"/>
          <w:sz w:val="28"/>
        </w:rPr>
        <w:t>
      1) мемлекеттiк мекеменiң кодына:</w:t>
      </w:r>
    </w:p>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p>
      <w:pPr>
        <w:spacing w:after="0"/>
        <w:ind w:left="0"/>
        <w:jc w:val="both"/>
      </w:pPr>
      <w:r>
        <w:rPr>
          <w:rFonts w:ascii="Times New Roman"/>
          <w:b w:val="false"/>
          <w:i w:val="false"/>
          <w:color w:val="000000"/>
          <w:sz w:val="28"/>
        </w:rPr>
        <w:t>
      Қазақстан Республикасының заңдарында көзделген ақшалай өтемақы;</w:t>
      </w:r>
    </w:p>
    <w:p>
      <w:pPr>
        <w:spacing w:after="0"/>
        <w:ind w:left="0"/>
        <w:jc w:val="both"/>
      </w:pPr>
      <w:r>
        <w:rPr>
          <w:rFonts w:ascii="Times New Roman"/>
          <w:b w:val="false"/>
          <w:i w:val="false"/>
          <w:color w:val="000000"/>
          <w:sz w:val="28"/>
        </w:rPr>
        <w:t>
      салық және бюджетке төленетiн басқа да мiндеттi төлемдер;</w:t>
      </w:r>
    </w:p>
    <w:p>
      <w:pPr>
        <w:spacing w:after="0"/>
        <w:ind w:left="0"/>
        <w:jc w:val="both"/>
      </w:pPr>
      <w:r>
        <w:rPr>
          <w:rFonts w:ascii="Times New Roman"/>
          <w:b w:val="false"/>
          <w:i w:val="false"/>
          <w:color w:val="000000"/>
          <w:sz w:val="28"/>
        </w:rPr>
        <w:t>
      мiндеттi зейнетақы жарналары;</w:t>
      </w:r>
    </w:p>
    <w:p>
      <w:pPr>
        <w:spacing w:after="0"/>
        <w:ind w:left="0"/>
        <w:jc w:val="both"/>
      </w:pPr>
      <w:r>
        <w:rPr>
          <w:rFonts w:ascii="Times New Roman"/>
          <w:b w:val="false"/>
          <w:i w:val="false"/>
          <w:color w:val="000000"/>
          <w:sz w:val="28"/>
        </w:rPr>
        <w:t>
      кәсіби зейнетақы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әлеуметтiк аударымдар;</w:t>
      </w:r>
    </w:p>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банк қызметтерiне ақы төлеу;</w:t>
      </w:r>
    </w:p>
    <w:p>
      <w:pPr>
        <w:spacing w:after="0"/>
        <w:ind w:left="0"/>
        <w:jc w:val="both"/>
      </w:pPr>
      <w:r>
        <w:rPr>
          <w:rFonts w:ascii="Times New Roman"/>
          <w:b w:val="false"/>
          <w:i w:val="false"/>
          <w:color w:val="000000"/>
          <w:sz w:val="28"/>
        </w:rPr>
        <w:t>
      Қазақстан Республикасының жоғарғы оқу орындары алушылары болып табылатын мемлекеттік тапсырыс бойынша оқып жүргендерге степендиялық қамтамасыз етуге ақшалай қаражаты;</w:t>
      </w:r>
    </w:p>
    <w:p>
      <w:pPr>
        <w:spacing w:after="0"/>
        <w:ind w:left="0"/>
        <w:jc w:val="both"/>
      </w:pPr>
      <w:r>
        <w:rPr>
          <w:rFonts w:ascii="Times New Roman"/>
          <w:b w:val="false"/>
          <w:i w:val="false"/>
          <w:color w:val="000000"/>
          <w:sz w:val="28"/>
        </w:rPr>
        <w:t>
      аймақты зейнетақысы, қосымша төлемдері бойынша қаражаттарын аудару бойынша төлемдер мен ақша аударымдары жүзеге асырылатын шығыстар бюджеттік сыныптамасының кодтарын қоспаған жағдайда;</w:t>
      </w:r>
    </w:p>
    <w:p>
      <w:pPr>
        <w:spacing w:after="0"/>
        <w:ind w:left="0"/>
        <w:jc w:val="both"/>
      </w:pPr>
      <w:r>
        <w:rPr>
          <w:rFonts w:ascii="Times New Roman"/>
          <w:b w:val="false"/>
          <w:i w:val="false"/>
          <w:color w:val="000000"/>
          <w:sz w:val="28"/>
        </w:rPr>
        <w:t>
      2) ақылы қызметтер, қайырымдылық көмектің қолма-қол ақшаны бақылау шоттарына атқарушы құжаттың сомасына инкассалық өкiм қойылған жағдайда;</w:t>
      </w:r>
    </w:p>
    <w:p>
      <w:pPr>
        <w:spacing w:after="0"/>
        <w:ind w:left="0"/>
        <w:jc w:val="both"/>
      </w:pPr>
      <w:r>
        <w:rPr>
          <w:rFonts w:ascii="Times New Roman"/>
          <w:b w:val="false"/>
          <w:i w:val="false"/>
          <w:color w:val="000000"/>
          <w:sz w:val="28"/>
        </w:rPr>
        <w:t xml:space="preserve">
      3) квазимемлекеттік сектор субъектісінің қолма-қол ақшаны бақылау шотына инкассалық өкім атқарушылық құжат сомасында қойылған жағдайда шығыс операцияларын жүргізуді тоқтата тұрады. </w:t>
      </w:r>
    </w:p>
    <w:p>
      <w:pPr>
        <w:spacing w:after="0"/>
        <w:ind w:left="0"/>
        <w:jc w:val="both"/>
      </w:pPr>
      <w:r>
        <w:rPr>
          <w:rFonts w:ascii="Times New Roman"/>
          <w:b w:val="false"/>
          <w:i w:val="false"/>
          <w:color w:val="000000"/>
          <w:sz w:val="28"/>
        </w:rPr>
        <w:t xml:space="preserve">
      Мемлекеттік мекемеде мемлекеттiк мекеменiң қызметiн ұстау бойынша бюджеттік бағдарлама (кіші бағдарлама) болмаған жағдайда, осы тармақтың 1) тармақшасында берілген шығыстарды қоспағанда, ол арқылы сот актісінде, қаулыда көрсетілген мемлекеттік мекемені ұстау жүзеге асырылатын, ол бойынша бюджеттік бағдарлама әкімшісі не мемлекеттік мекеме ұсталатын бюджеттік бағдарлама (кіші бағдарлама) оқшаулауға жатады. </w:t>
      </w:r>
    </w:p>
    <w:p>
      <w:pPr>
        <w:spacing w:after="0"/>
        <w:ind w:left="0"/>
        <w:jc w:val="both"/>
      </w:pPr>
      <w:r>
        <w:rPr>
          <w:rFonts w:ascii="Times New Roman"/>
          <w:b w:val="false"/>
          <w:i w:val="false"/>
          <w:color w:val="000000"/>
          <w:sz w:val="28"/>
        </w:rPr>
        <w:t>
      Оқшаулау тиісті орган осы тармағының бірінші абзацында көрсетілген сот актілерін, қаулыларды кері қайтарғанға дейін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11" w:id="725"/>
    <w:p>
      <w:pPr>
        <w:spacing w:after="0"/>
        <w:ind w:left="0"/>
        <w:jc w:val="both"/>
      </w:pPr>
      <w:r>
        <w:rPr>
          <w:rFonts w:ascii="Times New Roman"/>
          <w:b w:val="false"/>
          <w:i w:val="false"/>
          <w:color w:val="000000"/>
          <w:sz w:val="28"/>
        </w:rPr>
        <w:t>
      311. Мемлекеттік қазынашылық органына мемлекеттік кірістер органдарының бірінші басшының немесе оны алмастыратын тұлғамен қол қойылған, елтаңбалық мөрімен расталған шығыс операцияларын тоқтата тұру туралы мемлекеттік кірістер органының өкімі қағаз жеткізгіште не электронды құжат айналымы жүйесі арқылы келіп түскен кезде, мемлекеттік қазынашылық органының жауапты орындаушысы салық және кеден Қазақстан Республикасының заңнамасында көзделген шығыстарды қоспағанда, қолма-қол ақшаны бақылау шоттары бойынша өкімінде көрсетілуі бойынша мемлекеттік мекеменің, квазимемлекеттік сектор субъектісінің барлық төлемдері мен аудармаларын жүргізуді тоқтатады.</w:t>
      </w:r>
    </w:p>
    <w:bookmarkEnd w:id="725"/>
    <w:bookmarkStart w:name="z1312" w:id="726"/>
    <w:p>
      <w:pPr>
        <w:spacing w:after="0"/>
        <w:ind w:left="0"/>
        <w:jc w:val="both"/>
      </w:pPr>
      <w:r>
        <w:rPr>
          <w:rFonts w:ascii="Times New Roman"/>
          <w:b w:val="false"/>
          <w:i w:val="false"/>
          <w:color w:val="000000"/>
          <w:sz w:val="28"/>
        </w:rPr>
        <w:t>
      Мемлекеттік қазынашылық органына ішкі мемлекеттік аудит жөніндегі уәкілетті органның бірінші басшының немесе оны алмастыратын тұлғамен қол қойылған, елтаңбалық мөрімен расталған шығыс операцияларын тоқтата тұру туралы ішкі мемлекеттік аудит жөніндегі уәкілетті органның өкімі қағаз тасығышта не электронды құжат айналымы жүйесі арқылы келіп түскен кезде, мемлекеттік қазынашылық органының жауапты орындаушысы мемлекеттік аудит және қаржылық бақылау туралы Қазақстан Республикасының заңнамасында және осы Рәсімдердің 310-тармағының 1) тармақшасында көзделген шығыстарды қоспағанда, өкімінде көрсетілуі бойынша мемлекеттік қазынашылықта ашылған кодтар мен шоттар бойынша мемлекеттік мекеменің, квазимемлекеттік сектор субъектісінің барлық төлемдері мен аудармаларын жүргізуді тоқтатады.</w:t>
      </w:r>
    </w:p>
    <w:bookmarkEnd w:id="726"/>
    <w:bookmarkStart w:name="z1313" w:id="727"/>
    <w:p>
      <w:pPr>
        <w:spacing w:after="0"/>
        <w:ind w:left="0"/>
        <w:jc w:val="both"/>
      </w:pPr>
      <w:r>
        <w:rPr>
          <w:rFonts w:ascii="Times New Roman"/>
          <w:b w:val="false"/>
          <w:i w:val="false"/>
          <w:color w:val="000000"/>
          <w:sz w:val="28"/>
        </w:rPr>
        <w:t>
      Мемлекеттік кірістер органның және (немесе) ішкі мемлекеттік аудит жөніндегі уәкілетті органның өкімдерімен тоқтатылған мемлекеттік мекеменің, квазимемлекеттік сектор субъектісінің барлық төлемдер мен ақша аударымдары, мемлекеттік кірістер органның және (немесе) ішкі мемлекеттік аудит жөніндегі уәкілетті органның өкімдерімен күшін жою туралы бірінші басшы немесе оны алмастыратын тұлғаның қолы қойылған, мемлекеттік кірістер органның және (немесе) ішкі мемлекеттік аудит жөніндегі органның елтаңбалы мөрімен куәландырылған құжаттың негізінде жаңартылады.</w:t>
      </w:r>
    </w:p>
    <w:bookmarkEnd w:id="727"/>
    <w:bookmarkStart w:name="z1314" w:id="728"/>
    <w:p>
      <w:pPr>
        <w:spacing w:after="0"/>
        <w:ind w:left="0"/>
        <w:jc w:val="both"/>
      </w:pPr>
      <w:r>
        <w:rPr>
          <w:rFonts w:ascii="Times New Roman"/>
          <w:b w:val="false"/>
          <w:i w:val="false"/>
          <w:color w:val="000000"/>
          <w:sz w:val="28"/>
        </w:rPr>
        <w:t>
      Өкімнің күшін жою туралы құжат, мемлекеттік кірістер органының және (немесе) ішкі мемлекеттік аудит жөніндегі уәкілетті органының атауы мен бизнес-сәйкестендіру нөмірін, мемлекеттік мекеменің, квазимемлекеттік сектор субъектісінің атауы мен бизнес-сәйкестендіру нөмірін, оның негізінде шығыс операциялары тоқтатылған өкімнің нөмірі мен күні, шығыс операцияларын қайта жандандыру керек мемлекеттік мекеменің, квазимемлекеттік сектор субъектісінің код нөмірін және шоттары қамтиды.</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5" w:id="729"/>
    <w:p>
      <w:pPr>
        <w:spacing w:after="0"/>
        <w:ind w:left="0"/>
        <w:jc w:val="both"/>
      </w:pPr>
      <w:r>
        <w:rPr>
          <w:rFonts w:ascii="Times New Roman"/>
          <w:b w:val="false"/>
          <w:i w:val="false"/>
          <w:color w:val="000000"/>
          <w:sz w:val="28"/>
        </w:rPr>
        <w:t>
      312. Мемлекеттік қазынашылық органына инкассолық өкiм ұсынылғанға дейiн мемлекеттiк мекеменiң атқарушы құжатты өздiгiнен орындауы ол белгiлеген мерзiмдерде төлеуге берiлген шоттың негiзiнде бюджет шығыстары экономикалық сыныптамасының 165 "Атқарушы құжаттарды, сот актiлерiн орындау" ерекшелiгi бойынша жүзеге асырылады.</w:t>
      </w:r>
    </w:p>
    <w:bookmarkEnd w:id="729"/>
    <w:bookmarkStart w:name="z1316" w:id="730"/>
    <w:p>
      <w:pPr>
        <w:spacing w:after="0"/>
        <w:ind w:left="0"/>
        <w:jc w:val="both"/>
      </w:pPr>
      <w:r>
        <w:rPr>
          <w:rFonts w:ascii="Times New Roman"/>
          <w:b w:val="false"/>
          <w:i w:val="false"/>
          <w:color w:val="000000"/>
          <w:sz w:val="28"/>
        </w:rPr>
        <w:t>
      Атқарушы құжатты өздiгiнен орындау кезінде тартылатын заңгерлердің, консультанттардың қызметтеріне ақы төлеу, мемлекеттік баж төлеу Қазақстан Республикасы Бірыңғай бюджеттік сыныптамасының бюджет шығыстары экономикалық сыныптамасының тиісті ерекшеліктері бойынша жүзеге асырылады.</w:t>
      </w:r>
    </w:p>
    <w:bookmarkEnd w:id="730"/>
    <w:bookmarkStart w:name="z1317" w:id="731"/>
    <w:p>
      <w:pPr>
        <w:spacing w:after="0"/>
        <w:ind w:left="0"/>
        <w:jc w:val="left"/>
      </w:pPr>
      <w:r>
        <w:rPr>
          <w:rFonts w:ascii="Times New Roman"/>
          <w:b/>
          <w:i w:val="false"/>
          <w:color w:val="000000"/>
        </w:rPr>
        <w:t xml:space="preserve"> 17-параграф. Трансферттерді төмен тұрған бюджеттерге аудару тәртібі</w:t>
      </w:r>
    </w:p>
    <w:bookmarkEnd w:id="731"/>
    <w:bookmarkStart w:name="z1318" w:id="732"/>
    <w:p>
      <w:pPr>
        <w:spacing w:after="0"/>
        <w:ind w:left="0"/>
        <w:jc w:val="both"/>
      </w:pPr>
      <w:r>
        <w:rPr>
          <w:rFonts w:ascii="Times New Roman"/>
          <w:b w:val="false"/>
          <w:i w:val="false"/>
          <w:color w:val="000000"/>
          <w:sz w:val="28"/>
        </w:rPr>
        <w:t>
      313. Қазақстан Республикасының Үкіметі және облыстың жергілікті атқарушы органы резервінің қаражаты есебінен трансферттерді қоса алғанда, төмен тұрған бюджеттерге трансферттерді белгіленген тәртіппен бекітілген төлемдер бойынша тиісті бюджеттік бағдарламаны (кіші бағдарламаны) қаржыландырудың жеке жоспарының негізінде бюджеттік бағдарлама әкімшісі төмен тұрған бюджеттердің кірісіне аударады.</w:t>
      </w:r>
    </w:p>
    <w:bookmarkEnd w:id="732"/>
    <w:bookmarkStart w:name="z1319" w:id="733"/>
    <w:p>
      <w:pPr>
        <w:spacing w:after="0"/>
        <w:ind w:left="0"/>
        <w:jc w:val="both"/>
      </w:pPr>
      <w:r>
        <w:rPr>
          <w:rFonts w:ascii="Times New Roman"/>
          <w:b w:val="false"/>
          <w:i w:val="false"/>
          <w:color w:val="000000"/>
          <w:sz w:val="28"/>
        </w:rPr>
        <w:t>
      Нысаналы даму трансферттері жоғарғы тұрған бюджеттен төменгі тұрған бюджеттерге белгіленген тәртіппен бекітілген төлемдер бойынша тиісті бюджеттік бағдарламаны (кіші бағдарламаны) қаржыландырудың жеке жоспарының негізінде аударылады.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bookmarkEnd w:id="733"/>
    <w:bookmarkStart w:name="z1320" w:id="734"/>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іске асырылуына тиісті жергілікті бюджеттерде қаражаты көзделген жергілікті бюджеттік инвестициялық жобалар туралы жиынтық ақпаратты ағымдағы жылға және жоспарлы кезеңге арналған жылдық сомаларды объектілер бөлігінде көрсете отырып, бюджетті атқару жөніндегі орталық уәкілетті органға және тиісті республикалық бюджеттік бағдарламалардың әкімшісіне жібереді.</w:t>
      </w:r>
    </w:p>
    <w:bookmarkEnd w:id="734"/>
    <w:bookmarkStart w:name="z1321" w:id="735"/>
    <w:p>
      <w:pPr>
        <w:spacing w:after="0"/>
        <w:ind w:left="0"/>
        <w:jc w:val="both"/>
      </w:pPr>
      <w:r>
        <w:rPr>
          <w:rFonts w:ascii="Times New Roman"/>
          <w:b w:val="false"/>
          <w:i w:val="false"/>
          <w:color w:val="000000"/>
          <w:sz w:val="28"/>
        </w:rPr>
        <w:t>
      Республикалық бюджет комиссиясының оң шешімі негізінде жергілікті атқарушы органдарға жаңа бюджеттік инвестициялық жобаларды енгізу өңірлік және жаһандық сипаттағы әлеуметтік, табиғи және техногендік төтенше жағдайлардың алдын алуға немесе оларды жоюға, сондай-ақ төтенше жағдайдың құқықтық режимін қамтамасыз ету жөніндегі іс-шараларды өткізуге байланысты жаңа бюджеттік инвестициялық жобаларды енгізу жағдайларын қоспағанда, бір бюджеттік бағдарлама шегінде жоғары тұрған бюджеттен нысаналы даму трансферттерінің есебінен қаржыландырылатын жергілікті бюджеттік инвестициялық жобалардың сомасын бюджеттік инвестициялық жобаның сметалық құнын арттырумен байланысты шығыстарға, сондай-ақ жаңа бюджеттік инвестициялық жобаларды қаржыландыруға қайта бөлуге жол берілмейді.</w:t>
      </w:r>
    </w:p>
    <w:bookmarkEnd w:id="735"/>
    <w:bookmarkStart w:name="z1322" w:id="736"/>
    <w:p>
      <w:pPr>
        <w:spacing w:after="0"/>
        <w:ind w:left="0"/>
        <w:jc w:val="both"/>
      </w:pPr>
      <w:r>
        <w:rPr>
          <w:rFonts w:ascii="Times New Roman"/>
          <w:b w:val="false"/>
          <w:i w:val="false"/>
          <w:color w:val="000000"/>
          <w:sz w:val="28"/>
        </w:rPr>
        <w:t>
      Бюджеттік субвенциялар жоғары тұрған бюджеттерден төмен тұрғандарға республикалық бюджет туралы Қазақстан Республикасының Заңымен және тиісті қаржы жылына арналған жергілікті бюджет туралы мәслихаттың шешімімен бекітілген сомалар шегінде беріледі, аударуды жоғары тұрған бюджетті атқару жөніндегі уәкілетті орган төмен тұрған бюджеттер шығыстарының бағыттары бойынша жоғары тұрған бюджеттің түсімдерін және төлемдер бойынша қаржыландырудың жиынтық жоспарында көзделген сомалар шегінде айдың бірінші он күндігі ішінде жүзеге асырады.</w:t>
      </w:r>
    </w:p>
    <w:bookmarkEnd w:id="736"/>
    <w:bookmarkStart w:name="z1323" w:id="737"/>
    <w:p>
      <w:pPr>
        <w:spacing w:after="0"/>
        <w:ind w:left="0"/>
        <w:jc w:val="both"/>
      </w:pPr>
      <w:r>
        <w:rPr>
          <w:rFonts w:ascii="Times New Roman"/>
          <w:b w:val="false"/>
          <w:i w:val="false"/>
          <w:color w:val="000000"/>
          <w:sz w:val="28"/>
        </w:rPr>
        <w:t>
      Трансферттерді аударуды жоғары тұрған бюджетті атқару жөніндегі уәкілетті орган жоғары тұрған бюджеттің бюджеттік бағдарламалар әкімшісі төлем мақсатын көрсету үшін 02 "Мемлекеттік басқарудың жоғары тұрған органдарынан түсетін трансферттер" сыныбының 4-санатының Қазақстан Республикасының Бірыңғай бюджеттік сыныптамасының түсімдер кодтарын қолдана және дамуға арналған нысаналы ағымдағы трансферттерді және нысаналы трансферттерді әрбір аудару бойынша төлеуге берілетін шоттар көшірмесін тиісті төмен тұрған бюджетті атқару жөніндегі уәкілетті органның қаперіне жеткізе отырып, төлеуге берілетін шот негізінде жүргізеді.</w:t>
      </w:r>
    </w:p>
    <w:bookmarkEnd w:id="737"/>
    <w:bookmarkStart w:name="z1324" w:id="738"/>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трансферттері, қарыздары, гранттары, жоғары тұрған бюджеттен берілетін нысаналы трансферттері қаражаты есебінен қаржыландырылатын бағдарламаларды (кіші бағдарламаларды), осы тармақтың төртінші бөлігін қоспағанда, ағымдағы қаржы жылында бiр бюджеттiк бағдарлама (кiшi бағдарлама) шеңберiнде және бір облыстың шегінде жергілікті бюджеттік инвестициялық жобалар бойынша бюджет қаражатын үнемдеу пайда болған жағдайда, жергiлiктi атқарушы органдарына аталған соманы жоспарлы кезеңінде көзделген жергілікті бюджеттік инвестициялық жобаларды іске асыруға бағыттауға, сондай-ақ:</w:t>
      </w:r>
    </w:p>
    <w:bookmarkEnd w:id="738"/>
    <w:p>
      <w:pPr>
        <w:spacing w:after="0"/>
        <w:ind w:left="0"/>
        <w:jc w:val="both"/>
      </w:pPr>
      <w:r>
        <w:rPr>
          <w:rFonts w:ascii="Times New Roman"/>
          <w:b w:val="false"/>
          <w:i w:val="false"/>
          <w:color w:val="000000"/>
          <w:sz w:val="28"/>
        </w:rPr>
        <w:t>
      астананың, облыстың, республикалық маңызы бар қалалардың тиісті бюджет комиссиясының қарауысыз бюджеттік бағдарламаға өзгерістер енгізу арқылы республикалық бюджеттiк бағдарламалардың әкiмшiлерiмен келiсiм бойынша астананың, облыстардың және республикалық маңызы бар қаланың жергiлiктi атқарушы органдарының;</w:t>
      </w:r>
    </w:p>
    <w:p>
      <w:pPr>
        <w:spacing w:after="0"/>
        <w:ind w:left="0"/>
        <w:jc w:val="both"/>
      </w:pPr>
      <w:r>
        <w:rPr>
          <w:rFonts w:ascii="Times New Roman"/>
          <w:b w:val="false"/>
          <w:i w:val="false"/>
          <w:color w:val="000000"/>
          <w:sz w:val="28"/>
        </w:rPr>
        <w:t>
      ауданның, (облыстық маңызы бар қаланың) бюджет комиссиясының қарауынсыз бюджеттік бағдарламаға өзгерістер енгізу арқылы облыстың жергiлiктi атқарушы органымен келiсiм бойынша аудандардың (облыстық маңызы бар қаланың) жергiлiктi атқарушы органдарының;</w:t>
      </w:r>
    </w:p>
    <w:p>
      <w:pPr>
        <w:spacing w:after="0"/>
        <w:ind w:left="0"/>
        <w:jc w:val="both"/>
      </w:pPr>
      <w:r>
        <w:rPr>
          <w:rFonts w:ascii="Times New Roman"/>
          <w:b w:val="false"/>
          <w:i w:val="false"/>
          <w:color w:val="000000"/>
          <w:sz w:val="28"/>
        </w:rPr>
        <w:t>
      аудандық маңызы бар қалалар, ауыл, кент, ауылдық округ әкімдері аппараттарының тиісті әкімшілік-аумақтық бірлік әкімінің аппаратымен келiсiм бойынша және ауданның (облыстық маңызы бар қаланың) бюджет комиссиясының белгіленген тәртіппен міндетті түрде қарауымен соманы ағымдағы қаржы жылында жергiлiктi бюджеттiк инвестициялық жобалар арасында ауыстыруды жүзеге асыруына рұқсат берiледi.</w:t>
      </w:r>
    </w:p>
    <w:p>
      <w:pPr>
        <w:spacing w:after="0"/>
        <w:ind w:left="0"/>
        <w:jc w:val="both"/>
      </w:pPr>
      <w:r>
        <w:rPr>
          <w:rFonts w:ascii="Times New Roman"/>
          <w:b w:val="false"/>
          <w:i w:val="false"/>
          <w:color w:val="000000"/>
          <w:sz w:val="28"/>
        </w:rPr>
        <w:t>
      Жоғары тұрған бюджеттің бюджеттік бағдарламаларының әкімшілері жергілікті атқарушы органдар ұсынған бір бюджеттік бағдарлама шеңберінде бір жыл ішінде қалыптасқан үнемді қайта бөлу нәтижесінде өзгерген жылдық сомалары бар инвестициялық жобалар тізбесі келісілгеннен кейін бес жұмыс күні ішінде оны тиісті бюджеттік жоспарлау және бюджетті атқару жөніндегі уәкілетті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329" w:id="739"/>
    <w:p>
      <w:pPr>
        <w:spacing w:after="0"/>
        <w:ind w:left="0"/>
        <w:jc w:val="both"/>
      </w:pPr>
      <w:r>
        <w:rPr>
          <w:rFonts w:ascii="Times New Roman"/>
          <w:b w:val="false"/>
          <w:i w:val="false"/>
          <w:color w:val="000000"/>
          <w:sz w:val="28"/>
        </w:rPr>
        <w:t>
      314. Нысаналы трансферттерді аудару осы Рәсімдердің 313-тармағының бірінші абзацында көзделген нормаларды сақтай отырып, төмен тұрған жергілікті бюджеттен бюджеттік инвестицияларды кемінде отыз пайыз мөлшерінде қоса қаржыландыру жағдайында, сондай-ақ жоғары тұрған бюджеттің бюджеттік бағдарламаларының әкімшісі ұсынған төлеуге берілетін шот және растайтын құжат (шот-фактура немесе орындалған жұмыстардың актісі немесе салыстыру актісі) негізінде бұрын бөлінген және аударылған нысаналы трансферттерді толығымен игерумен жүргізіледі.</w:t>
      </w:r>
    </w:p>
    <w:bookmarkEnd w:id="739"/>
    <w:p>
      <w:pPr>
        <w:spacing w:after="0"/>
        <w:ind w:left="0"/>
        <w:jc w:val="both"/>
      </w:pPr>
      <w:r>
        <w:rPr>
          <w:rFonts w:ascii="Times New Roman"/>
          <w:b w:val="false"/>
          <w:i w:val="false"/>
          <w:color w:val="000000"/>
          <w:sz w:val="28"/>
        </w:rPr>
        <w:t>
      Бюджеттік бағдарламалар әкімшісі нысаналы трансферттерді мемлекеттік қазынашылық органына аударуға төлеуге берілетін шотты беру негізділігі мен заңдылығын қамтамасыз етеді.</w:t>
      </w:r>
    </w:p>
    <w:p>
      <w:pPr>
        <w:spacing w:after="0"/>
        <w:ind w:left="0"/>
        <w:jc w:val="both"/>
      </w:pPr>
      <w:r>
        <w:rPr>
          <w:rFonts w:ascii="Times New Roman"/>
          <w:b w:val="false"/>
          <w:i w:val="false"/>
          <w:color w:val="000000"/>
          <w:sz w:val="28"/>
        </w:rPr>
        <w:t>
      Жоғары тұрған бюджеттен берілетін трансферттердің есебінен іске асырылатын жергілікті бюджеттік бағдарламалар бойынша төмен тұрған бюджет бағдарламалары әкімшілерінің шығыстары шығыстардың экономикалық сыныптамасының пайдаланылатын ерекшелігіне байланысты осы Рәсімдерде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332" w:id="740"/>
    <w:p>
      <w:pPr>
        <w:spacing w:after="0"/>
        <w:ind w:left="0"/>
        <w:jc w:val="both"/>
      </w:pPr>
      <w:r>
        <w:rPr>
          <w:rFonts w:ascii="Times New Roman"/>
          <w:b w:val="false"/>
          <w:i w:val="false"/>
          <w:color w:val="000000"/>
          <w:sz w:val="28"/>
        </w:rPr>
        <w:t>
      315. Жалпы сипаттағы трансферттердің үш жылдық көлемін қолдану кезеңінде мемлекеттік органдардың функцияларын мемлекеттік басқарудың төмен тұрған деңгейінен жоғары тұрғанға беруге байланысты шығыстарды арттыруға әкеп соқтыратын Қазақстан Республикасының заңдарын, Қазақстан Республикасы Президентінің актілерін қабылдаудан туындайтын жоғары тұрған бюджеттердің залалын өтеген жағдайда, төмен тұрған бюджеттен нысаналы ағымдағы трансферттерді аударуды белгіленген тәртіппен бекітілген төлемдер бойынша тиісті бюджеттік бағдарламаны қаржыландырудың жеке жоспары негізінде төмен тұрған бюджеттің бюджеттік бағдарламалар әкімшісі жүзеге асырады.</w:t>
      </w:r>
    </w:p>
    <w:bookmarkEnd w:id="740"/>
    <w:bookmarkStart w:name="z1333" w:id="741"/>
    <w:p>
      <w:pPr>
        <w:spacing w:after="0"/>
        <w:ind w:left="0"/>
        <w:jc w:val="both"/>
      </w:pPr>
      <w:r>
        <w:rPr>
          <w:rFonts w:ascii="Times New Roman"/>
          <w:b w:val="false"/>
          <w:i w:val="false"/>
          <w:color w:val="000000"/>
          <w:sz w:val="28"/>
        </w:rPr>
        <w:t>
      Жалпы сипаттағы трансферттердiң үш жылдық көлемiн қолдану кезеңiнде жергілікті бюджеттердің шығыстарын арттыруға және (немесе) кірістерін азайтуға әкелетін Қазақстан Республикасының заңдарын, Қазақстан Республикасы Президентiнiң және Қазақстан Республикасы Үкіметінің, облыстың өкілдік және атқарушы органдарының актiлерiн қабылдаудан туындайтын төмен тұрған бюджеттердiң шығыны өтеген жағдайда, жоғары тұрған бюджеттен нысаналы ағымдағы трансферттердi аударуды белгiленген тәртiппен бекiтiлген төлемдер бойынша тиiстi бюджеттiк бағдарламаны жеке қаржыландыру жоспары негiзiнде жоғары тұрған бюджеттiң бюджеттiк бағдарламалар әкiмшiсi жүзеге асырады.</w:t>
      </w:r>
    </w:p>
    <w:bookmarkEnd w:id="741"/>
    <w:bookmarkStart w:name="z1334" w:id="742"/>
    <w:p>
      <w:pPr>
        <w:spacing w:after="0"/>
        <w:ind w:left="0"/>
        <w:jc w:val="both"/>
      </w:pPr>
      <w:r>
        <w:rPr>
          <w:rFonts w:ascii="Times New Roman"/>
          <w:b w:val="false"/>
          <w:i w:val="false"/>
          <w:color w:val="000000"/>
          <w:sz w:val="28"/>
        </w:rPr>
        <w:t>
      Трансферттерді аударуды төмен тұрған бюджетті атқару жөніндегі уәкілетті органы төмен тұрған бюджеттің бюджеттік бағдарламалар әкімшісі төлем мақсатын көрсету үшін 01 "Мемлекеттік басқарудың төмен тұрған органдарынан түсетін трансферттер" сыныбының 4-санатының Қазақстан Республикасының Бірыңғай бюджеттік сыныптамасы түсімдерінің кодтарын қолдана және дамуға арналған нысаналы ағымдағы трансферттерді және нысаналы трансферттерді әрбір аудару бойынша төлеуге берілетін шоттар көшірмесін тиісті төмен тұрған бюджетті атқару жөніндегі уәкілетті органның қаперіне жеткізе отырып, төлеуге берілетін шот негізінде жүргізеді.</w:t>
      </w:r>
    </w:p>
    <w:bookmarkEnd w:id="742"/>
    <w:bookmarkStart w:name="z1335" w:id="743"/>
    <w:p>
      <w:pPr>
        <w:spacing w:after="0"/>
        <w:ind w:left="0"/>
        <w:jc w:val="both"/>
      </w:pPr>
      <w:r>
        <w:rPr>
          <w:rFonts w:ascii="Times New Roman"/>
          <w:b w:val="false"/>
          <w:i w:val="false"/>
          <w:color w:val="000000"/>
          <w:sz w:val="28"/>
        </w:rPr>
        <w:t>
      316. Мақсатқа сай пайдаланылмаған нысаналы трансферттер сомасы осы трансферттерді бөлген жоғары тұрған бюджетке мемлекеттік аудит және қаржылық бақылау органының актісіне қол қойылғаннан кейін үш айдан кешіктірілмей міндетті түрде қайтаруға жатады.</w:t>
      </w:r>
    </w:p>
    <w:bookmarkEnd w:id="743"/>
    <w:p>
      <w:pPr>
        <w:spacing w:after="0"/>
        <w:ind w:left="0"/>
        <w:jc w:val="both"/>
      </w:pPr>
      <w:r>
        <w:rPr>
          <w:rFonts w:ascii="Times New Roman"/>
          <w:b w:val="false"/>
          <w:i w:val="false"/>
          <w:color w:val="000000"/>
          <w:sz w:val="28"/>
        </w:rPr>
        <w:t>
      Төмен тұрған бюджеттердiң ағымдағы жылдың нысаналы трансферттерi бойынша да, өткен жылдардың нысаналы трансферттерi бойынша да жоғары тұрған бюджеттен алынған нысаналы трансферттердiң мақсатқа сай пайдаланылмаған сомаларын өтеуді тиісті қаржы жылына арналған жергілікті бюджетті түзету кезінде аудандық маңызы бар қала, ауыл, кент, ауылдық округ әкімдері аппараттарымен тиісті жергілікті бюджеттің қаражаты есебінен жүзеге асырады.</w:t>
      </w:r>
    </w:p>
    <w:p>
      <w:pPr>
        <w:spacing w:after="0"/>
        <w:ind w:left="0"/>
        <w:jc w:val="both"/>
      </w:pPr>
      <w:r>
        <w:rPr>
          <w:rFonts w:ascii="Times New Roman"/>
          <w:b w:val="false"/>
          <w:i w:val="false"/>
          <w:color w:val="000000"/>
          <w:sz w:val="28"/>
        </w:rPr>
        <w:t>
      Бұл сомалар жоғары тұрған бюджет үшін нысаналы трансферттерді өтеу сомалары, ал төмен тұрған бюджет үшін – нысаналы трансферттерді өтеу жөніндегі шығыстардың сомалары болып табылады.</w:t>
      </w:r>
    </w:p>
    <w:p>
      <w:pPr>
        <w:spacing w:after="0"/>
        <w:ind w:left="0"/>
        <w:jc w:val="both"/>
      </w:pPr>
      <w:r>
        <w:rPr>
          <w:rFonts w:ascii="Times New Roman"/>
          <w:b w:val="false"/>
          <w:i w:val="false"/>
          <w:color w:val="000000"/>
          <w:sz w:val="28"/>
        </w:rPr>
        <w:t>
      Қаражат аударуды төмен тұрған бюджетті атқару жөніндегі уәкілетті орган, аудандық маңызы бар қала, ауыл, кент, ауылдық округ әкімдері аппараттарымен Қазақстан Республикасының Бірыңғай бюджеттік сыныптамасы бюджет шығыстары функционалдық сыныптамасының тиісті бюджеттік бағдарламасы бойынша төлеуге берілетін шот және мемлекеттік аудит және қаржылық бақылау органының ұсынымы негізінде жүргізеді.</w:t>
      </w:r>
    </w:p>
    <w:p>
      <w:pPr>
        <w:spacing w:after="0"/>
        <w:ind w:left="0"/>
        <w:jc w:val="both"/>
      </w:pPr>
      <w:r>
        <w:rPr>
          <w:rFonts w:ascii="Times New Roman"/>
          <w:b w:val="false"/>
          <w:i w:val="false"/>
          <w:color w:val="000000"/>
          <w:sz w:val="28"/>
        </w:rPr>
        <w:t>
      Бұл ретте төмен тұрған бюджетті атқару жөніндегі уәкілетті орган, аудандық маңызы бар қала, ауыл, кент, ауылдық округ әкімдері аппараттары мақсатқа сай пайдаланылмаған қаражатты әрбір қайтару бойынша төлеуге берілетін шоттың көшірмесін және мақсатқа сай пайдаланбауға жол берілген шығыстардың бюджеттік сыныптамасының кодтарын қамтитын негіздеме хаттың көшірмесін үш күндік мерзімде жоғары тұрған бюджетке жеткізеді.</w:t>
      </w:r>
    </w:p>
    <w:p>
      <w:pPr>
        <w:spacing w:after="0"/>
        <w:ind w:left="0"/>
        <w:jc w:val="both"/>
      </w:pPr>
      <w:r>
        <w:rPr>
          <w:rFonts w:ascii="Times New Roman"/>
          <w:b w:val="false"/>
          <w:i w:val="false"/>
          <w:color w:val="000000"/>
          <w:sz w:val="28"/>
        </w:rPr>
        <w:t>
      Квазимемлекеттік сектор субъектілеріне бөлінген, нысаналы мақсаты бойынша пайдаланылмаған бюджет қаражаты мемлекеттік аудит нәтижелері бойынша қабылданатын аудиторлық қорытындыға қол қойылғаннан кейін үш айдан кешіктірілмей тиісті бюджетке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340" w:id="744"/>
    <w:p>
      <w:pPr>
        <w:spacing w:after="0"/>
        <w:ind w:left="0"/>
        <w:jc w:val="both"/>
      </w:pPr>
      <w:r>
        <w:rPr>
          <w:rFonts w:ascii="Times New Roman"/>
          <w:b w:val="false"/>
          <w:i w:val="false"/>
          <w:color w:val="000000"/>
          <w:sz w:val="28"/>
        </w:rPr>
        <w:t xml:space="preserve">
      317. Қазақстан Республикасы Үкiметiнiң резервiнен, облыстың немесе ауданның (облыстық маңызы бар қаланың) жергiлiктi атқарушы органының резервiнен бөлiнген нысаналы даму трансферттерін қоспағанда, қаржы жылы iшiнде пайдаланылмаған (жете пайдаланылмаған) республикалық бюджеттен, облыстық бюджеттен және аудандық (облыстық маңызы бар қала) бюджеттен бөлiнген нысаналы даму трансферттерінiң сомалары Бюджет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келесi қаржы жылында пайдаланылуы (түгел пайдаланылуы) мүмкiн.</w:t>
      </w:r>
    </w:p>
    <w:bookmarkEnd w:id="744"/>
    <w:bookmarkStart w:name="z1341" w:id="745"/>
    <w:p>
      <w:pPr>
        <w:spacing w:after="0"/>
        <w:ind w:left="0"/>
        <w:jc w:val="both"/>
      </w:pPr>
      <w:r>
        <w:rPr>
          <w:rFonts w:ascii="Times New Roman"/>
          <w:b w:val="false"/>
          <w:i w:val="false"/>
          <w:color w:val="000000"/>
          <w:sz w:val="28"/>
        </w:rPr>
        <w:t xml:space="preserve">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Бюджет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ағымдағы қаржы жылы iшiнде жоғары тұрған бюджеттiң бюджет қаражатының қалдығы есебiнен пайдалануға (жете пайдалануға) рұқсат етiлген нысаналы даму трансферттерінiң сомасы және ол ағымдағы қаржы жылы iшiнде пайдаланылмаған жағдайда тиiстi бюджеттiк бағдарлама бойынша жоғары тұрған бюджеттiң бюджеттiк бағдарлама әкiмшiсiнiң кассалық шығыстарын қалпына келтiру жолымен ағымдағы қаржы жылының 20 желтоқсанына дейiн қайтаруға жатады.</w:t>
      </w:r>
    </w:p>
    <w:bookmarkEnd w:id="745"/>
    <w:bookmarkStart w:name="z1342" w:id="746"/>
    <w:p>
      <w:pPr>
        <w:spacing w:after="0"/>
        <w:ind w:left="0"/>
        <w:jc w:val="both"/>
      </w:pPr>
      <w:r>
        <w:rPr>
          <w:rFonts w:ascii="Times New Roman"/>
          <w:b w:val="false"/>
          <w:i w:val="false"/>
          <w:color w:val="000000"/>
          <w:sz w:val="28"/>
        </w:rPr>
        <w:t xml:space="preserve">
      Өткен қаржы жылында пайдаланылмаған (түгел пайдаланылмаған) және Қазақстан Республикасы Үкiметiнiң немесе жергiлiктi атқарушы органдардың шешiмi бойынша Бюджет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ағымдағы қаржы жылы iшiнде жергiлiктi бюджеттердiң бюджет қаражатының қалдығы есебiнен пайдалануға (түгел пайдалануға) рұқсат етiлген нысаналы даму трансферттердiң сомасы және ол ағымдағы қаржы жылы iшiнде пайдаланылмаған жағдайда тиiстi бюджеттi түзету және бюджеттi атқару жөнiндегi тиiстi жергiлiктi уәкiлеттi органның "Пайдаланылмаған (түгел пайдаланылмаған) нысаналы трансферттердi қайтару" түсiмдер кодына аудару жолымен ағымдағы қаржы жылының 20 желтоқсанынан кешiктiрмей жоғары тұрған бюджеттiң кiрiсiне қайтаруға жатады.</w:t>
      </w:r>
    </w:p>
    <w:bookmarkEnd w:id="746"/>
    <w:bookmarkStart w:name="z1343" w:id="747"/>
    <w:p>
      <w:pPr>
        <w:spacing w:after="0"/>
        <w:ind w:left="0"/>
        <w:jc w:val="both"/>
      </w:pPr>
      <w:r>
        <w:rPr>
          <w:rFonts w:ascii="Times New Roman"/>
          <w:b w:val="false"/>
          <w:i w:val="false"/>
          <w:color w:val="000000"/>
          <w:sz w:val="28"/>
        </w:rPr>
        <w:t>
      Республикалық, облыстық немесе аудандық (облыстық маңызы бар қала) бюджеттен бөлiнген, өткен қаржы жылында пайдаланылмаған (түгел пайдаланылмаған) нысаналы трансферттердiң сомалары бойынша Қазақстан Республикасы Үкiметi, облыстың немесе ауданның (облыстық маңызы бар қаланың) жергiлiктi атқарушы органы жылдың басындағы бюджет қаражатының қалдықтары есебiнен қаржы жылында одан әрi пайдалану (түгел пайдалану) туралы шешiм қабылдамаған сомаларды қайтару тиiстi бюджеттi түзету және бюджеттi атқару жөнiндегi жергiлiктi уәкiлеттi органның Қазақстан Республикасының Бірыңғай бюджеттік сыныптамасы түсiмдердiң сыныптама кодына оларды бөлген жоғары тұрған бюджеттiң кiрiсiне аудару жолымен ағымдағы қаржы жылының 1 наурызына дейiн жүргiзiледi.</w:t>
      </w:r>
    </w:p>
    <w:bookmarkEnd w:id="747"/>
    <w:bookmarkStart w:name="z1344" w:id="748"/>
    <w:p>
      <w:pPr>
        <w:spacing w:after="0"/>
        <w:ind w:left="0"/>
        <w:jc w:val="both"/>
      </w:pPr>
      <w:r>
        <w:rPr>
          <w:rFonts w:ascii="Times New Roman"/>
          <w:b w:val="false"/>
          <w:i w:val="false"/>
          <w:color w:val="000000"/>
          <w:sz w:val="28"/>
        </w:rPr>
        <w:t>
      Жоғары тұрған бюджеттiң бюджеттiк бағдарламасы әкiмшiсiнiң кассалық шығыстарын қалпына келтiру жөнiндегi төмен тұрған бюджеттiң шығыстары жергілікті бюджетті түзету негiзiнде қаржыландырудың жиынтық жоспарларына енгiзiлген өзгерiстерге сәйкес жүзеге асырылатын нысаналы трансферттердi қайтару жөнiндегi шығыстары болып табылады.</w:t>
      </w:r>
    </w:p>
    <w:bookmarkEnd w:id="748"/>
    <w:bookmarkStart w:name="z1345" w:id="749"/>
    <w:p>
      <w:pPr>
        <w:spacing w:after="0"/>
        <w:ind w:left="0"/>
        <w:jc w:val="both"/>
      </w:pPr>
      <w:r>
        <w:rPr>
          <w:rFonts w:ascii="Times New Roman"/>
          <w:b w:val="false"/>
          <w:i w:val="false"/>
          <w:color w:val="000000"/>
          <w:sz w:val="28"/>
        </w:rPr>
        <w:t>
      Қаражатты қалпына келтiруді және аударуды төмен тұрған бюджеттiң бюджеттiк бағдарламасының әкiмшiсi нысаналы трансферттердi әрбiр қайтару бойынша төлеуге берiлетiн шоттың көшiрмесiн және негiздеме хаттың көшiрмесiн жоғары тұрған бюджетке дейiн жеткiзе отырып, Қазақстан Республикасының Бірыңғай бюджеттік сыныптамасының бюджет шығыстары функционалдық сыныптамасының тиiстi бюджеттiк бағдарламасы бойынша төлеуге берiлетiн шот негiзiнде жүргiзедi.</w:t>
      </w:r>
    </w:p>
    <w:bookmarkEnd w:id="749"/>
    <w:bookmarkStart w:name="z1346" w:id="750"/>
    <w:p>
      <w:pPr>
        <w:spacing w:after="0"/>
        <w:ind w:left="0"/>
        <w:jc w:val="both"/>
      </w:pPr>
      <w:r>
        <w:rPr>
          <w:rFonts w:ascii="Times New Roman"/>
          <w:b w:val="false"/>
          <w:i w:val="false"/>
          <w:color w:val="000000"/>
          <w:sz w:val="28"/>
        </w:rPr>
        <w:t>
      Ағымдағы қаржы жылы жоғары тұрған бюджеттен алынған, жоғары тұрған бюджеттi нақтылау (түзету) немесе секвестрлеу кезiнде азайтылған (шығарып тасталған) нысаналы трансферттер сомасын қайтару үшiн төмен тұрған бюджеттер белгiленген тәртiппен тиiстi бюджеттi нақтылауды (түзетудi) жүзеге асырады. Төмен тұрған бюджеттер жоғары тұрған бюджет әкiмшiсiнiң кассалық шығыстарын қалпына келтiру жолымен бюджетке түсетiн түсiмдер сыныптамасының тиiстi кодынан Қазақстан Республикасы Үкiметiнiң немесе жергiлiктi атқарушы органның республикалық бюджет туралы Қазақстан Республикасының Заңын iске асыру туралы қаулысына немесе мәслихаттың жергiлiктi бюджет туралы шешiмiне өзгерiстер мен толықтырулар енгiзу туралы Қазақстан Республикасы Үкiметiнiң немесе жергiлiктi атқарушы органның қаулылары қабылданған күннен бастап бес жұмыс күнi iшiнде оларды бөлген жоғары тұрған бюджетке азайтуға немесе алып тастауға жататын нысаналы трансферттер сомасын қайтаруды қамтамасыз етедi.</w:t>
      </w:r>
    </w:p>
    <w:bookmarkEnd w:id="750"/>
    <w:bookmarkStart w:name="z1347" w:id="751"/>
    <w:p>
      <w:pPr>
        <w:spacing w:after="0"/>
        <w:ind w:left="0"/>
        <w:jc w:val="both"/>
      </w:pPr>
      <w:r>
        <w:rPr>
          <w:rFonts w:ascii="Times New Roman"/>
          <w:b w:val="false"/>
          <w:i w:val="false"/>
          <w:color w:val="000000"/>
          <w:sz w:val="28"/>
        </w:rPr>
        <w:t>
      Ағымдағы қаржы жылы жоғары тұрған бюджеттен алынған, жоғары тұрған бюджеттi секвестрлеу кезiнде азайтылған (шығарып тасталған) нысаналы трансферттер сомасын қайтару төмен тұрған бюджеттер жоғары тұрған бюджет әкiмшiсiнiң кассалық шығыстарын қалпына келтiру жолымен Қазақстан Республикасы Үкiметiнiң қаулысы қабылданған күннен бастап екі жұмыс күнi iшiнде қамтамасыз етедi.</w:t>
      </w:r>
    </w:p>
    <w:bookmarkEnd w:id="751"/>
    <w:bookmarkStart w:name="z1348" w:id="752"/>
    <w:p>
      <w:pPr>
        <w:spacing w:after="0"/>
        <w:ind w:left="0"/>
        <w:jc w:val="both"/>
      </w:pPr>
      <w:r>
        <w:rPr>
          <w:rFonts w:ascii="Times New Roman"/>
          <w:b w:val="false"/>
          <w:i w:val="false"/>
          <w:color w:val="000000"/>
          <w:sz w:val="28"/>
        </w:rPr>
        <w:t>
      318. Өткен қаржы жылында республикалық, облыстық немесе аудандық (облыстық маңызы бар қала) бюджеттен бөлінген, өткен қаржы жылында пайдаланылмаған ағымдағы нысаналы трансферттер сомалары жыл басындағы бюджет қаражаты қалдықтарының және осы трансферттерді бөлген жоғары тұрған бюджетке төмен тұрған бюджеттен қайтарылған сомалар, пайдаланылмаған ағымдағы нысаналы трансферттер есебінен ағымдағы қаржы жылының 1 наурызына дейін оларды бөлген жоғары тұрған бюджетке Қазақстан Республикасының Бірыңғай бюджеттік сыныптамасы түсiмдерінiң сыныптама кодына қайтарылуға жатады.</w:t>
      </w:r>
    </w:p>
    <w:bookmarkEnd w:id="752"/>
    <w:bookmarkStart w:name="z1349" w:id="753"/>
    <w:p>
      <w:pPr>
        <w:spacing w:after="0"/>
        <w:ind w:left="0"/>
        <w:jc w:val="both"/>
      </w:pPr>
      <w:r>
        <w:rPr>
          <w:rFonts w:ascii="Times New Roman"/>
          <w:b w:val="false"/>
          <w:i w:val="false"/>
          <w:color w:val="000000"/>
          <w:sz w:val="28"/>
        </w:rPr>
        <w:t>
      319. Жергілікті атқарушы органдар жергілікті бюджеттен шығыстардың жекелеген бағыттарын Қазақстан Республикасының Заңында және (немесе) облыстық мәслихаттың жалпы сипаттағы трансферттердің көлемі туралы шешімінде белгіленген ең төменгі көлемдерден төмен қаржыландырған жағдайда, өткен қаржы жылының қорытындысы бойынша бюджетті атқару барысында енгізілген өзгерістер ескеріле отырып, белгіленген соманың тиісті қаржы жылының аяғындағы төлемдер бойынша қаржыландырудың жиынтық жоспарының жылдық сомасынан асып кеткен сомасы келесі үш жылдық кезеңге арналған жалпы сипаттағы трансферттердің көлемін айқындау кезінде ескеріледі.</w:t>
      </w:r>
    </w:p>
    <w:bookmarkEnd w:id="753"/>
    <w:bookmarkStart w:name="z1350" w:id="754"/>
    <w:p>
      <w:pPr>
        <w:spacing w:after="0"/>
        <w:ind w:left="0"/>
        <w:jc w:val="left"/>
      </w:pPr>
      <w:r>
        <w:rPr>
          <w:rFonts w:ascii="Times New Roman"/>
          <w:b/>
          <w:i w:val="false"/>
          <w:color w:val="000000"/>
        </w:rPr>
        <w:t xml:space="preserve"> 18-параграф. Нысаналы трансферттер бойынша нәтижелер туралы келісімді әзірлеу тәртібі</w:t>
      </w:r>
    </w:p>
    <w:bookmarkEnd w:id="754"/>
    <w:bookmarkStart w:name="z1351" w:id="755"/>
    <w:p>
      <w:pPr>
        <w:spacing w:after="0"/>
        <w:ind w:left="0"/>
        <w:jc w:val="both"/>
      </w:pPr>
      <w:r>
        <w:rPr>
          <w:rFonts w:ascii="Times New Roman"/>
          <w:b w:val="false"/>
          <w:i w:val="false"/>
          <w:color w:val="000000"/>
          <w:sz w:val="28"/>
        </w:rPr>
        <w:t>
      320. Бюджеттік субсидиялар тиісті қаржы жылына арналған республикалық бюджет туралы Қазақстан Республикасының Заңында және жергілікті атқарушы органның немесе жергілікті бюджет туралы мәслихаттар шешімінде, Қазақстан Республикасы Үкіметінің тиісті қаржы жылына арналған республикалық бюджет туралы Қазақстан Республикасының Заңын немесе тиісті қаржы жылына арналған жергілікті бюджет туралы мәслихат шешімін іске асыру туралы қаулысымен анықталған сомалар шеңберінде беріледі.</w:t>
      </w:r>
    </w:p>
    <w:bookmarkEnd w:id="755"/>
    <w:bookmarkStart w:name="z1352" w:id="756"/>
    <w:p>
      <w:pPr>
        <w:spacing w:after="0"/>
        <w:ind w:left="0"/>
        <w:jc w:val="both"/>
      </w:pPr>
      <w:r>
        <w:rPr>
          <w:rFonts w:ascii="Times New Roman"/>
          <w:b w:val="false"/>
          <w:i w:val="false"/>
          <w:color w:val="000000"/>
          <w:sz w:val="28"/>
        </w:rPr>
        <w:t>
      321. Егер Қазақстан Республикасының заңдарында бюджеттік субсидиялар төлеу көзделген болса, оларды төлеу тәртібі Бюджет кодексінің 14-бабының 3-тармағына сәйкес айқындалады.</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353" w:id="757"/>
    <w:p>
      <w:pPr>
        <w:spacing w:after="0"/>
        <w:ind w:left="0"/>
        <w:jc w:val="both"/>
      </w:pPr>
      <w:r>
        <w:rPr>
          <w:rFonts w:ascii="Times New Roman"/>
          <w:b w:val="false"/>
          <w:i w:val="false"/>
          <w:color w:val="000000"/>
          <w:sz w:val="28"/>
        </w:rPr>
        <w:t>
      322. Бюджеттік субсидияларды бюджеттік субсидияларды түпкілікті алушыларға аудару Бюджет кодексінің 110-бабының 3-тармағында бюджеттік бағдарламалар әкімшілері айқындаған рәсімдерге сәйкес жүзеге асырылады.</w:t>
      </w:r>
    </w:p>
    <w:bookmarkEnd w:id="757"/>
    <w:bookmarkStart w:name="z1354" w:id="758"/>
    <w:p>
      <w:pPr>
        <w:spacing w:after="0"/>
        <w:ind w:left="0"/>
        <w:jc w:val="both"/>
      </w:pPr>
      <w:r>
        <w:rPr>
          <w:rFonts w:ascii="Times New Roman"/>
          <w:b w:val="false"/>
          <w:i w:val="false"/>
          <w:color w:val="000000"/>
          <w:sz w:val="28"/>
        </w:rPr>
        <w:t>
      323. Бюджеттік субсидиялар төлеу үшін оларды алушылар бюджеттік бағдарлама әкімшісіне олардың бюджеттен өтеуді талап ететін шығындарды жүзеге асырғанын растайтын қаражаттар ұсынады. Бюджеттік бағдарлама әкімшісі оларды қарағаннан кейін Қазақстан Республикасы Үкіметінің немесе жергілікті атқарушы органдардың шешімдерінде көзделген тәртіппен және нысанда бюджеттік субсидия беру жүзеге асырылған әр бюджеттік бағдарлама бойынша бюджеттік субсидиялардың жүзеге асырылуы тиіс бюджеттік бағдарлама бойынша бюджеттік субсидияларды төлеуге арналған қорытындыны және төлеуге берілетін шоттарды қалыптастырады.</w:t>
      </w:r>
    </w:p>
    <w:bookmarkEnd w:id="758"/>
    <w:bookmarkStart w:name="z1355" w:id="759"/>
    <w:p>
      <w:pPr>
        <w:spacing w:after="0"/>
        <w:ind w:left="0"/>
        <w:jc w:val="both"/>
      </w:pPr>
      <w:r>
        <w:rPr>
          <w:rFonts w:ascii="Times New Roman"/>
          <w:b w:val="false"/>
          <w:i w:val="false"/>
          <w:color w:val="000000"/>
          <w:sz w:val="28"/>
        </w:rPr>
        <w:t>
      324. Бюджеттік бағдарлама әкімшісі тиесілі бюджеттік субсидияларды олардың тікелей алушыларына аудару үшін мемлекеттік қазынашылық органына осы Рәсімдерге 90-қосымшасына сәйкес нысан бойынша төлеуге берілетін шоттардың тізілімін және төлеуге берілетін шоттарды екі данада ұсынады. Бюджеттік бағдарлама әкімшісі бюджеттік субсидияларды төлеудің негізділігін, бюджеттік субсидия алушыларға тиесілі соманы есептеудің дұрыстығын, бюджеттік субсидияларды аудару үшін мемлекеттік қазынашылық органына ұсынылған төлеуге берілетін шоттарды толтырудың растығын және толықтығын қамтамасыз етеді.</w:t>
      </w:r>
    </w:p>
    <w:bookmarkEnd w:id="759"/>
    <w:bookmarkStart w:name="z1356" w:id="760"/>
    <w:p>
      <w:pPr>
        <w:spacing w:after="0"/>
        <w:ind w:left="0"/>
        <w:jc w:val="left"/>
      </w:pPr>
      <w:r>
        <w:rPr>
          <w:rFonts w:ascii="Times New Roman"/>
          <w:b/>
          <w:i w:val="false"/>
          <w:color w:val="000000"/>
        </w:rPr>
        <w:t xml:space="preserve"> 19-параграф. Шетел валютасын айырбастау және аудару тәртібі</w:t>
      </w:r>
    </w:p>
    <w:bookmarkEnd w:id="760"/>
    <w:bookmarkStart w:name="z1357" w:id="761"/>
    <w:p>
      <w:pPr>
        <w:spacing w:after="0"/>
        <w:ind w:left="0"/>
        <w:jc w:val="both"/>
      </w:pPr>
      <w:r>
        <w:rPr>
          <w:rFonts w:ascii="Times New Roman"/>
          <w:b w:val="false"/>
          <w:i w:val="false"/>
          <w:color w:val="000000"/>
          <w:sz w:val="28"/>
        </w:rPr>
        <w:t>
      325. Мемлекеттік мекемелер, мемлекет кепілдік берген қарызды тартқан қарыз алушылар шетел валютасында төлемдер мен ақша аударуды жүргізу үшін шетел валютасын айырбастау және аудару жөніндегі операцияларды Бюджет кодексінің 110-бабына сәйкес жүзеге асырады.</w:t>
      </w:r>
    </w:p>
    <w:bookmarkEnd w:id="761"/>
    <w:bookmarkStart w:name="z1358" w:id="762"/>
    <w:p>
      <w:pPr>
        <w:spacing w:after="0"/>
        <w:ind w:left="0"/>
        <w:jc w:val="both"/>
      </w:pPr>
      <w:r>
        <w:rPr>
          <w:rFonts w:ascii="Times New Roman"/>
          <w:b w:val="false"/>
          <w:i w:val="false"/>
          <w:color w:val="000000"/>
          <w:sz w:val="28"/>
        </w:rPr>
        <w:t>
      326. Қазақстан Республикасының Ұлттық Банкі белгілеген сомадан аспайтын сомаға валюта түрлері бойынша шетел валютасын айырбастау жөніндегі операциялар алдын ала мәлімет ұсынбастан жүзеге асырылады.</w:t>
      </w:r>
    </w:p>
    <w:bookmarkEnd w:id="762"/>
    <w:bookmarkStart w:name="z1359" w:id="763"/>
    <w:p>
      <w:pPr>
        <w:spacing w:after="0"/>
        <w:ind w:left="0"/>
        <w:jc w:val="both"/>
      </w:pPr>
      <w:r>
        <w:rPr>
          <w:rFonts w:ascii="Times New Roman"/>
          <w:b w:val="false"/>
          <w:i w:val="false"/>
          <w:color w:val="000000"/>
          <w:sz w:val="28"/>
        </w:rPr>
        <w:t>
      327. Қазақстан Республикасының Ұлттық Банкі белгілеген сомадан асатын сомаға валюта түрлері бойынша шетел валютасын айырбастау жөніндегі операциялар мемлекеттік мекеме, мемлекет кепілдік берген қарызды тартқан қарыз алушы мемлекеттік қазынашылық органына валюта сомасы мен түрін көрсете отырып, шетел валютасын сатып алу қажеттігі туралы хатты ұсынғаннан кейін, айырбастау күніне дейін мынадай мерзімдерде:</w:t>
      </w:r>
    </w:p>
    <w:bookmarkEnd w:id="763"/>
    <w:bookmarkStart w:name="z1360" w:id="764"/>
    <w:p>
      <w:pPr>
        <w:spacing w:after="0"/>
        <w:ind w:left="0"/>
        <w:jc w:val="both"/>
      </w:pPr>
      <w:r>
        <w:rPr>
          <w:rFonts w:ascii="Times New Roman"/>
          <w:b w:val="false"/>
          <w:i w:val="false"/>
          <w:color w:val="000000"/>
          <w:sz w:val="28"/>
        </w:rPr>
        <w:t>
      АҚШ доллары, еуро, ағылшын фунт стерлингі, швейцария франкі, ресей рублі, қытай юані – үш жұмыс күні ішінде;</w:t>
      </w:r>
    </w:p>
    <w:bookmarkEnd w:id="764"/>
    <w:bookmarkStart w:name="z1361" w:id="765"/>
    <w:p>
      <w:pPr>
        <w:spacing w:after="0"/>
        <w:ind w:left="0"/>
        <w:jc w:val="both"/>
      </w:pPr>
      <w:r>
        <w:rPr>
          <w:rFonts w:ascii="Times New Roman"/>
          <w:b w:val="false"/>
          <w:i w:val="false"/>
          <w:color w:val="000000"/>
          <w:sz w:val="28"/>
        </w:rPr>
        <w:t>
      жапон йені – бес жұмыс күні ішінде жүзеге асырылады.</w:t>
      </w:r>
    </w:p>
    <w:bookmarkEnd w:id="765"/>
    <w:bookmarkStart w:name="z1362" w:id="766"/>
    <w:p>
      <w:pPr>
        <w:spacing w:after="0"/>
        <w:ind w:left="0"/>
        <w:jc w:val="both"/>
      </w:pPr>
      <w:r>
        <w:rPr>
          <w:rFonts w:ascii="Times New Roman"/>
          <w:b w:val="false"/>
          <w:i w:val="false"/>
          <w:color w:val="000000"/>
          <w:sz w:val="28"/>
        </w:rPr>
        <w:t>
      328. Мемлекеттік қазынашылық органы сол күні мемлекеттік қазынашылыққа электрондық түрде хат жібереді, ол, өз кезегінде, оларды Қазақстан Республикасының Ұлттық Банкіне дейін жеткізеді.</w:t>
      </w:r>
    </w:p>
    <w:bookmarkEnd w:id="766"/>
    <w:bookmarkStart w:name="z1363" w:id="767"/>
    <w:p>
      <w:pPr>
        <w:spacing w:after="0"/>
        <w:ind w:left="0"/>
        <w:jc w:val="both"/>
      </w:pPr>
      <w:r>
        <w:rPr>
          <w:rFonts w:ascii="Times New Roman"/>
          <w:b w:val="false"/>
          <w:i w:val="false"/>
          <w:color w:val="000000"/>
          <w:sz w:val="28"/>
        </w:rPr>
        <w:t>
      329. Төлемдер мен ақша аударымдарын шетел валютасында жүзеге асыру үшін мемлекеттік мекеме, мемлекет кепілдік берген қарызды тартқан қарыз алушы осы Рәсімдерге 109-қосымшаға сәйкес мемлекеттік қазынашылық органына төлеуге берілетін шотты/төлем тапсырмасын және шетел валютасын айырбастауға арналған өтінімді қағаз жеткізгіште немесе "Қазынашылық-клиент" ақпараттық жүйесі бойынша электрондық түрде сағат 10.00 (он) дейін ұсынады (жібереді).</w:t>
      </w:r>
    </w:p>
    <w:bookmarkEnd w:id="767"/>
    <w:bookmarkStart w:name="z1364" w:id="768"/>
    <w:p>
      <w:pPr>
        <w:spacing w:after="0"/>
        <w:ind w:left="0"/>
        <w:jc w:val="both"/>
      </w:pPr>
      <w:r>
        <w:rPr>
          <w:rFonts w:ascii="Times New Roman"/>
          <w:b w:val="false"/>
          <w:i w:val="false"/>
          <w:color w:val="000000"/>
          <w:sz w:val="28"/>
        </w:rPr>
        <w:t>
      Шетел валютасын айырбастауға арналған өтінімді мемлекеттік мекеме, мемлекет кепілдік берген қарызды тартқан қарыз алушы қағаз жеткізгіште екі данада жасайды және береді.</w:t>
      </w:r>
    </w:p>
    <w:bookmarkEnd w:id="768"/>
    <w:bookmarkStart w:name="z1365" w:id="769"/>
    <w:p>
      <w:pPr>
        <w:spacing w:after="0"/>
        <w:ind w:left="0"/>
        <w:jc w:val="both"/>
      </w:pPr>
      <w:r>
        <w:rPr>
          <w:rFonts w:ascii="Times New Roman"/>
          <w:b w:val="false"/>
          <w:i w:val="false"/>
          <w:color w:val="000000"/>
          <w:sz w:val="28"/>
        </w:rPr>
        <w:t>
      330. Төлеуге берілетін шотта/төлем тапсырмасында және (немесе) шетел валютасын айырбастауға арналған қағаз жеткізгіштегі өтінімде қандай да бір қажетті деректемелер болмаған, қолдар және (немесе) мөр бедері қолдардың және (немесе) мөр бедерлері бар құжатқа сәйкес келмеген, төлеуге берілетін шот/төлем тапсырмасы сомасы шетел валютасын айырбастауға арналған өтінім сомасына сәйкес келмеген кезде, валюта түрлері бойынша Қазақстан Республикасының Ұлттық Банкі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берілетін шот/төлем тапсырмасы және шетел валютасын айырбастауға арналған өтінім орындалмастан мемлекеттiк мекемеге, мемлекет кепілдік берген қарызды тартқан қарыз алушыға қайтару себептерi көрсетiле отырып, қайтарылады.</w:t>
      </w:r>
    </w:p>
    <w:bookmarkEnd w:id="769"/>
    <w:bookmarkStart w:name="z1366" w:id="770"/>
    <w:p>
      <w:pPr>
        <w:spacing w:after="0"/>
        <w:ind w:left="0"/>
        <w:jc w:val="both"/>
      </w:pPr>
      <w:r>
        <w:rPr>
          <w:rFonts w:ascii="Times New Roman"/>
          <w:b w:val="false"/>
          <w:i w:val="false"/>
          <w:color w:val="000000"/>
          <w:sz w:val="28"/>
        </w:rPr>
        <w:t>
      Электрондық түрдегі төлеуге берiлетiн шотта/төлем тапсырмасында және (немесе) шетел валютасын айырбастауға арналған өтiнiмде қателер бар болған, оларда қандай да бiр қажеттi деректемелер болмаған, валюта түрлері бойынша Қазақстан Республикасының Ұлттық Банкі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берiлетiн шоттан/төлем тапсырмасынан және шетел валютасын айырбастауға арналған өтiнiмді қабылдамау себептерi көрсетiле отырып, "Қазынашылық-клиент" ақпараттық жүйесінде орындалмастан қайтарылады.</w:t>
      </w:r>
    </w:p>
    <w:bookmarkEnd w:id="770"/>
    <w:bookmarkStart w:name="z1367" w:id="771"/>
    <w:p>
      <w:pPr>
        <w:spacing w:after="0"/>
        <w:ind w:left="0"/>
        <w:jc w:val="both"/>
      </w:pPr>
      <w:r>
        <w:rPr>
          <w:rFonts w:ascii="Times New Roman"/>
          <w:b w:val="false"/>
          <w:i w:val="false"/>
          <w:color w:val="000000"/>
          <w:sz w:val="28"/>
        </w:rPr>
        <w:t>
      331. Бағамдық айырманың туындауына байланысты қажетті төлем сомасы тіркелген азаматтық-құқықтық мәміле сомасынан асып түскен жағдайда, мемлекеттік мекеме сағат 10.00 (он) дейін мемлекеттік қазынашылық органына қағаз жеткізгіште немесе "Қазынашылық-клиент" ақпараттық жүйесі арқылы электрондық бейнемен хабарлама бойынша қалдық сомаға шетелдік валютаны айырбастауға төлеуге берілетін шотты немесе өтінімді береді.</w:t>
      </w:r>
    </w:p>
    <w:bookmarkEnd w:id="771"/>
    <w:bookmarkStart w:name="z1368" w:id="772"/>
    <w:p>
      <w:pPr>
        <w:spacing w:after="0"/>
        <w:ind w:left="0"/>
        <w:jc w:val="both"/>
      </w:pPr>
      <w:r>
        <w:rPr>
          <w:rFonts w:ascii="Times New Roman"/>
          <w:b w:val="false"/>
          <w:i w:val="false"/>
          <w:color w:val="000000"/>
          <w:sz w:val="28"/>
        </w:rPr>
        <w:t>
      332. Мемлекеттік мекеме мемлекеттік қазынашылық органына бағамдық айырма сомасына бір мезгілде қағаз жеткізгіште немесе "Қазынашылық-клиент" ақпараттық жүйесі бойынша электрондық бейнемен: мiндеттемелердi тiркеуге арналған өтiнiмді, шетел валютасын айырбастауға арналған өтiнiм және төлеуге берiлетiн шот бередi.</w:t>
      </w:r>
    </w:p>
    <w:bookmarkEnd w:id="772"/>
    <w:bookmarkStart w:name="z1369" w:id="773"/>
    <w:p>
      <w:pPr>
        <w:spacing w:after="0"/>
        <w:ind w:left="0"/>
        <w:jc w:val="both"/>
      </w:pPr>
      <w:r>
        <w:rPr>
          <w:rFonts w:ascii="Times New Roman"/>
          <w:b w:val="false"/>
          <w:i w:val="false"/>
          <w:color w:val="000000"/>
          <w:sz w:val="28"/>
        </w:rPr>
        <w:t>
      333. Шығыстардың бюджеттік сыныптамасының тиісті коды бойынша міндеттемелер жөніндегі бюджеттік бағдарламаларды (кіші бағдарламаларды) қаржыландырудың жеке жоспары бойынша қабылданбаған міндеттемелер сомасы болған жағдайда мемлекеттік қазынашылық органы бағамдық айырма сомасына міндеттемелерді тіркеуге арналған өтінім деректерін қазынашылықтың интеграцияланған ақпараттық жүйесіне енгізуді және хабарлама қалыптастыруды жүзеге асырады.</w:t>
      </w:r>
    </w:p>
    <w:bookmarkEnd w:id="773"/>
    <w:bookmarkStart w:name="z1370" w:id="774"/>
    <w:p>
      <w:pPr>
        <w:spacing w:after="0"/>
        <w:ind w:left="0"/>
        <w:jc w:val="both"/>
      </w:pPr>
      <w:r>
        <w:rPr>
          <w:rFonts w:ascii="Times New Roman"/>
          <w:b w:val="false"/>
          <w:i w:val="false"/>
          <w:color w:val="000000"/>
          <w:sz w:val="28"/>
        </w:rPr>
        <w:t>
      334. Бағамдық айырма сомасына төлемдер бойынша берілген бюджеттік бағдарламаларды (кіші бағдарламаларды) қаржыландыру жоспарының пайдаланылмаған қалдықтары болмаған жағдайда бағамдық айырма сомасына төлеуге берілетін шот, шетел валютасын айырбастауға арналған өтінім мен міндеттемелерді тіркеуге арналған өтінім мемлекеттік мекемеге хабарлама бойынша қалдықтың сомасына төлеуге берілетін шотпен және шетел валютасын айырбастауға арналған өтініммен бірге орындалмай қайтарылады.</w:t>
      </w:r>
    </w:p>
    <w:bookmarkEnd w:id="774"/>
    <w:bookmarkStart w:name="z1371" w:id="775"/>
    <w:p>
      <w:pPr>
        <w:spacing w:after="0"/>
        <w:ind w:left="0"/>
        <w:jc w:val="both"/>
      </w:pPr>
      <w:r>
        <w:rPr>
          <w:rFonts w:ascii="Times New Roman"/>
          <w:b w:val="false"/>
          <w:i w:val="false"/>
          <w:color w:val="000000"/>
          <w:sz w:val="28"/>
        </w:rPr>
        <w:t>
      335. Қазақстан Республикасының Ұлттық Банкінен электрондық түрдегі төлем құжаттары мен шетел валютасындағы банк шоттары бойынша үзінді алғаннан кейін мемлекеттік қазынашылық үзіндіні алған күні мемлекеттік мекеменің, мемлекет кепілдік берген қарызды тартқан қарыз алушының шетел валютасындағы тиісті шоттарына шетел валютасының түрлері бойынша оны есептеу жүргізеді.</w:t>
      </w:r>
    </w:p>
    <w:bookmarkEnd w:id="775"/>
    <w:bookmarkStart w:name="z1372" w:id="776"/>
    <w:p>
      <w:pPr>
        <w:spacing w:after="0"/>
        <w:ind w:left="0"/>
        <w:jc w:val="both"/>
      </w:pPr>
      <w:r>
        <w:rPr>
          <w:rFonts w:ascii="Times New Roman"/>
          <w:b w:val="false"/>
          <w:i w:val="false"/>
          <w:color w:val="000000"/>
          <w:sz w:val="28"/>
        </w:rPr>
        <w:t>
      336. Мемлекеттік қазынашылық шетел валютасын түрлерi бойынша мемлекеттiк мекеменiң, мемлекет кепілдік берген қарызды тартқан қарыз алушының шетелдiк валютадағы тиiстi шоттарына есептеген күнi мемлекеттік қазынашылық органы мемлекеттiк мекеменiң, мемлекет кепілдік берген қарызды тартқан қарыз алушының шетел валютасындағы шоттары бойынша үзiндi көшірмелерді қалыптастырады және мемлекеттiк мекемеге, мемлекет кепілдік берген қарызды тартқан қарыз алушыға шетел валютасындағы ақшаны аударуға арналған өтiнiштi мемлекеттiк мекеменiң, мемлекет кепілдік берген қарызды тартқан қарыз алушының одан әрi ұсынуы үшiн қағаз тасығышта бередi, сондай-ақ мемлекеттік қазынашылық органының жауапты орындаушысының белгiсi соғылған және шетел валютасындағы шоттарға ақша есептелген күнiн көрсетiп, қағаз тасығышта ұсынылған шетел валютасын айырбастауға арналған өтiнiмнiң бiр данасын қайтарады. Қағаз тасығышта ұсынылған шетел валютасын айырбастауға арналған өтiнiмнiң екiншi данасы мемлекеттік қазынашылық органында қалады.</w:t>
      </w:r>
    </w:p>
    <w:bookmarkEnd w:id="776"/>
    <w:p>
      <w:pPr>
        <w:spacing w:after="0"/>
        <w:ind w:left="0"/>
        <w:jc w:val="both"/>
      </w:pPr>
      <w:r>
        <w:rPr>
          <w:rFonts w:ascii="Times New Roman"/>
          <w:b w:val="false"/>
          <w:i w:val="false"/>
          <w:color w:val="000000"/>
          <w:sz w:val="28"/>
        </w:rPr>
        <w:t>
      "Қазынашылық-клиент" ақпараттық жүйесі бойынша қызмет көрсетiлетiн мемлекеттiк мекемелер, мемлекет кепілдік берген қарызды тартқан қарыз алушылар осы Рәсімдерге 56-қосымшаға сәйкес 8-17-нысан бойынша үзiндi көшiрменi қалыптастыру мүмкiндiгi туралы хабарламаны алғаннан кейiн үзiндi көшiрменi дербес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4" w:id="777"/>
    <w:p>
      <w:pPr>
        <w:spacing w:after="0"/>
        <w:ind w:left="0"/>
        <w:jc w:val="both"/>
      </w:pPr>
      <w:r>
        <w:rPr>
          <w:rFonts w:ascii="Times New Roman"/>
          <w:b w:val="false"/>
          <w:i w:val="false"/>
          <w:color w:val="000000"/>
          <w:sz w:val="28"/>
        </w:rPr>
        <w:t>
      337. Шетел валютасындағы ақшаны аударуды жүзеге асыру үшін мемлекеттік мекеме, мемлекет кепілдік берген қарызды тартқан қарыз алушы шетел валютасындағы ақшаны аударуға арналған өтінішті мемлекеттік қазынашылық органына осы Рәсімдерге 75-қосымшаға сәйкес нысан бойынша қағаз тасығышта немесе "Қазынашылық-клиент" ақпараттық жүйесі бойынша электрондық түрде сағат 16.00 (он алты) дейін ұсынады (жібереді). Қазақстан Республикасының екінші деңгейдегі банкінде ашылған іссапар шығыстарына арналған шотқа шетел валютасын аудару үшін ағымдағы валюталау күнімен шетел валютасында ақшаны аударуға арналған өтінішті сыртқы саяси қызметті жүзеге асыратын уәкілетті орган және/немесе Қазақстан Республикасының заң шығару билігін жүзеге асыратын жоғары өкілді органының қызметін қаржылық қамтамасыз етуді жүзеге асыратын мемлекеттік мекеме сағат 12.00 (он екі) дейін ұсынады. Шетел валютасындағы ақшаны аударуға арналған өтініш қағаз тасығышта екі данада ұсынылады.</w:t>
      </w:r>
    </w:p>
    <w:bookmarkEnd w:id="777"/>
    <w:bookmarkStart w:name="z1375" w:id="778"/>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аудару кезінде сот шешімі бойынша мемлекеттік мекеме қосымша сотқа дейінгі тергеуді жүргізуші органның мөрімен куәландырылған сот актісінің немесе атқарушы құжатының көшірмесін ұсынады.</w:t>
      </w:r>
    </w:p>
    <w:bookmarkEnd w:id="778"/>
    <w:bookmarkStart w:name="z1376" w:id="779"/>
    <w:p>
      <w:pPr>
        <w:spacing w:after="0"/>
        <w:ind w:left="0"/>
        <w:jc w:val="both"/>
      </w:pPr>
      <w:r>
        <w:rPr>
          <w:rFonts w:ascii="Times New Roman"/>
          <w:b w:val="false"/>
          <w:i w:val="false"/>
          <w:color w:val="000000"/>
          <w:sz w:val="28"/>
        </w:rPr>
        <w:t>
      "Қазынашылық-клиент" ақпараттық жүйесінде шетел валютасында ақша аударуға өтінішті қалыптастыру кезінде сотқа дейінгі тергеуді жүргізуші органның мөрімен куәландырылған сот актісінің немесе атқарушы құжаттың түпнұсқасынан сканерленген электрондық құжаттар қоса тіркеледі.</w:t>
      </w:r>
    </w:p>
    <w:bookmarkEnd w:id="779"/>
    <w:bookmarkStart w:name="z1377" w:id="780"/>
    <w:p>
      <w:pPr>
        <w:spacing w:after="0"/>
        <w:ind w:left="0"/>
        <w:jc w:val="both"/>
      </w:pPr>
      <w:r>
        <w:rPr>
          <w:rFonts w:ascii="Times New Roman"/>
          <w:b w:val="false"/>
          <w:i w:val="false"/>
          <w:color w:val="000000"/>
          <w:sz w:val="28"/>
        </w:rPr>
        <w:t>
      Шетел валютасында ақша алушы қазынашылықтың интеграцияланған ақпараттық жүйесінде болмаған кезде, мемлекеттік мекеме, мемлекет кепілдік берген қарызды тартқан қарыз алушы шетел валютасындағы ақшаны алушыны енгізуге өтінімді қағаз жеткізгіште немесе "Қазынашылық-клиент" ақпараттық жүйесі бойынша электрондық түрде осы Рәсімдерге 74-қосымшаға сәйкес (мемлекеттік мекеме, мемлекет кепілдік берген қарызды тартқан қарыз алушы басшысының және бас бухгалтерінің электрондық цифрлық қолтаңбасымен қойылған сканерленген үлгісін тіркей отырып) ақша алушының мынадай құжаттарын:</w:t>
      </w:r>
    </w:p>
    <w:bookmarkEnd w:id="780"/>
    <w:bookmarkStart w:name="z1378" w:id="781"/>
    <w:p>
      <w:pPr>
        <w:spacing w:after="0"/>
        <w:ind w:left="0"/>
        <w:jc w:val="both"/>
      </w:pPr>
      <w:r>
        <w:rPr>
          <w:rFonts w:ascii="Times New Roman"/>
          <w:b w:val="false"/>
          <w:i w:val="false"/>
          <w:color w:val="000000"/>
          <w:sz w:val="28"/>
        </w:rPr>
        <w:t>
      бенефициардың, бенефициар банктің, делдал банктің (олар болған кезде) деректемелерін ресми растайтын құжаттар жеке тұлға үшін қосымша тұлғаны растау туралы құжаттың көшірмесі;</w:t>
      </w:r>
    </w:p>
    <w:bookmarkEnd w:id="781"/>
    <w:bookmarkStart w:name="z1379" w:id="782"/>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bookmarkEnd w:id="782"/>
    <w:bookmarkStart w:name="z1380" w:id="783"/>
    <w:p>
      <w:pPr>
        <w:spacing w:after="0"/>
        <w:ind w:left="0"/>
        <w:jc w:val="both"/>
      </w:pPr>
      <w:r>
        <w:rPr>
          <w:rFonts w:ascii="Times New Roman"/>
          <w:b w:val="false"/>
          <w:i w:val="false"/>
          <w:color w:val="000000"/>
          <w:sz w:val="28"/>
        </w:rPr>
        <w:t>
      Қазынашылықтың интеграцияланған ақпараттық жүйесінде ақша алушының деректемелері өзгерген (болмаған) кезде, мемлекеттік мекеме, мемлекет кепілдік берген қарызды тартқан қарыз алушы өзгерістер енгізілетін деректемелерді растайтын осы тармақта көрсетілген құжаттарды (мемлекеттік мекеме, мемлекет кепілдік берген қарызды тартқан қарыз алушы басшысының және бас бухгалтерінің электрондық цифрлық қолтаңбасымен қол қойылған сканерленген түрлерін тіркей отырып) қоса бере отырып, осы Рәсімдерге 76-қосымшаға сәйкес шетел валютасында ақша алушының деректемелеріне өзгерістер енгізуге арналған өтінімді қағаз жеткізгіште немесе "Қазынашылық-клиент" ақпараттық жүйесі бойынша электрондық түрде береді.</w:t>
      </w:r>
    </w:p>
    <w:bookmarkEnd w:id="783"/>
    <w:bookmarkStart w:name="z1381" w:id="784"/>
    <w:p>
      <w:pPr>
        <w:spacing w:after="0"/>
        <w:ind w:left="0"/>
        <w:jc w:val="both"/>
      </w:pPr>
      <w:r>
        <w:rPr>
          <w:rFonts w:ascii="Times New Roman"/>
          <w:b w:val="false"/>
          <w:i w:val="false"/>
          <w:color w:val="000000"/>
          <w:sz w:val="28"/>
        </w:rPr>
        <w:t>
      Осы Рәсімдерге 74 және 76-қосымшаларға сәйкес өтінімді толтырған кезде жеке тұлға үшін "Ақша алушының атауы" ашық жолағында жеке тұлғаның тегі, аты, әкесінің аты (олар болған) және (немесе) бар болса жеке кәсіпкерді мемлекеттік тіркеу туралы куәлігіне сәйкес атауы көрсетіледі.</w:t>
      </w:r>
    </w:p>
    <w:bookmarkEnd w:id="784"/>
    <w:bookmarkStart w:name="z1382" w:id="785"/>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 дұрыстығын мемлекеттік мекеме, мемлекет кепілдік берген қарызды тартқан қарыз алушы қамтамасыз етеді.</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337-тармаққа өзгеріс енгізілді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3" w:id="786"/>
    <w:p>
      <w:pPr>
        <w:spacing w:after="0"/>
        <w:ind w:left="0"/>
        <w:jc w:val="both"/>
      </w:pPr>
      <w:r>
        <w:rPr>
          <w:rFonts w:ascii="Times New Roman"/>
          <w:b w:val="false"/>
          <w:i w:val="false"/>
          <w:color w:val="000000"/>
          <w:sz w:val="28"/>
        </w:rPr>
        <w:t>
      338. Мемлекеттік қазынашылық органы шетел валютасында ақшаны аударуға арналған өтінішті тексергеннен кейін деректерді қазынашылықтың интеграцияланған ақпараттық жүйесіне енгізеді.</w:t>
      </w:r>
    </w:p>
    <w:bookmarkEnd w:id="786"/>
    <w:bookmarkStart w:name="z1384" w:id="787"/>
    <w:p>
      <w:pPr>
        <w:spacing w:after="0"/>
        <w:ind w:left="0"/>
        <w:jc w:val="both"/>
      </w:pPr>
      <w:r>
        <w:rPr>
          <w:rFonts w:ascii="Times New Roman"/>
          <w:b w:val="false"/>
          <w:i w:val="false"/>
          <w:color w:val="000000"/>
          <w:sz w:val="28"/>
        </w:rPr>
        <w:t>
      339. Қағаз жеткізгіште ұсынылған шетел валютасында ақша аударуға арналған өтiнiште түзетулер болған, қандай да бір қажетті деректемелер, төлем мақсаты, қойылатын қолдар және (немесе) мөр бедері болмаған немесе қолдар мен мөр бедерiнiң үлгiлерi бар құжатқа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жағдайда шетел валютасында ақша аударуға арналған өтiнiш қайтару себептерi көрсетiлiп орындалмастан, мемлекеттік мекемеге, мемлекет кепілдік берген қарызды тартқан қарыз алушыға қайтарылады.</w:t>
      </w:r>
    </w:p>
    <w:bookmarkEnd w:id="787"/>
    <w:bookmarkStart w:name="z1385" w:id="788"/>
    <w:p>
      <w:pPr>
        <w:spacing w:after="0"/>
        <w:ind w:left="0"/>
        <w:jc w:val="both"/>
      </w:pPr>
      <w:r>
        <w:rPr>
          <w:rFonts w:ascii="Times New Roman"/>
          <w:b w:val="false"/>
          <w:i w:val="false"/>
          <w:color w:val="000000"/>
          <w:sz w:val="28"/>
        </w:rPr>
        <w:t>
      Шетел валютасындағы ақшаны аударуға арналған өтініштің электрондық түрінде қате болған, қандай да қажеттi деректемелер, төлем мақсаты болмаған немесе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кезде шетел валютасында ақша аударуға арналған өтініштен бас тарту себептерін көрсете отырып, "Қазынашылық-клиент" ақпараттық жүйесінде бас тартылады.</w:t>
      </w:r>
    </w:p>
    <w:bookmarkEnd w:id="788"/>
    <w:bookmarkStart w:name="z1386" w:id="789"/>
    <w:p>
      <w:pPr>
        <w:spacing w:after="0"/>
        <w:ind w:left="0"/>
        <w:jc w:val="both"/>
      </w:pPr>
      <w:r>
        <w:rPr>
          <w:rFonts w:ascii="Times New Roman"/>
          <w:b w:val="false"/>
          <w:i w:val="false"/>
          <w:color w:val="000000"/>
          <w:sz w:val="28"/>
        </w:rPr>
        <w:t>
      340. Қазақстан Республикасының Ұлттық Банкінен шетел валютасындағы банк шоттары бойынша үзінді және электрондық түрдегі төлем құжаттарын алғаннан кейін мемлекеттік қазынашылық үзіндіні алған күні мемлекеттік мекеменің, мемлекет кепілдік берген қарызды тартқан қарыз алушының шетел валютасындағы шоттарынан шетел валютасындағы ақшаны есептен шығару жөнінде операциялар жүргізеді.</w:t>
      </w:r>
    </w:p>
    <w:bookmarkEnd w:id="789"/>
    <w:bookmarkStart w:name="z1387" w:id="790"/>
    <w:p>
      <w:pPr>
        <w:spacing w:after="0"/>
        <w:ind w:left="0"/>
        <w:jc w:val="both"/>
      </w:pPr>
      <w:r>
        <w:rPr>
          <w:rFonts w:ascii="Times New Roman"/>
          <w:b w:val="false"/>
          <w:i w:val="false"/>
          <w:color w:val="000000"/>
          <w:sz w:val="28"/>
        </w:rPr>
        <w:t>
      341. Мемлекеттік мекеменің, мемлекет кепілдік берген қарызды тартқан қарыз алушының шетел валютасындағы шоттары бойынша үзінді көшірме қалыптастырылғаннан кейін мемлекеттік қазынашылық органының жауапты орындаушысы оларды мемлекеттік мекемеге, мемлекет кепілдік берген қарызды тартқан қарыз алушыға қағаз тасығышта ұсынады және жауапты орындаушының және мемлекеттік қазынашылық органының жауапты орындаушысының белгісі бар қағаз тасығышта ұсынылған шетел валютасындағы ақша аударымына өтініштің бір данасын қайтарады. шетел валютасындағы шоттан ақшаны есептен шығару күнін көрсету. Қағаз тасығышта ұсынылған шетел валютасындағы ақша аударымына өтініштің екінші данасы мемлекеттік қазынашылық органында қалады.</w:t>
      </w:r>
    </w:p>
    <w:bookmarkEnd w:id="790"/>
    <w:p>
      <w:pPr>
        <w:spacing w:after="0"/>
        <w:ind w:left="0"/>
        <w:jc w:val="both"/>
      </w:pPr>
      <w:r>
        <w:rPr>
          <w:rFonts w:ascii="Times New Roman"/>
          <w:b w:val="false"/>
          <w:i w:val="false"/>
          <w:color w:val="000000"/>
          <w:sz w:val="28"/>
        </w:rPr>
        <w:t>
      "Қазынашылық-клиент" ақпараттық жүйесі бойынша қызмет көрсетiлетiн мемлекеттiк мекемелер, мемлекет кепілдік берген қарызды тартқан қарыз алушылар осы Рәсімдерге 56-қосымшаға сәйкес 8-17-нысан бойынша үзiндi көшiрменi қалыптастыру мүмкiндiгi туралы хабарламаны алғаннан кейiн үзiндi көшiрменi дербес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9" w:id="791"/>
    <w:p>
      <w:pPr>
        <w:spacing w:after="0"/>
        <w:ind w:left="0"/>
        <w:jc w:val="both"/>
      </w:pPr>
      <w:r>
        <w:rPr>
          <w:rFonts w:ascii="Times New Roman"/>
          <w:b w:val="false"/>
          <w:i w:val="false"/>
          <w:color w:val="000000"/>
          <w:sz w:val="28"/>
        </w:rPr>
        <w:t xml:space="preserve">
      342. Төреліктердегі соттың тиісті шешімі күтілетін дауларды реттеуге бағытталған қаражатты қоспағанда, айырбасталған шетел валютасын, мемлекеттік мекеме және мемлекет кепілдік берген қарызды тартқан қарыз алушы шетел валютасындағы шотқа есептелген күннен бастап он күнтізбелік күн ішінде мақсатқа сай пайдалануы тиіс. </w:t>
      </w:r>
    </w:p>
    <w:bookmarkEnd w:id="791"/>
    <w:p>
      <w:pPr>
        <w:spacing w:after="0"/>
        <w:ind w:left="0"/>
        <w:jc w:val="both"/>
      </w:pPr>
      <w:r>
        <w:rPr>
          <w:rFonts w:ascii="Times New Roman"/>
          <w:b w:val="false"/>
          <w:i w:val="false"/>
          <w:color w:val="000000"/>
          <w:sz w:val="28"/>
        </w:rPr>
        <w:t>
      Шетел валютасын пайдаланбаған не жете пайдаланбаған жағдайда осы тармақтың бірінші бөлігінде көзделген мерзім аяқталғаннан соң келесі жұмыс күнінен кешіктірмей мемлекеттік қазынашылық органы шетел валютасын қайта айырбастауға өтінім беру қажеттігі туралы мемлекеттік мекемеге жазбаша хабар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0" w:id="792"/>
    <w:p>
      <w:pPr>
        <w:spacing w:after="0"/>
        <w:ind w:left="0"/>
        <w:jc w:val="both"/>
      </w:pPr>
      <w:r>
        <w:rPr>
          <w:rFonts w:ascii="Times New Roman"/>
          <w:b w:val="false"/>
          <w:i w:val="false"/>
          <w:color w:val="000000"/>
          <w:sz w:val="28"/>
        </w:rPr>
        <w:t>
      343. Мемлекеттік мекеме берген шетел валютасын қайта айырбастауға арналған өтінім негізінде шетел валютасы айырбасталған мемлекеттік мекеменің шығыстардың бюджеттік сыныптамасының кодына (бюджет кірісіне) түсімдердің бюджеттік сыныптамасының кодына, мемлекеттік мекеменің қайырымдылық көмек қолма-қол ақшаны бақылау шотына, кейіннен оның сомасын теңгеде қалпына келтіре отырып, шетел валютасын қайта айырбастау жөніндегі операция жүзеге асырылады.</w:t>
      </w:r>
    </w:p>
    <w:bookmarkEnd w:id="792"/>
    <w:bookmarkStart w:name="z1391" w:id="793"/>
    <w:p>
      <w:pPr>
        <w:spacing w:after="0"/>
        <w:ind w:left="0"/>
        <w:jc w:val="both"/>
      </w:pPr>
      <w:r>
        <w:rPr>
          <w:rFonts w:ascii="Times New Roman"/>
          <w:b w:val="false"/>
          <w:i w:val="false"/>
          <w:color w:val="000000"/>
          <w:sz w:val="28"/>
        </w:rPr>
        <w:t>
      344. Уәкілетті тұлғалардың Қазақстан Республикасынан тыс аумаққа іссапарға жіберілуіне байланысты шығыстарға ақы төлеуге арналған қолма-қол шетел валютасын алу үшін мемлекеттік мекеме осы Рәсімдердің 4-тарауының 3-параграфында белгіленген тәртіппен шетел валютасында шот ашады.</w:t>
      </w:r>
    </w:p>
    <w:bookmarkEnd w:id="793"/>
    <w:bookmarkStart w:name="z1392" w:id="794"/>
    <w:p>
      <w:pPr>
        <w:spacing w:after="0"/>
        <w:ind w:left="0"/>
        <w:jc w:val="both"/>
      </w:pPr>
      <w:r>
        <w:rPr>
          <w:rFonts w:ascii="Times New Roman"/>
          <w:b w:val="false"/>
          <w:i w:val="false"/>
          <w:color w:val="000000"/>
          <w:sz w:val="28"/>
        </w:rPr>
        <w:t>
      345. Мемлекеттік мекеме мемлекеттік қазынашылық органына ағымдағы жарты жылдықтың соңғы айының оныншы күнінен кешіктірмеген мерзімде айларға бөле отырып, алдағы жарты жылдыққа шетел валютасында қолма-қол ақшаның қажетті сомасы туралы өтінімді ұсынады.</w:t>
      </w:r>
    </w:p>
    <w:bookmarkEnd w:id="794"/>
    <w:bookmarkStart w:name="z1393" w:id="795"/>
    <w:p>
      <w:pPr>
        <w:spacing w:after="0"/>
        <w:ind w:left="0"/>
        <w:jc w:val="both"/>
      </w:pPr>
      <w:r>
        <w:rPr>
          <w:rFonts w:ascii="Times New Roman"/>
          <w:b w:val="false"/>
          <w:i w:val="false"/>
          <w:color w:val="000000"/>
          <w:sz w:val="28"/>
        </w:rPr>
        <w:t>
      346. Шетел валютасын айырбастау бойынша операция жүргізілгеннен кейін мемлекеттік мекеме мемлекеттік қазынашылық органына қолма-қол шетел валютасын алуға уәкілетті тұлға көрсетілген сенімхатты ұсынады.</w:t>
      </w:r>
    </w:p>
    <w:bookmarkEnd w:id="795"/>
    <w:bookmarkStart w:name="z1394" w:id="796"/>
    <w:p>
      <w:pPr>
        <w:spacing w:after="0"/>
        <w:ind w:left="0"/>
        <w:jc w:val="both"/>
      </w:pPr>
      <w:r>
        <w:rPr>
          <w:rFonts w:ascii="Times New Roman"/>
          <w:b w:val="false"/>
          <w:i w:val="false"/>
          <w:color w:val="000000"/>
          <w:sz w:val="28"/>
        </w:rPr>
        <w:t>
      347. Мемлекеттік қазынашылық органы мемлекеттік мекеменің қолма-қол шетел валютасын алуға сенімхаты көрсетілген деректері бар ақша алушының жеке басын куәландыратын түпнұсқа деректерінің сәйкестігіне тексеруді жүзеге асырады.</w:t>
      </w:r>
    </w:p>
    <w:bookmarkEnd w:id="796"/>
    <w:bookmarkStart w:name="z1395" w:id="797"/>
    <w:p>
      <w:pPr>
        <w:spacing w:after="0"/>
        <w:ind w:left="0"/>
        <w:jc w:val="both"/>
      </w:pPr>
      <w:r>
        <w:rPr>
          <w:rFonts w:ascii="Times New Roman"/>
          <w:b w:val="false"/>
          <w:i w:val="false"/>
          <w:color w:val="000000"/>
          <w:sz w:val="28"/>
        </w:rPr>
        <w:t>
      Барлық деректер сәйкес болған жағдайда мемлекеттік қазынашылық органы қолма-қол шетел валютасын алуға төлем тапсырмасын, мөр бедерімен расталатын және Қазақстан Республикасы Ұлттық банкінің филиалына ұсыну мен қолма-қол шетел валютасын алуы үшін қол қою құқығы бар мемлекеттік қазынашылық органының уәкілетті тұлғасы қол қоятын қолма-қол шетел валютасын алуға арналған өтініш пен сенімхат беруді қамтамасыз етеді.</w:t>
      </w:r>
    </w:p>
    <w:bookmarkEnd w:id="797"/>
    <w:bookmarkStart w:name="z1396" w:id="798"/>
    <w:p>
      <w:pPr>
        <w:spacing w:after="0"/>
        <w:ind w:left="0"/>
        <w:jc w:val="both"/>
      </w:pPr>
      <w:r>
        <w:rPr>
          <w:rFonts w:ascii="Times New Roman"/>
          <w:b w:val="false"/>
          <w:i w:val="false"/>
          <w:color w:val="000000"/>
          <w:sz w:val="28"/>
        </w:rPr>
        <w:t>
      348. Іссапар шығыстарын төлеуге алынған пайдаланылмаған қолма-қол шетел валютасының қалдығы мемлекеттік мекеменің кассалық шығыстарын одан әрі қайта айырбастау мен қалпына келтіру не тиісті бюджет кірісіне есепке жатқызу үшін Ұлттық банкі филиалының кассасына үш жұмыс күні ішінде (сыртқы саяси қызметті жүзеге асыратын уәкілетті мемлекеттік органды және Қазақстан Республикасының заң шығару билігін жүзеге асыратын жоғары өкілді органының қызметін қаржылық қамтамасыз етуді жүзеге асыратын мемлекеттік мекемені қоспағанда) қайтаруға жатады.</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7" w:id="799"/>
    <w:p>
      <w:pPr>
        <w:spacing w:after="0"/>
        <w:ind w:left="0"/>
        <w:jc w:val="left"/>
      </w:pPr>
      <w:r>
        <w:rPr>
          <w:rFonts w:ascii="Times New Roman"/>
          <w:b/>
          <w:i w:val="false"/>
          <w:color w:val="000000"/>
        </w:rPr>
        <w:t xml:space="preserve"> 20-параграф. Шетел валютасын қайта айырбастау тәртібі</w:t>
      </w:r>
    </w:p>
    <w:bookmarkEnd w:id="799"/>
    <w:bookmarkStart w:name="z1398" w:id="800"/>
    <w:p>
      <w:pPr>
        <w:spacing w:after="0"/>
        <w:ind w:left="0"/>
        <w:jc w:val="both"/>
      </w:pPr>
      <w:r>
        <w:rPr>
          <w:rFonts w:ascii="Times New Roman"/>
          <w:b w:val="false"/>
          <w:i w:val="false"/>
          <w:color w:val="000000"/>
          <w:sz w:val="28"/>
        </w:rPr>
        <w:t>
      349. Шетел валютасын қайта айырбастау осы Рәсімдерге 110-қосымшаға сәйкес нысан бойынша мемлекеттік мекеменің, мемлекет кепілдік берген қарызды тартқан қарыз алушының қағаз жеткізгіште немесе "Қазынашылық-клиент" ақпараттық жүйесі бойынша электрондық түрде ұсынған (жіберген) қайта айырбастауға арналған өтiнiмі негiзiнде жүзеге асырылады.</w:t>
      </w:r>
    </w:p>
    <w:bookmarkEnd w:id="800"/>
    <w:bookmarkStart w:name="z1399" w:id="801"/>
    <w:p>
      <w:pPr>
        <w:spacing w:after="0"/>
        <w:ind w:left="0"/>
        <w:jc w:val="both"/>
      </w:pPr>
      <w:r>
        <w:rPr>
          <w:rFonts w:ascii="Times New Roman"/>
          <w:b w:val="false"/>
          <w:i w:val="false"/>
          <w:color w:val="000000"/>
          <w:sz w:val="28"/>
        </w:rPr>
        <w:t>
      350. Шетел валютасын қайта айырбастауға арналған өтiнiмдi мемлекеттiк мекеме, мемлекет кепілдік берген қарызды тартқан қарыз алушы мемлекеттік қазынашылық органына қағаз тасығышта немесе "Қазынашылық-клиент" ақпараттық жүйесі бойынша электрондық түрде сағат 10.00 (он) дейiн ұсынады.</w:t>
      </w:r>
    </w:p>
    <w:bookmarkEnd w:id="801"/>
    <w:bookmarkStart w:name="z1400" w:id="802"/>
    <w:p>
      <w:pPr>
        <w:spacing w:after="0"/>
        <w:ind w:left="0"/>
        <w:jc w:val="both"/>
      </w:pPr>
      <w:r>
        <w:rPr>
          <w:rFonts w:ascii="Times New Roman"/>
          <w:b w:val="false"/>
          <w:i w:val="false"/>
          <w:color w:val="000000"/>
          <w:sz w:val="28"/>
        </w:rPr>
        <w:t>
      351. Тиісті бюджетке және/немесе Қазақстан Республикасы Ұлттық қорына есептеуге арналған валюта түрлері бойынша шетел валютасын қайта айырбастауды мемлекеттік қазынашылық электрондық түрде төлем құжаттары қоса берілген шетел валютасындағы шоттар бойынша Қазақстан Республикасының Ұлттық Банкінен үзінді-көшірмені алған күннен бастап үш күн ішінде жүзеге асырады.</w:t>
      </w:r>
    </w:p>
    <w:bookmarkEnd w:id="802"/>
    <w:bookmarkStart w:name="z1401" w:id="803"/>
    <w:p>
      <w:pPr>
        <w:spacing w:after="0"/>
        <w:ind w:left="0"/>
        <w:jc w:val="both"/>
      </w:pPr>
      <w:r>
        <w:rPr>
          <w:rFonts w:ascii="Times New Roman"/>
          <w:b w:val="false"/>
          <w:i w:val="false"/>
          <w:color w:val="000000"/>
          <w:sz w:val="28"/>
        </w:rPr>
        <w:t>
      Төреліктерде соттың тиісті шешімі күтілетін дауларды реттеу шеңберінде түскен шетел валютасын қайта айырбастау міндетті болып табылмайды.</w:t>
      </w:r>
    </w:p>
    <w:bookmarkEnd w:id="803"/>
    <w:bookmarkStart w:name="z1402" w:id="804"/>
    <w:p>
      <w:pPr>
        <w:spacing w:after="0"/>
        <w:ind w:left="0"/>
        <w:jc w:val="both"/>
      </w:pPr>
      <w:r>
        <w:rPr>
          <w:rFonts w:ascii="Times New Roman"/>
          <w:b w:val="false"/>
          <w:i w:val="false"/>
          <w:color w:val="000000"/>
          <w:sz w:val="28"/>
        </w:rPr>
        <w:t>
      Шетел валютасында түскен бағдарламалық сыртқы қарыздардың қаражатын мемлекеттік қазынашылық шетел валютасындағы банк шотына түскен күннен бастап он күнтізбелік күн ішінде тиісті бюджетке қайта айырбастайды.</w:t>
      </w:r>
    </w:p>
    <w:bookmarkEnd w:id="804"/>
    <w:bookmarkStart w:name="z1403" w:id="805"/>
    <w:p>
      <w:pPr>
        <w:spacing w:after="0"/>
        <w:ind w:left="0"/>
        <w:jc w:val="both"/>
      </w:pPr>
      <w:r>
        <w:rPr>
          <w:rFonts w:ascii="Times New Roman"/>
          <w:b w:val="false"/>
          <w:i w:val="false"/>
          <w:color w:val="000000"/>
          <w:sz w:val="28"/>
        </w:rPr>
        <w:t>
      352. Шетел валютасындағы төлем жұмсалымын анықтауға мүмкіндік бермейтін Қазақстан Республикасының Ұлттық Банкінен электрондық түрде түскен төлем құжаттарында деректемелерді толық немесе дұрыс көрсетпеген жағдайда мемлекеттік қазынашылықтың жауапты орындаушысы тиісті мемлекеттік қазынашылық органының шетел валютасындағы төлемдер сомасын "Шетел валютасындағы анықталғанға дейінгі сома" 0900НП ерекшелік кодына, жекелеген негіздер бойынша мемлекет меншігіне айналдырылған шетел валютасының сомасын 090004 "Мемлекет меншігіне шетел валютасында түсетін (тәркіленген) түсімдер" ерекшелік кодына есепке алады.</w:t>
      </w:r>
    </w:p>
    <w:bookmarkEnd w:id="805"/>
    <w:bookmarkStart w:name="z1404" w:id="806"/>
    <w:p>
      <w:pPr>
        <w:spacing w:after="0"/>
        <w:ind w:left="0"/>
        <w:jc w:val="both"/>
      </w:pPr>
      <w:r>
        <w:rPr>
          <w:rFonts w:ascii="Times New Roman"/>
          <w:b w:val="false"/>
          <w:i w:val="false"/>
          <w:color w:val="000000"/>
          <w:sz w:val="28"/>
        </w:rPr>
        <w:t>
      Шетел валютасында түсімдердің аумақтық тиесілігін анықтау мүмкіндігі болмаған жағдайда мемлекеттік қазынашылықтың жауапты орындаушысы шетел валютасындағы түсімдер сомасын мемлекеттік қазынашылықтың 0900НП "Анықтауға дейінгі шетел валютасындағы сомалар" ерекшелік кодына есепке алады.</w:t>
      </w:r>
    </w:p>
    <w:bookmarkEnd w:id="806"/>
    <w:bookmarkStart w:name="z1405" w:id="807"/>
    <w:p>
      <w:pPr>
        <w:spacing w:after="0"/>
        <w:ind w:left="0"/>
        <w:jc w:val="both"/>
      </w:pPr>
      <w:r>
        <w:rPr>
          <w:rFonts w:ascii="Times New Roman"/>
          <w:b w:val="false"/>
          <w:i w:val="false"/>
          <w:color w:val="000000"/>
          <w:sz w:val="28"/>
        </w:rPr>
        <w:t>
      353. Мемлекеттік қазынашылық органы және/немесе мемлекеттік қазынашылық шетел валютасында түскен сома аударылған, электрондық төлем құжаттарында деректемелердің толық немесе дұрыс көрсетілмеуі нәтижесінде төлемнің мақсатын анықтауға болмайтын 0900НП "Анықтауға дейінгі шетел валютасындағы сомалар", 090004 "Шетел валютасындағы мемлекет меншігіне (тәркіленген) түсімдер" ерекшелік кодына келесі жұмыс күнінен кешіктірмей жазбаша түрде мемлекеттік кірістер органын және/немесе мемлекеттік мекемені (шетел валютасындағы түсімдерді алушылардың төлем құжаттарында – мемлекеттік мекеме көрсетілген жағдайда) шетел валютасындағы түсімдер туралы хабардар етеді.</w:t>
      </w:r>
    </w:p>
    <w:bookmarkEnd w:id="807"/>
    <w:bookmarkStart w:name="z1406" w:id="808"/>
    <w:p>
      <w:pPr>
        <w:spacing w:after="0"/>
        <w:ind w:left="0"/>
        <w:jc w:val="both"/>
      </w:pPr>
      <w:r>
        <w:rPr>
          <w:rFonts w:ascii="Times New Roman"/>
          <w:b w:val="false"/>
          <w:i w:val="false"/>
          <w:color w:val="000000"/>
          <w:sz w:val="28"/>
        </w:rPr>
        <w:t>
      354. Мемлекеттік кірістер органы төлемдердің деректемелерін анықтау бойынша жұмысты жүргізеді және хабарламаны алғаннан кейін жеті күн ішінде төлемнің жұмсалымы мен деректемелері туралы мәліметтерді қазынашылық бөлімшесіне және/немесе мемлекеттік қазынашылыққа береді. Құрамында барлық қажетті деректемелер бар берілген мәліметтер негізінде, мемлекеттік қазынашылық және/немесе мемлекеттік қазынашылық органы шетел валютасын айырбастау операциясын жүргізеді. Мемлекеттік кірістер органы деректемелердің уақтылы ұсынылуын және растығын қамтамасыз етеді.</w:t>
      </w:r>
    </w:p>
    <w:bookmarkEnd w:id="808"/>
    <w:bookmarkStart w:name="z1407" w:id="809"/>
    <w:p>
      <w:pPr>
        <w:spacing w:after="0"/>
        <w:ind w:left="0"/>
        <w:jc w:val="both"/>
      </w:pPr>
      <w:r>
        <w:rPr>
          <w:rFonts w:ascii="Times New Roman"/>
          <w:b w:val="false"/>
          <w:i w:val="false"/>
          <w:color w:val="000000"/>
          <w:sz w:val="28"/>
        </w:rPr>
        <w:t>
      Жекелеген негіздер бойынша мемлекет меншігіне айналдырылған шетел валютасын беретін орган төлем деректемелерін анықтау бойынша жұмыстар жүргізеді және хабарламаны алған күннен бастап он жұмыс күн ішінде төлемнің жұмсалымы мен деректемелері туралы ақпаратты мемлекеттік қазынашылық органына ұсынады. Жекелеген негіздер бойынша мемлекет меншігіне айналдырылған шетел валютасын беретін орган деректемелердің уақтылы берілуін және олардың дұрыс болуын қамтамасыз етеді.</w:t>
      </w:r>
    </w:p>
    <w:bookmarkEnd w:id="809"/>
    <w:bookmarkStart w:name="z1408" w:id="810"/>
    <w:p>
      <w:pPr>
        <w:spacing w:after="0"/>
        <w:ind w:left="0"/>
        <w:jc w:val="both"/>
      </w:pPr>
      <w:r>
        <w:rPr>
          <w:rFonts w:ascii="Times New Roman"/>
          <w:b w:val="false"/>
          <w:i w:val="false"/>
          <w:color w:val="000000"/>
          <w:sz w:val="28"/>
        </w:rPr>
        <w:t>
      355. Мемлекеттік мекеме, мемлекет кепілдік берген қарызды тартқан қарыз алушы төлем деректемелерін анықтау жөнінде жұмыс жүргізеді және хабар берілген күннен бастап жеті жұмыс күні ішінде төлем мақсаты және деректемелер туралы мәліметтерді мемлекеттік қазынашылық органына береді. Құрамында барлық қажетті деректемелер бар берілген мәліметтер негізінде, мемлекеттік қазынашылық органы тиісті бюджет кірісіне шетел валютасын айырбастау бойынша операциясын жүргізеді немесе мемлекеттік қазынашылық органының шетел валютасындағы түсімдер сомасын 0900НП "Шетел валютасында анықтағанға дейінгі сома" ерекшелігі кодынан есептен шығару мемлекеттік мекеменің шотына шетелдік валютасында түсімдер сомасын есептеу жөніндегі операцияны жүргізу үшін мемлекеттік қазынашылыққа электрондық түрде хат жібереді.</w:t>
      </w:r>
    </w:p>
    <w:bookmarkEnd w:id="810"/>
    <w:bookmarkStart w:name="z1409" w:id="811"/>
    <w:p>
      <w:pPr>
        <w:spacing w:after="0"/>
        <w:ind w:left="0"/>
        <w:jc w:val="both"/>
      </w:pPr>
      <w:r>
        <w:rPr>
          <w:rFonts w:ascii="Times New Roman"/>
          <w:b w:val="false"/>
          <w:i w:val="false"/>
          <w:color w:val="000000"/>
          <w:sz w:val="28"/>
        </w:rPr>
        <w:t>
      356. Мемлекеттік мекеме, мемлекет кепілдік берген қарызды тартқан қарыз алушы деректемелерді ұсынудың уақтылығын және олардың растығын қамтамасыз етеді.</w:t>
      </w:r>
    </w:p>
    <w:bookmarkEnd w:id="811"/>
    <w:bookmarkStart w:name="z1410" w:id="812"/>
    <w:p>
      <w:pPr>
        <w:spacing w:after="0"/>
        <w:ind w:left="0"/>
        <w:jc w:val="both"/>
      </w:pPr>
      <w:r>
        <w:rPr>
          <w:rFonts w:ascii="Times New Roman"/>
          <w:b w:val="false"/>
          <w:i w:val="false"/>
          <w:color w:val="000000"/>
          <w:sz w:val="28"/>
        </w:rPr>
        <w:t>
      357. Шетел валютасында түскен түсімдер сомасын қайта айырбастауды мемлекеттік мекеменің, мемлекет кепілдік берген қарызды тартқан қарыз алушының қайта айырбастауға арналған өтінімі негізінде мемлекеттік қазынашылық органы жүзеге асырады. Мемлекеттік мекеме, мемлекет кепілдік берген қарызды тартқан қарыз алушы капиталдың сыртқы нарығында мемлекеттік бағалы қағаздар шығарудан түскен шетел валютасын қайта айырбастауды қоспағанда, шетел валютасындағы шоттар бойынша үзінді-көшірмені алған күннен бастап үш жұмыс күні ішінде шетел валютасын қайта айырбастауға арналған өтінімді мемлекеттік қазынашылық органына береді.</w:t>
      </w:r>
    </w:p>
    <w:bookmarkEnd w:id="812"/>
    <w:bookmarkStart w:name="z1411" w:id="813"/>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қайта айырбастауға арналған өтінімді мемлекеттік мекеме мемлекеттік қазынашылық органына Қазақстан Республикасының заңнамасында көзделген белгілі бір шарттар басталғаннан кейін береді.</w:t>
      </w:r>
    </w:p>
    <w:bookmarkEnd w:id="813"/>
    <w:bookmarkStart w:name="z1412" w:id="814"/>
    <w:p>
      <w:pPr>
        <w:spacing w:after="0"/>
        <w:ind w:left="0"/>
        <w:jc w:val="both"/>
      </w:pPr>
      <w:r>
        <w:rPr>
          <w:rFonts w:ascii="Times New Roman"/>
          <w:b w:val="false"/>
          <w:i w:val="false"/>
          <w:color w:val="000000"/>
          <w:sz w:val="28"/>
        </w:rPr>
        <w:t>
      358. Мемлекеттік қазынашылық органы тексеруден кейін шетел валютасын қайта айырбастауға арналған өтінім деректерін қазынашылықтың интеграцияланған ақпараттық жүйесіне енгізуді жүзеге асырады.</w:t>
      </w:r>
    </w:p>
    <w:bookmarkEnd w:id="814"/>
    <w:bookmarkStart w:name="z1413" w:id="815"/>
    <w:p>
      <w:pPr>
        <w:spacing w:after="0"/>
        <w:ind w:left="0"/>
        <w:jc w:val="both"/>
      </w:pPr>
      <w:r>
        <w:rPr>
          <w:rFonts w:ascii="Times New Roman"/>
          <w:b w:val="false"/>
          <w:i w:val="false"/>
          <w:color w:val="000000"/>
          <w:sz w:val="28"/>
        </w:rPr>
        <w:t>
      359. Қағаз жеткізгіште шетел валютасын қайта айырбастауға арналған өтінімде қате немесе түзету болған, қандай да бір талап етілетін деректемелер болмаған, шетел валютасындағы шотта қажет сома (валюта түрлері бойынша), қайта айырбастау күніне бағам жеткіліксіз не жоқ болған, қолдар және (немесе) мөр бедері қолдар мен мөр бедерінің үлгілері бар бар құжатқа сәйкес келмеген жағдайда, шетел валютасын қайта айырбастауға арналған өтінім қайтару себептері көрсетіліп, орындалмастан, мемлекеттік мекемеге, мемлекет кепілдік берген қарызды тартқан қарыз алушыға қайтарылады.</w:t>
      </w:r>
    </w:p>
    <w:bookmarkEnd w:id="815"/>
    <w:bookmarkStart w:name="z1414" w:id="816"/>
    <w:p>
      <w:pPr>
        <w:spacing w:after="0"/>
        <w:ind w:left="0"/>
        <w:jc w:val="both"/>
      </w:pPr>
      <w:r>
        <w:rPr>
          <w:rFonts w:ascii="Times New Roman"/>
          <w:b w:val="false"/>
          <w:i w:val="false"/>
          <w:color w:val="000000"/>
          <w:sz w:val="28"/>
        </w:rPr>
        <w:t>
      Шетел валютасын қайта айырбастауға арналған өтінімнің электрондық түрінде қате болған, қандай да қажеттi деректемелер болмаған немесе сәйкес келмеген, шетел валютасындағы шотта қажетті сома (валютаның түрлері бойынша) жетпеген не жоқ болған кезде Шетел валютасын қайта айырбастауға арналған өтінімнен бас тарту себептерін көрсете отырып, "Қазынашылық-клиент" ақпараттық жүйесінде орындаусыз қайтарылады.</w:t>
      </w:r>
    </w:p>
    <w:bookmarkEnd w:id="816"/>
    <w:bookmarkStart w:name="z1415" w:id="817"/>
    <w:p>
      <w:pPr>
        <w:spacing w:after="0"/>
        <w:ind w:left="0"/>
        <w:jc w:val="both"/>
      </w:pPr>
      <w:r>
        <w:rPr>
          <w:rFonts w:ascii="Times New Roman"/>
          <w:b w:val="false"/>
          <w:i w:val="false"/>
          <w:color w:val="000000"/>
          <w:sz w:val="28"/>
        </w:rPr>
        <w:t>
      360. Қазақстан Республикасының Ұлттық Банкінен шетел валютасындағы банк шоттары бойынша үзінді және электрондық түрдегі төлем құжаттары алынғаннан кейін мемлекеттік қазынашылық мемлекеттік мекемелердің, мемлекет кепілдік берген қарызды тартқан қарыз алушының шетел валютасындағы шоттарынан ақшаны есептен шығаруды жүргізеді.</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Қаржы министрінің 19.12.2025 </w:t>
      </w:r>
      <w:r>
        <w:rPr>
          <w:rFonts w:ascii="Times New Roman"/>
          <w:b w:val="false"/>
          <w:i w:val="false"/>
          <w:color w:val="000000"/>
          <w:sz w:val="28"/>
        </w:rPr>
        <w:t>№ 795</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416" w:id="818"/>
    <w:p>
      <w:pPr>
        <w:spacing w:after="0"/>
        <w:ind w:left="0"/>
        <w:jc w:val="both"/>
      </w:pPr>
      <w:r>
        <w:rPr>
          <w:rFonts w:ascii="Times New Roman"/>
          <w:b w:val="false"/>
          <w:i w:val="false"/>
          <w:color w:val="000000"/>
          <w:sz w:val="28"/>
        </w:rPr>
        <w:t>
      361. Мемлекеттік қазынашылық мемлекеттік мекеменің, мемлекет кепілдік берген қарызды тартқан қарыз алушының шетел валютасындағы шоттарынан ақшаны есептен шығарған күні шетел валютасындағы шоттары жөніндегі үзінді көшірмені мемлекеттік мекеменің, мемлекет кепілдік берген қарызды тартқан қарыз алушының мемлекеттік қазынашылық органы қалыптастырады және қағаз жеткізгіште мемлекеттік мекемеге, мемлекет кепілдік берген қарызды тартқан қарыз алушыға береді, сондай-ақ жауапты орындаушының белгісі соғылған шетел валютасындағы шоттардан ақшаны есептен шығару күнін көрсете отырып, қағаз жеткізгіште ұсынылған шетел валютасын қайта айырбастауға арналған өтінімнің бір данасын қайтарады. Қағаз жеткізгіште ұсынылған шетел валютасын қайта айырбастауға арналған өтінімнің екінші данасы мемлекеттік қазынашылық органына қалады.</w:t>
      </w:r>
    </w:p>
    <w:bookmarkEnd w:id="818"/>
    <w:bookmarkStart w:name="z1417" w:id="819"/>
    <w:p>
      <w:pPr>
        <w:spacing w:after="0"/>
        <w:ind w:left="0"/>
        <w:jc w:val="both"/>
      </w:pPr>
      <w:r>
        <w:rPr>
          <w:rFonts w:ascii="Times New Roman"/>
          <w:b w:val="false"/>
          <w:i w:val="false"/>
          <w:color w:val="000000"/>
          <w:sz w:val="28"/>
        </w:rPr>
        <w:t>
      "Қазынашылық-клиент" ақпараттық жүйесі бойынша қызмет көрсетiлетiн мемлекеттiк мекемелер, мемлекет кепілдік берген қарызды тартқан қарыз алушылар есебiн қалыптастыру мүмкiндiгi туралы хабарламаны алғаннан кейiн шетел валютасындағы шоттар бойынша үзiндi көшiрменi дербес қалыптастырады.</w:t>
      </w:r>
    </w:p>
    <w:bookmarkEnd w:id="819"/>
    <w:bookmarkStart w:name="z1418" w:id="820"/>
    <w:p>
      <w:pPr>
        <w:spacing w:after="0"/>
        <w:ind w:left="0"/>
        <w:jc w:val="left"/>
      </w:pPr>
      <w:r>
        <w:rPr>
          <w:rFonts w:ascii="Times New Roman"/>
          <w:b/>
          <w:i w:val="false"/>
          <w:color w:val="000000"/>
        </w:rPr>
        <w:t xml:space="preserve"> Параграф 21. Мемлекеттік тапсырманы орындау тәртібі</w:t>
      </w:r>
    </w:p>
    <w:bookmarkEnd w:id="820"/>
    <w:bookmarkStart w:name="z1419" w:id="821"/>
    <w:p>
      <w:pPr>
        <w:spacing w:after="0"/>
        <w:ind w:left="0"/>
        <w:jc w:val="both"/>
      </w:pPr>
      <w:r>
        <w:rPr>
          <w:rFonts w:ascii="Times New Roman"/>
          <w:b w:val="false"/>
          <w:i w:val="false"/>
          <w:color w:val="000000"/>
          <w:sz w:val="28"/>
        </w:rPr>
        <w:t>
      362. Мемлекеттік тапсырманы орындау республикалық бюджеттік бағдарламалардың әкімшісі мен мемлекеттік тапсырманы орындаушы арасында нәтижелер көрсеткіштерін (бұдан әрі – шарт) көрсете отырып, азаматтық-құқықтық мәміле жасасу жолымен бекітілген республикалық үш жылдық бюджеттік бағдарламаларды іске асыру шеңберінде жүзеге асырылады.</w:t>
      </w:r>
    </w:p>
    <w:bookmarkEnd w:id="821"/>
    <w:bookmarkStart w:name="z1420" w:id="822"/>
    <w:p>
      <w:pPr>
        <w:spacing w:after="0"/>
        <w:ind w:left="0"/>
        <w:jc w:val="both"/>
      </w:pPr>
      <w:r>
        <w:rPr>
          <w:rFonts w:ascii="Times New Roman"/>
          <w:b w:val="false"/>
          <w:i w:val="false"/>
          <w:color w:val="000000"/>
          <w:sz w:val="28"/>
        </w:rPr>
        <w:t>
      363. Шартта түпкілікті нәтижелердің көрсеткіштері, қажет болған жағдайда – мемлекеттік тапсырманы орындау сапасы мен тиімділігінің көрсеткіштері, орындау мерзімдері, бюджет қаражатын алған және пайдаланатын заңды тұлғаның Қазақстан Республикасының заңдарында көзделген мемлекеттік тапсырманы орындау көрсеткіштеріне қол жеткізбегені үшін жауапкершілігі қамтылады.</w:t>
      </w:r>
    </w:p>
    <w:bookmarkEnd w:id="822"/>
    <w:bookmarkStart w:name="z1421" w:id="823"/>
    <w:p>
      <w:pPr>
        <w:spacing w:after="0"/>
        <w:ind w:left="0"/>
        <w:jc w:val="left"/>
      </w:pPr>
      <w:r>
        <w:rPr>
          <w:rFonts w:ascii="Times New Roman"/>
          <w:b/>
          <w:i w:val="false"/>
          <w:color w:val="000000"/>
        </w:rPr>
        <w:t xml:space="preserve"> Параграф 22. Құпиялылық белгісі бар міндеттемелерді қабылдау мен тіркеу және төлемдерді жүргізу, бюджетті атқару жөніндегі операцияларды есепке алуды жүзеге асыру рәсімдері</w:t>
      </w:r>
    </w:p>
    <w:bookmarkEnd w:id="823"/>
    <w:p>
      <w:pPr>
        <w:spacing w:after="0"/>
        <w:ind w:left="0"/>
        <w:jc w:val="both"/>
      </w:pPr>
      <w:r>
        <w:rPr>
          <w:rFonts w:ascii="Times New Roman"/>
          <w:b w:val="false"/>
          <w:i w:val="false"/>
          <w:color w:val="ff0000"/>
          <w:sz w:val="28"/>
        </w:rPr>
        <w:t xml:space="preserve">
      Ескерту. 22-параграфтың тақырыбы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1422" w:id="824"/>
    <w:p>
      <w:pPr>
        <w:spacing w:after="0"/>
        <w:ind w:left="0"/>
        <w:jc w:val="both"/>
      </w:pPr>
      <w:r>
        <w:rPr>
          <w:rFonts w:ascii="Times New Roman"/>
          <w:b w:val="false"/>
          <w:i w:val="false"/>
          <w:color w:val="000000"/>
          <w:sz w:val="28"/>
        </w:rPr>
        <w:t>
      364. Өздеріне қаржыландырудың ерекше тәртібі белгіленген мемлекеттік органдардың міндеттемелерін қабылдау мен тіркеу және төлемдерді жүзеге асыру Бюджет кодексінің 1-бабының 3-тармағына сәйкес айқындалатын тәртіппен жүргізіледі.</w:t>
      </w:r>
    </w:p>
    <w:bookmarkEnd w:id="824"/>
    <w:bookmarkStart w:name="z1423" w:id="825"/>
    <w:p>
      <w:pPr>
        <w:spacing w:after="0"/>
        <w:ind w:left="0"/>
        <w:jc w:val="both"/>
      </w:pPr>
      <w:r>
        <w:rPr>
          <w:rFonts w:ascii="Times New Roman"/>
          <w:b w:val="false"/>
          <w:i w:val="false"/>
          <w:color w:val="000000"/>
          <w:sz w:val="28"/>
        </w:rPr>
        <w:t>
      Бұл ретте, шарт нысанында жасалатын азаматтық-құқықтық мәмілелер бойынша аванстық (алдын ала) төлемге осы Рәсімдердің  185, 186, 187, 188, 189, 190, 191, 192, 193, 194, 195, 196, 197, 198, 199, 200, 201 және 202-тармақтарында белгіленген тәртіппен және мөлшерде жол беріледі.</w:t>
      </w:r>
    </w:p>
    <w:bookmarkEnd w:id="825"/>
    <w:bookmarkStart w:name="z1424" w:id="826"/>
    <w:p>
      <w:pPr>
        <w:spacing w:after="0"/>
        <w:ind w:left="0"/>
        <w:jc w:val="both"/>
      </w:pPr>
      <w:r>
        <w:rPr>
          <w:rFonts w:ascii="Times New Roman"/>
          <w:b w:val="false"/>
          <w:i w:val="false"/>
          <w:color w:val="000000"/>
          <w:sz w:val="28"/>
        </w:rPr>
        <w:t>
      365. Құпия</w:t>
      </w:r>
    </w:p>
    <w:bookmarkEnd w:id="826"/>
    <w:bookmarkStart w:name="z1425" w:id="827"/>
    <w:p>
      <w:pPr>
        <w:spacing w:after="0"/>
        <w:ind w:left="0"/>
        <w:jc w:val="both"/>
      </w:pPr>
      <w:r>
        <w:rPr>
          <w:rFonts w:ascii="Times New Roman"/>
          <w:b w:val="false"/>
          <w:i w:val="false"/>
          <w:color w:val="000000"/>
          <w:sz w:val="28"/>
        </w:rPr>
        <w:t>
      366. Өздеріне қаржыландырудың ерекше тәртібі белгіленген мемлекеттік органдардың бюджетті атқару жөніндегі операциялары бойынша ақпарат ұсынуы, есепке алуы мен есеп беруі Бюджет кодексінің 1-бабының 3-тармағына сәйкес айқындалатын тәртіппен жүргізіледі.</w:t>
      </w:r>
    </w:p>
    <w:bookmarkEnd w:id="827"/>
    <w:p>
      <w:pPr>
        <w:spacing w:after="0"/>
        <w:ind w:left="0"/>
        <w:jc w:val="left"/>
      </w:pPr>
      <w:r>
        <w:rPr>
          <w:rFonts w:ascii="Times New Roman"/>
          <w:b/>
          <w:i w:val="false"/>
          <w:color w:val="000000"/>
        </w:rPr>
        <w:t xml:space="preserve"> 23-параграф. "Құпия"</w:t>
      </w:r>
    </w:p>
    <w:p>
      <w:pPr>
        <w:spacing w:after="0"/>
        <w:ind w:left="0"/>
        <w:jc w:val="both"/>
      </w:pPr>
      <w:r>
        <w:rPr>
          <w:rFonts w:ascii="Times New Roman"/>
          <w:b w:val="false"/>
          <w:i w:val="false"/>
          <w:color w:val="ff0000"/>
          <w:sz w:val="28"/>
        </w:rPr>
        <w:t xml:space="preserve">
      Ескерту. 6-тарау 23-параграфпен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1426" w:id="828"/>
    <w:p>
      <w:pPr>
        <w:spacing w:after="0"/>
        <w:ind w:left="0"/>
        <w:jc w:val="left"/>
      </w:pPr>
      <w:r>
        <w:rPr>
          <w:rFonts w:ascii="Times New Roman"/>
          <w:b/>
          <w:i w:val="false"/>
          <w:color w:val="000000"/>
        </w:rPr>
        <w:t xml:space="preserve"> 7-тарау. Квазимемлекеттік сектор субъектілеріне, мемлекеттік бағдарламаларды қаржылық қолдау операторларына, дербес білім беру ұйымдарына, әлеуметтік медициналық сақтандыру қорына, мемлекеттік сатып алу саласындағы бірыңғай операторға қызмет көрсету тәртібі</w:t>
      </w:r>
    </w:p>
    <w:bookmarkEnd w:id="828"/>
    <w:bookmarkStart w:name="z1427" w:id="829"/>
    <w:p>
      <w:pPr>
        <w:spacing w:after="0"/>
        <w:ind w:left="0"/>
        <w:jc w:val="left"/>
      </w:pPr>
      <w:r>
        <w:rPr>
          <w:rFonts w:ascii="Times New Roman"/>
          <w:b/>
          <w:i w:val="false"/>
          <w:color w:val="000000"/>
        </w:rPr>
        <w:t xml:space="preserve"> 1-параграф. Квазимемлекеттік сектор субъектілеріне, мемлекеттік бағдарламаларды қаржылық қолдау операторларына, дербес білім беру ұйымдарына, әлеуметтік медициналық сақтандыру қорына, мемлекеттік сатып алу саласындағы бірыңғай операторға қызмет көрсетудің жалпы ережелері</w:t>
      </w:r>
    </w:p>
    <w:bookmarkEnd w:id="829"/>
    <w:bookmarkStart w:name="z1428" w:id="830"/>
    <w:p>
      <w:pPr>
        <w:spacing w:after="0"/>
        <w:ind w:left="0"/>
        <w:jc w:val="both"/>
      </w:pPr>
      <w:r>
        <w:rPr>
          <w:rFonts w:ascii="Times New Roman"/>
          <w:b w:val="false"/>
          <w:i w:val="false"/>
          <w:color w:val="000000"/>
          <w:sz w:val="28"/>
        </w:rPr>
        <w:t>
      367. Квазимемлекеттік сектор субъектілеріне қызмет көрсету мемлекеттік қазынашылық органында ашылған квазимемлекеттік сектор субъектілерінің шоттарына түсімдердің толық және уақтылы есептелуімен және квазимемлекеттік сектор субъектілерінің жарғылық капиталдарын қалыптастыруға немесе ұлғайтуға бағытталған іс-шараларды іске асыру мақсатында төлемдер мен ақша аударымдарын уақтылы жүзеге асырылуымен және оларды инвестициялық, не мемлекеттік тапсырманы орындауға байланысты жобаларды іске асыруға пайдаланумен байланысты операцияларды есепке алу қамтамасыз етіледі.</w:t>
      </w:r>
    </w:p>
    <w:bookmarkEnd w:id="830"/>
    <w:bookmarkStart w:name="z1429" w:id="831"/>
    <w:p>
      <w:pPr>
        <w:spacing w:after="0"/>
        <w:ind w:left="0"/>
        <w:jc w:val="both"/>
      </w:pPr>
      <w:r>
        <w:rPr>
          <w:rFonts w:ascii="Times New Roman"/>
          <w:b w:val="false"/>
          <w:i w:val="false"/>
          <w:color w:val="000000"/>
          <w:sz w:val="28"/>
        </w:rPr>
        <w:t>
      368. Қаржылық қолдау операторларына, дербес білім беру ұйымдарына, әлеуметтік медициналық сақтандыру қорына, мемлекеттік сатып алу саласындағы бірыңғай операторға қызмет көрсету мемлекеттік қазынашылық органдарында ашылған қаржылық қолдау операторларының, дербес білім беру ұйымдарының, әлеуметтік медициналық сақтандыру қорының, мемлекеттік сатып алу саласындағы бірыңғай оператордың қолма-қол ақшаны бақылау шоттарына түсімдердің толық және уақтылы есептелуімен және төлемдер мен аударымдарды уақтылы жүзеге асырумен қамтамасыз етіледі.</w:t>
      </w:r>
    </w:p>
    <w:bookmarkEnd w:id="831"/>
    <w:bookmarkStart w:name="z1430" w:id="832"/>
    <w:p>
      <w:pPr>
        <w:spacing w:after="0"/>
        <w:ind w:left="0"/>
        <w:jc w:val="both"/>
      </w:pPr>
      <w:r>
        <w:rPr>
          <w:rFonts w:ascii="Times New Roman"/>
          <w:b w:val="false"/>
          <w:i w:val="false"/>
          <w:color w:val="000000"/>
          <w:sz w:val="28"/>
        </w:rPr>
        <w:t>
      369. Квазимемлекеттік сектор субъектілеріне, қаржылық қолдау операторларына, дербес білім беру ұйымдарына, әлеуметтік медициналық сақтандыру қорына, мемлекеттік сатып алу саласындағы бірыңғай операторға қызмет көрсету кассалық негізде жүзеге асырылады. Қолма-қол ақшаны бақылау шоттарына түсімдерді есептеу және оларды есептен шығару жөніндегі операциялар ақшалай нысанда есепке алынады.</w:t>
      </w:r>
    </w:p>
    <w:bookmarkEnd w:id="832"/>
    <w:bookmarkStart w:name="z1431" w:id="833"/>
    <w:p>
      <w:pPr>
        <w:spacing w:after="0"/>
        <w:ind w:left="0"/>
        <w:jc w:val="left"/>
      </w:pPr>
      <w:r>
        <w:rPr>
          <w:rFonts w:ascii="Times New Roman"/>
          <w:b/>
          <w:i w:val="false"/>
          <w:color w:val="000000"/>
        </w:rPr>
        <w:t xml:space="preserve"> 2-параграф. Квазимемлекеттік сектор субъектілерінің, қаржылық қолдау операторларының, дербес білім беру ұйымдарының, әлеуметтік медициналық сақтандыру қорының, мемлекеттік сатып алу саласындағы бірыңғай оператордың қолма-қол ақшаны бақылау шоттары</w:t>
      </w:r>
    </w:p>
    <w:bookmarkEnd w:id="833"/>
    <w:bookmarkStart w:name="z1432" w:id="834"/>
    <w:p>
      <w:pPr>
        <w:spacing w:after="0"/>
        <w:ind w:left="0"/>
        <w:jc w:val="both"/>
      </w:pPr>
      <w:r>
        <w:rPr>
          <w:rFonts w:ascii="Times New Roman"/>
          <w:b w:val="false"/>
          <w:i w:val="false"/>
          <w:color w:val="000000"/>
          <w:sz w:val="28"/>
        </w:rPr>
        <w:t>
      370. Мемлекеттік қазынашылықта:</w:t>
      </w:r>
    </w:p>
    <w:bookmarkEnd w:id="834"/>
    <w:bookmarkStart w:name="z1433" w:id="835"/>
    <w:p>
      <w:pPr>
        <w:spacing w:after="0"/>
        <w:ind w:left="0"/>
        <w:jc w:val="both"/>
      </w:pPr>
      <w:r>
        <w:rPr>
          <w:rFonts w:ascii="Times New Roman"/>
          <w:b w:val="false"/>
          <w:i w:val="false"/>
          <w:color w:val="000000"/>
          <w:sz w:val="28"/>
        </w:rPr>
        <w:t>
      1)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Қазақстан Республикасының Заңында не жергілікті бюджет туралы мәслихаттың шешімінде квазимемлекеттік сектор субъектілерінің жарғылық капиталдарын қалыптастыруға немесе ұлғайтуға тиісті қаржы жылына көзделген қаражатты есепке жатқызуға және оларды инвестициялық жобаларды іске асыруға не мемлекеттік тапсырманы орындауға пайдалануға (квазимемлекеттік сектор субъектісінің қолма-қол ақшаны бақылау шоты)</w:t>
      </w:r>
    </w:p>
    <w:bookmarkEnd w:id="835"/>
    <w:bookmarkStart w:name="z1434" w:id="836"/>
    <w:p>
      <w:pPr>
        <w:spacing w:after="0"/>
        <w:ind w:left="0"/>
        <w:jc w:val="both"/>
      </w:pPr>
      <w:r>
        <w:rPr>
          <w:rFonts w:ascii="Times New Roman"/>
          <w:b w:val="false"/>
          <w:i w:val="false"/>
          <w:color w:val="000000"/>
          <w:sz w:val="28"/>
        </w:rPr>
        <w:t>
      2) әлеуметтік медициналық сақтандыру қорына тегін медициналық көмектің кепілдік берілген көлеміне арналған трансферттерді және әлеуметтік медициналық сақтандыру қоры аударған қаражатты есепке жатқызуға және оларды жұмсауға (әлеуметтік медициналық сақтандыру қорының қолма-қол ақшаны бақылау шоты);</w:t>
      </w:r>
    </w:p>
    <w:bookmarkEnd w:id="836"/>
    <w:bookmarkStart w:name="z1435" w:id="837"/>
    <w:p>
      <w:pPr>
        <w:spacing w:after="0"/>
        <w:ind w:left="0"/>
        <w:jc w:val="both"/>
      </w:pPr>
      <w:r>
        <w:rPr>
          <w:rFonts w:ascii="Times New Roman"/>
          <w:b w:val="false"/>
          <w:i w:val="false"/>
          <w:color w:val="000000"/>
          <w:sz w:val="28"/>
        </w:rPr>
        <w:t xml:space="preserve">
      3) қаражатты есепке жатқызуға және оларды қазынашылық сүйемелдеу шеңберінде бас мердігердің пайдалануына (мемлекеттік сатып алудың қолма-қол ақшаны бақылау шоты); </w:t>
      </w:r>
    </w:p>
    <w:bookmarkEnd w:id="837"/>
    <w:bookmarkStart w:name="z1436" w:id="838"/>
    <w:p>
      <w:pPr>
        <w:spacing w:after="0"/>
        <w:ind w:left="0"/>
        <w:jc w:val="both"/>
      </w:pPr>
      <w:r>
        <w:rPr>
          <w:rFonts w:ascii="Times New Roman"/>
          <w:b w:val="false"/>
          <w:i w:val="false"/>
          <w:color w:val="000000"/>
          <w:sz w:val="28"/>
        </w:rPr>
        <w:t>
      4) бюджет қаражатын есепке жатқызуға және оларды қаржылық қолдауды жүзеге асыруға пайдалануға (қаржылық қолдау операторының қолма-қол ақшаны бақылау шоты);</w:t>
      </w:r>
    </w:p>
    <w:bookmarkEnd w:id="838"/>
    <w:bookmarkStart w:name="z1437" w:id="839"/>
    <w:p>
      <w:pPr>
        <w:spacing w:after="0"/>
        <w:ind w:left="0"/>
        <w:jc w:val="both"/>
      </w:pPr>
      <w:r>
        <w:rPr>
          <w:rFonts w:ascii="Times New Roman"/>
          <w:b w:val="false"/>
          <w:i w:val="false"/>
          <w:color w:val="000000"/>
          <w:sz w:val="28"/>
        </w:rPr>
        <w:t>
      5) бюджет қаражатын есепке жатқызуға және оларды пилоттық жобаны іске асыру (ендіру) жөніндегі квазимемлекеттік сектор субъектісінің пилоттық жобаны іске асыру шеңберінде жұмыстар, көрсетілетін қызметтер кешенін жүзеге асыруға пайдалануына (пилоттық жобаны іске асыру жөніндегі квазимемлекеттік сектор субъектісінің қолма-қол ақшаны бақылау шоты);</w:t>
      </w:r>
    </w:p>
    <w:bookmarkEnd w:id="839"/>
    <w:bookmarkStart w:name="z1438" w:id="840"/>
    <w:p>
      <w:pPr>
        <w:spacing w:after="0"/>
        <w:ind w:left="0"/>
        <w:jc w:val="both"/>
      </w:pPr>
      <w:r>
        <w:rPr>
          <w:rFonts w:ascii="Times New Roman"/>
          <w:b w:val="false"/>
          <w:i w:val="false"/>
          <w:color w:val="000000"/>
          <w:sz w:val="28"/>
        </w:rPr>
        <w:t>
      6) бюджет қаражатын есепке жатқызуға және оларды дербес білім беру ұйымдарының инвестициялық шығындарын қаржыландыруға бағытталған бюджеттік инвестицияларды іске асыруға дербес білім беру ұйымдарының жұмсауына (дербес білім беру ұйымдарының қолма-қол ақшаны бақылау шоты);</w:t>
      </w:r>
    </w:p>
    <w:bookmarkEnd w:id="840"/>
    <w:bookmarkStart w:name="z1439" w:id="841"/>
    <w:p>
      <w:pPr>
        <w:spacing w:after="0"/>
        <w:ind w:left="0"/>
        <w:jc w:val="both"/>
      </w:pPr>
      <w:r>
        <w:rPr>
          <w:rFonts w:ascii="Times New Roman"/>
          <w:b w:val="false"/>
          <w:i w:val="false"/>
          <w:color w:val="000000"/>
          <w:sz w:val="28"/>
        </w:rPr>
        <w:t>
      7) мемлекеттік сатып алу саласындағы бірыңғай оператордың әлеуетті өнім берушілер мен өнім берушілердің электрондық әмиянынан ақшаның сақталуын қамтамасыз ету мақсатында оны мемлекеттік сатып алу саласындағы уәкілетті орган айқындаған тәртіппен есепке жатқызуына және (немесе) аударуына (мемлекеттік сатып алу саласындағы бірыңғай оператордың қолма-қол ақшаны бақылау шоты);</w:t>
      </w:r>
    </w:p>
    <w:bookmarkEnd w:id="841"/>
    <w:bookmarkStart w:name="z1440" w:id="842"/>
    <w:p>
      <w:pPr>
        <w:spacing w:after="0"/>
        <w:ind w:left="0"/>
        <w:jc w:val="both"/>
      </w:pPr>
      <w:r>
        <w:rPr>
          <w:rFonts w:ascii="Times New Roman"/>
          <w:b w:val="false"/>
          <w:i w:val="false"/>
          <w:color w:val="000000"/>
          <w:sz w:val="28"/>
        </w:rPr>
        <w:t>
      8) республикалық бюджет туралы Қазақстан Республикасының Заңында тиісті қаржы жылына бюджеттік инвестициялық жобаны бюджеттік кредиттеуге, қаржы агенттіктерінің мемлекеттік инвестициялық саясатты іске асыруына және азық-түлік қауіпсіздігін қамтамасыз етуге көзделген қаражатты есепке жатқызуға және жұмсауға (бюджеттік кредиттердің қолма-қол ақшаны бақылау шоты) байланысты операцияларды есепке алуға арналған қолма-қол ақшаны бақылау шоттары ашылады.</w:t>
      </w:r>
    </w:p>
    <w:bookmarkEnd w:id="842"/>
    <w:bookmarkStart w:name="z1441" w:id="843"/>
    <w:p>
      <w:pPr>
        <w:spacing w:after="0"/>
        <w:ind w:left="0"/>
        <w:jc w:val="both"/>
      </w:pPr>
      <w:r>
        <w:rPr>
          <w:rFonts w:ascii="Times New Roman"/>
          <w:b w:val="false"/>
          <w:i w:val="false"/>
          <w:color w:val="000000"/>
          <w:sz w:val="28"/>
        </w:rPr>
        <w:t>
      371. Квазимемлекеттік сектор субъектілерінің қолма-қол ақшаны бақылау шоттары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Қазақстан Республикасының республикалық бюджеті туралы заңында не жергілікті бюджет туралы мәслихаттың шешімінде квазимемлекеттік сектор субъектілерінің жарғылық капиталдарын қалыптастыруға немесе ұлғайтуға тиісті қаржы жылына көзделген қаражатты есепке жатқызуға және оларды инвестициялық жобаларды іске асыруға не мемлекеттік тапсырманы орындауға пайдалануға ақшаларды есепке жатқызуға байланысты операцияларды есепке алуға арналған.</w:t>
      </w:r>
    </w:p>
    <w:bookmarkEnd w:id="843"/>
    <w:bookmarkStart w:name="z1442" w:id="844"/>
    <w:p>
      <w:pPr>
        <w:spacing w:after="0"/>
        <w:ind w:left="0"/>
        <w:jc w:val="both"/>
      </w:pPr>
      <w:r>
        <w:rPr>
          <w:rFonts w:ascii="Times New Roman"/>
          <w:b w:val="false"/>
          <w:i w:val="false"/>
          <w:color w:val="000000"/>
          <w:sz w:val="28"/>
        </w:rPr>
        <w:t>
      372. Тиісті қаржы жылына арналған республикалық бюджет туралы Қазақстан Республикасының Заңында не жергілікті бюджет туралы мәслихаттың шешімінде еншілес, бағынысты және онымен үлестес болып табылатын өзге де ұйымдардың жарияланған акцияларын (бағалы қағаздарын) төлеуге арналған жарғылық капиталдарын қалыптастыруға немесе ұлғайтуға көзделген ақшаны аудару, сондай-ақ осы ақшаның шегіндегі мемлекеттік тапсырманы орындауға байланысты, не пилоттық жобаны іске асыру (ендіру) шеңберінде жұмыстар, көрсетілетін қызметтер кешенін жүзеге асыруға пайдалануына, төлемдер мен аударымдарды квазимемлекеттік сектор субъектілерінің мемлекеттік қазынашылық органында ашылған шоттар арқылы квазимемлекеттік сектор субъектілері жүзеге асырады.</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3" w:id="845"/>
    <w:p>
      <w:pPr>
        <w:spacing w:after="0"/>
        <w:ind w:left="0"/>
        <w:jc w:val="both"/>
      </w:pPr>
      <w:r>
        <w:rPr>
          <w:rFonts w:ascii="Times New Roman"/>
          <w:b w:val="false"/>
          <w:i w:val="false"/>
          <w:color w:val="000000"/>
          <w:sz w:val="28"/>
        </w:rPr>
        <w:t xml:space="preserve">
      373. Қаржылық қолдау операторларына арналған қолма-қол ақшаны бақылау шоттары бюджеттік бағдарламалар әкімшілерінің тізімдері негізінде ашылады және бюджеттік ақшаны есепке алуға және оларды қаржылық қолдауды жүзеге асыру бойынша пайдалануға байланысты операцияларды есепке алуға арналған. </w:t>
      </w:r>
    </w:p>
    <w:bookmarkEnd w:id="845"/>
    <w:bookmarkStart w:name="z1444" w:id="846"/>
    <w:p>
      <w:pPr>
        <w:spacing w:after="0"/>
        <w:ind w:left="0"/>
        <w:jc w:val="both"/>
      </w:pPr>
      <w:r>
        <w:rPr>
          <w:rFonts w:ascii="Times New Roman"/>
          <w:b w:val="false"/>
          <w:i w:val="false"/>
          <w:color w:val="000000"/>
          <w:sz w:val="28"/>
        </w:rPr>
        <w:t>
      Дербес білім беру ұйымдарының қолма-қол ақшаны бақылау шоты дербес білім беру ұйымдарының инвестициялық шығындарын қаржыландыруға бағытталған бюджеттік инвестицияларды іске асыруға дербес білім беру ұйымдарының бюджет қаражатын есепке алуына және оларды жұмсауына байланысты операцияларды есепке алуға арналған.</w:t>
      </w:r>
    </w:p>
    <w:bookmarkEnd w:id="846"/>
    <w:bookmarkStart w:name="z1445" w:id="847"/>
    <w:p>
      <w:pPr>
        <w:spacing w:after="0"/>
        <w:ind w:left="0"/>
        <w:jc w:val="both"/>
      </w:pPr>
      <w:r>
        <w:rPr>
          <w:rFonts w:ascii="Times New Roman"/>
          <w:b w:val="false"/>
          <w:i w:val="false"/>
          <w:color w:val="000000"/>
          <w:sz w:val="28"/>
        </w:rPr>
        <w:t>
      Әлеуметтік медициналық сақтандыру қорының қолма-қол ақшаны бақылау шоты әлеуметтік медициналық сақтандыру қорына тегін медициналық көмектің кепілдік берілген көлеміне трансферттерді және әлеуметтік медициналық сақтандыру қорының аударған қаражатын есепке алуға және оларды жұмсауға байланысты операцияларды есепке алуға арналған</w:t>
      </w:r>
    </w:p>
    <w:bookmarkEnd w:id="847"/>
    <w:bookmarkStart w:name="z1446" w:id="848"/>
    <w:p>
      <w:pPr>
        <w:spacing w:after="0"/>
        <w:ind w:left="0"/>
        <w:jc w:val="both"/>
      </w:pPr>
      <w:r>
        <w:rPr>
          <w:rFonts w:ascii="Times New Roman"/>
          <w:b w:val="false"/>
          <w:i w:val="false"/>
          <w:color w:val="000000"/>
          <w:sz w:val="28"/>
        </w:rPr>
        <w:t>
      374. Квазимемлекеттік сектор субъектілерінің шоттарынан түсімдер және өткізілген төлемдер мен ақша аударымдары бойынша операциялар квазимемлекеттік сектор субъектілерінің кодтарына сәйкес есепке алынады.</w:t>
      </w:r>
    </w:p>
    <w:bookmarkEnd w:id="848"/>
    <w:bookmarkStart w:name="z1447" w:id="849"/>
    <w:p>
      <w:pPr>
        <w:spacing w:after="0"/>
        <w:ind w:left="0"/>
        <w:jc w:val="left"/>
      </w:pPr>
      <w:r>
        <w:rPr>
          <w:rFonts w:ascii="Times New Roman"/>
          <w:b/>
          <w:i w:val="false"/>
          <w:color w:val="000000"/>
        </w:rPr>
        <w:t xml:space="preserve"> 3-параграф. Мемлекеттік қазынашылықтың квазимемлекеттік сектор субъектілерінің, қаржылық қолдау көрсету операторларының, дербес білім беру ұйымдарының, әлеуметтік медициналық сақтандыру қорының, мемлекеттік сатып алу саласындағы бірыңғай оператордың кодтарын беру, қолма-қол ақшаны бақылау шоттарын ашуы, жүргізуі және жабуы</w:t>
      </w:r>
    </w:p>
    <w:bookmarkEnd w:id="849"/>
    <w:bookmarkStart w:name="z1448" w:id="850"/>
    <w:p>
      <w:pPr>
        <w:spacing w:after="0"/>
        <w:ind w:left="0"/>
        <w:jc w:val="both"/>
      </w:pPr>
      <w:r>
        <w:rPr>
          <w:rFonts w:ascii="Times New Roman"/>
          <w:b w:val="false"/>
          <w:i w:val="false"/>
          <w:color w:val="000000"/>
          <w:sz w:val="28"/>
        </w:rPr>
        <w:t>
      375. Квазимемлекеттік сектор субъектілеріне,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жағдайларын қоспағанда, олардың жарғылық капиталдарын қалыптастыру немесе ұлғайту және инвестициялық жобаларды жүзеге асыруға қолдануға, не мемлекеттік тапсырманы орындауға байланысты, пилоттық жобаны іске асыру (ендіру) жөніндегі пилоттық жобаны іске асыру шеңберінде жұмыстар, көрсетілетін қызметтер кешенін жүзеге асыруға байланысты жобаларды іске асыруға пайдалану үшін шығыстарды жүргізуге мемлекеттік қазынашылық қазынашылықтың интеграцияланған ақпараттық жүйесінде жеті мәнді код береді.</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9" w:id="851"/>
    <w:p>
      <w:pPr>
        <w:spacing w:after="0"/>
        <w:ind w:left="0"/>
        <w:jc w:val="both"/>
      </w:pPr>
      <w:r>
        <w:rPr>
          <w:rFonts w:ascii="Times New Roman"/>
          <w:b w:val="false"/>
          <w:i w:val="false"/>
          <w:color w:val="000000"/>
          <w:sz w:val="28"/>
        </w:rPr>
        <w:t>
      376. Қаржылық қолдау операторларына қолдауды жүзеге асыру бойынша шығыстарды жүргізу үшін қазынашылық қазынашылық қазынашылықтың интеграцияланған ақпараттық жүйесінде жеті мәнді кодтар береді</w:t>
      </w:r>
    </w:p>
    <w:bookmarkEnd w:id="851"/>
    <w:bookmarkStart w:name="z1450" w:id="852"/>
    <w:p>
      <w:pPr>
        <w:spacing w:after="0"/>
        <w:ind w:left="0"/>
        <w:jc w:val="both"/>
      </w:pPr>
      <w:r>
        <w:rPr>
          <w:rFonts w:ascii="Times New Roman"/>
          <w:b w:val="false"/>
          <w:i w:val="false"/>
          <w:color w:val="000000"/>
          <w:sz w:val="28"/>
        </w:rPr>
        <w:t>
      Дербес білім беру ұйымына инвестициялық шығындарды қаржыландыруға бағытталған бюджеттік инвестицияларды іске асыруға арналған шығыстарды жүргізу үшін мемлекеттік қазынашылық қазынашылықтың интеграцияланған ақпараттық жүйесінде жеті таңбалы кодтар береді.</w:t>
      </w:r>
    </w:p>
    <w:bookmarkEnd w:id="852"/>
    <w:bookmarkStart w:name="z1451" w:id="853"/>
    <w:p>
      <w:pPr>
        <w:spacing w:after="0"/>
        <w:ind w:left="0"/>
        <w:jc w:val="both"/>
      </w:pPr>
      <w:r>
        <w:rPr>
          <w:rFonts w:ascii="Times New Roman"/>
          <w:b w:val="false"/>
          <w:i w:val="false"/>
          <w:color w:val="000000"/>
          <w:sz w:val="28"/>
        </w:rPr>
        <w:t>
      Әлеуметтік медициналық сақтандыру қорына шығыстарды жүргізу үшін мемлекеттік қазынашылық қазынашылықтың интеграцияланған ақпараттық жүйесінде жеті таңбалы кодтар береді.</w:t>
      </w:r>
    </w:p>
    <w:bookmarkEnd w:id="853"/>
    <w:bookmarkStart w:name="z1452" w:id="854"/>
    <w:p>
      <w:pPr>
        <w:spacing w:after="0"/>
        <w:ind w:left="0"/>
        <w:jc w:val="both"/>
      </w:pPr>
      <w:r>
        <w:rPr>
          <w:rFonts w:ascii="Times New Roman"/>
          <w:b w:val="false"/>
          <w:i w:val="false"/>
          <w:color w:val="000000"/>
          <w:sz w:val="28"/>
        </w:rPr>
        <w:t>
      377. Квазимемлекеттік сектор субъектілеріне, қаржылық қолдау операторларына, дербес білім беру ұйымдарына, әлеуметтік медициналық сақтандыру қорына, мемлекеттік сатып алу саласындағы бірыңғай операторға кодтар беру және қолма-қол ақшаны бақылау шоттарын ашу үшін квазимемлекеттік сектор субъектілері, қаржылық қолдау операторлары, дербес білім беру ұйымы, әлеуметтік медициналық сақтандыру қоры, мемлекеттік сатып алу саласындағы бірыңғай оператор мемлекеттік қазынашылық органына осы Рәсімдерге 111-қосымшаға сәйкес нысан бойынша өтінім береді.</w:t>
      </w:r>
    </w:p>
    <w:bookmarkEnd w:id="854"/>
    <w:bookmarkStart w:name="z1453" w:id="855"/>
    <w:p>
      <w:pPr>
        <w:spacing w:after="0"/>
        <w:ind w:left="0"/>
        <w:jc w:val="both"/>
      </w:pPr>
      <w:r>
        <w:rPr>
          <w:rFonts w:ascii="Times New Roman"/>
          <w:b w:val="false"/>
          <w:i w:val="false"/>
          <w:color w:val="000000"/>
          <w:sz w:val="28"/>
        </w:rPr>
        <w:t xml:space="preserve">
      Мемлекеттік қазынашылық органы осы Рәсімдерге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өтінім алған күннен бастап келесі жұмыс күнінен кешіктірмей мемлекеттік қазынашылыққа осы Рәсімдерге 111-қосымшаға сәйкес нысан бойынша кодтар беруге және қолма-қол ақшаны бақылау шоттарын ашуға өтінім жібереді.</w:t>
      </w:r>
    </w:p>
    <w:bookmarkEnd w:id="855"/>
    <w:bookmarkStart w:name="z1454" w:id="856"/>
    <w:p>
      <w:pPr>
        <w:spacing w:after="0"/>
        <w:ind w:left="0"/>
        <w:jc w:val="both"/>
      </w:pPr>
      <w:r>
        <w:rPr>
          <w:rFonts w:ascii="Times New Roman"/>
          <w:b w:val="false"/>
          <w:i w:val="false"/>
          <w:color w:val="000000"/>
          <w:sz w:val="28"/>
        </w:rPr>
        <w:t>
      Квазимемлекеттік сектор субъектілері, қаржылық қолдау операторлары, дербес білім беру ұйымдары, әлеуметтік медициналық сақтандыру қоры, мемлекеттік сатып алу саласындағы бірыңғай оператор осы Рәсімдерге 111-қосымшаға сәйкес нысан бойынша өтінімдерде көрсетілген деректемелердің дұрыстығын қамтамасыз етеді.</w:t>
      </w:r>
    </w:p>
    <w:bookmarkEnd w:id="856"/>
    <w:bookmarkStart w:name="z1455" w:id="857"/>
    <w:p>
      <w:pPr>
        <w:spacing w:after="0"/>
        <w:ind w:left="0"/>
        <w:jc w:val="both"/>
      </w:pPr>
      <w:r>
        <w:rPr>
          <w:rFonts w:ascii="Times New Roman"/>
          <w:b w:val="false"/>
          <w:i w:val="false"/>
          <w:color w:val="000000"/>
          <w:sz w:val="28"/>
        </w:rPr>
        <w:t xml:space="preserve">
      378. Мемлекеттік қазынашылық осы Рәсімдерге </w:t>
      </w:r>
      <w:r>
        <w:rPr>
          <w:rFonts w:ascii="Times New Roman"/>
          <w:b w:val="false"/>
          <w:i w:val="false"/>
          <w:color w:val="000000"/>
          <w:sz w:val="28"/>
        </w:rPr>
        <w:t>111-қосымшаға</w:t>
      </w:r>
      <w:r>
        <w:rPr>
          <w:rFonts w:ascii="Times New Roman"/>
          <w:b w:val="false"/>
          <w:i w:val="false"/>
          <w:color w:val="000000"/>
          <w:sz w:val="28"/>
        </w:rPr>
        <w:t xml:space="preserve"> сәйкес нысан бойынша мемлекеттік қазынашылық органынан өтінімдерді алған күннен бастап келесі жұмыс күнінен кешіктірмей кодтар береді, ал қолма-қол ақшаны бақылау шоттары кодтар берілгеннен кейін келесі жұмыс күннен кешіктірілмей жүзеге асырылады.</w:t>
      </w:r>
    </w:p>
    <w:bookmarkEnd w:id="857"/>
    <w:bookmarkStart w:name="z1456" w:id="858"/>
    <w:p>
      <w:pPr>
        <w:spacing w:after="0"/>
        <w:ind w:left="0"/>
        <w:jc w:val="both"/>
      </w:pPr>
      <w:r>
        <w:rPr>
          <w:rFonts w:ascii="Times New Roman"/>
          <w:b w:val="false"/>
          <w:i w:val="false"/>
          <w:color w:val="000000"/>
          <w:sz w:val="28"/>
        </w:rPr>
        <w:t>
      379. Мемлекеттік қазынашылық квазимемлекеттік сектор субъектілеріне, қаржылық қолдау операторларына, дербес білім беру ұйымына, әлеуметтік медициналық сақтандыру қорына, мемлекеттік сатып алу саласындағы бірыңғай операторға кодтар берілген күннен бастап келесі жұмыс күнінен кешіктірмей берілген кодтар туралы мемлекеттік қазынашылық органын электрондық түрде хатпен хабардар етеді.</w:t>
      </w:r>
    </w:p>
    <w:bookmarkEnd w:id="858"/>
    <w:bookmarkStart w:name="z1457" w:id="859"/>
    <w:p>
      <w:pPr>
        <w:spacing w:after="0"/>
        <w:ind w:left="0"/>
        <w:jc w:val="both"/>
      </w:pPr>
      <w:r>
        <w:rPr>
          <w:rFonts w:ascii="Times New Roman"/>
          <w:b w:val="false"/>
          <w:i w:val="false"/>
          <w:color w:val="000000"/>
          <w:sz w:val="28"/>
        </w:rPr>
        <w:t>
      Мемлекеттік қазынашылық органы кодтар беру туралы мемлекеттік қазынашылықтан хат алған күннен бастап келесі жұмыс күнінен кешіктірмей квазимемлекеттік сектор субъектілерінің, қаржылық қолдау операторларының, дербес білім беру ұйымдарының, әлеуметтік медициналық сақтандыру қорының, мемлекеттік сатып алу саласындағы бірыңғай операторды берілген кодтары мен қолма-қол ақшаны бақылау шоттары ашылғандығы туралы жазбаша хабардар етеді.</w:t>
      </w:r>
    </w:p>
    <w:bookmarkEnd w:id="859"/>
    <w:bookmarkStart w:name="z1458" w:id="860"/>
    <w:p>
      <w:pPr>
        <w:spacing w:after="0"/>
        <w:ind w:left="0"/>
        <w:jc w:val="both"/>
      </w:pPr>
      <w:r>
        <w:rPr>
          <w:rFonts w:ascii="Times New Roman"/>
          <w:b w:val="false"/>
          <w:i w:val="false"/>
          <w:color w:val="000000"/>
          <w:sz w:val="28"/>
        </w:rPr>
        <w:t>
      380. Квазимемлекеттік сектор субъектілерінің, қаржылық және/немесе қаржылық емес қолдау операторларының берілген кодтарының тіркелуі қазынашылықтың интеграцияланған ақпараттық жүйесінде қалыптастырылатын тиісті анықтамалықта көрсетіледі.</w:t>
      </w:r>
    </w:p>
    <w:bookmarkEnd w:id="860"/>
    <w:bookmarkStart w:name="z1459" w:id="861"/>
    <w:p>
      <w:pPr>
        <w:spacing w:after="0"/>
        <w:ind w:left="0"/>
        <w:jc w:val="both"/>
      </w:pPr>
      <w:r>
        <w:rPr>
          <w:rFonts w:ascii="Times New Roman"/>
          <w:b w:val="false"/>
          <w:i w:val="false"/>
          <w:color w:val="000000"/>
          <w:sz w:val="28"/>
        </w:rPr>
        <w:t>
      381. Квазимемлекеттік сектор субъектілерінің, қаржылық қолдау операторларының, дербес білім беру ұйымдарының, әлеуметтік медициналық сақтандыру қорының қолма-қол ақшаны бақылау шоттарын тіркеу осы Рәсімдерге 49-қосымшаға сәйкес мемлекеттік қазынашылық органының 5-19 "Қолма-қол ақшаны бақылау шоттарының тізбесі" нысаны бойынша ішкі есебінде көрсетіледі.</w:t>
      </w:r>
    </w:p>
    <w:bookmarkEnd w:id="861"/>
    <w:bookmarkStart w:name="z1460" w:id="862"/>
    <w:p>
      <w:pPr>
        <w:spacing w:after="0"/>
        <w:ind w:left="0"/>
        <w:jc w:val="both"/>
      </w:pPr>
      <w:r>
        <w:rPr>
          <w:rFonts w:ascii="Times New Roman"/>
          <w:b w:val="false"/>
          <w:i w:val="false"/>
          <w:color w:val="000000"/>
          <w:sz w:val="28"/>
        </w:rPr>
        <w:t>
      382. Мемлекеттік қазынашылық органдары тиісті мемлекеттік кіріс органдарын квазимемлекеттік сектор субъектілеріне, қаржылық қолдау операторларына, дербес білім беру ұйымдарына, әлеуметтік медициналық сақтандыру қорына, мемлекеттік сатып алу саласындағы бірыңғай операторға кодтардың және қолма-қол ақшаны бақылау шоттарының ашылғаны туралы оларды мемлекеттік қазынашылық ашылған күннен кейінгі екі жұмыс күнінен кешіктірмей жазбаша түрде хабардар етеді.</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1" w:id="863"/>
    <w:p>
      <w:pPr>
        <w:spacing w:after="0"/>
        <w:ind w:left="0"/>
        <w:jc w:val="both"/>
      </w:pPr>
      <w:r>
        <w:rPr>
          <w:rFonts w:ascii="Times New Roman"/>
          <w:b w:val="false"/>
          <w:i w:val="false"/>
          <w:color w:val="000000"/>
          <w:sz w:val="28"/>
        </w:rPr>
        <w:t>
      383.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 өзгерген жағдайда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 мемлекеттік қазынашылық органына осы Рәсімдерге 121-қосымшаға сәйкес нысан бойынша мемлекеттік қайта тіркеу туралы куәліктің/анықтаманың көшірмесін қоса бере отырып өтінім береді.</w:t>
      </w:r>
    </w:p>
    <w:bookmarkEnd w:id="863"/>
    <w:bookmarkStart w:name="z1462" w:id="864"/>
    <w:p>
      <w:pPr>
        <w:spacing w:after="0"/>
        <w:ind w:left="0"/>
        <w:jc w:val="both"/>
      </w:pPr>
      <w:r>
        <w:rPr>
          <w:rFonts w:ascii="Times New Roman"/>
          <w:b w:val="false"/>
          <w:i w:val="false"/>
          <w:color w:val="000000"/>
          <w:sz w:val="28"/>
        </w:rPr>
        <w:t>
      384.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қолма-қол ақшаны бақылау шоттары бойынша ашылған дерекнамасын қалыптастыру осы Рәсімдердің 4-тарауының 5-параграфының талаптарына сәйкес жүзеге асырылады.</w:t>
      </w:r>
    </w:p>
    <w:bookmarkEnd w:id="864"/>
    <w:bookmarkStart w:name="z1463" w:id="865"/>
    <w:p>
      <w:pPr>
        <w:spacing w:after="0"/>
        <w:ind w:left="0"/>
        <w:jc w:val="both"/>
      </w:pPr>
      <w:r>
        <w:rPr>
          <w:rFonts w:ascii="Times New Roman"/>
          <w:b w:val="false"/>
          <w:i w:val="false"/>
          <w:color w:val="000000"/>
          <w:sz w:val="28"/>
        </w:rPr>
        <w:t>
      385. Квазимемлекеттік сектор субъектілерінің,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қолма-қол ақшаны бақылау шоттарын жүргізу осы Рәсімдердің 4-тарауының 6-параграфының талаптарына сәйкес жүзеге асырылады.</w:t>
      </w:r>
    </w:p>
    <w:bookmarkEnd w:id="865"/>
    <w:bookmarkStart w:name="z1464" w:id="866"/>
    <w:p>
      <w:pPr>
        <w:spacing w:after="0"/>
        <w:ind w:left="0"/>
        <w:jc w:val="both"/>
      </w:pPr>
      <w:r>
        <w:rPr>
          <w:rFonts w:ascii="Times New Roman"/>
          <w:b w:val="false"/>
          <w:i w:val="false"/>
          <w:color w:val="000000"/>
          <w:sz w:val="28"/>
        </w:rPr>
        <w:t>
      386. Квазимемлекеттік сектор субъектілерінің,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қолма-қол ақшаның бақылау шоттарын жабу осы Рәсімдердің 4-тарауының 8-параграфының талаптарына сәйкес жүзеге асырылады.</w:t>
      </w:r>
    </w:p>
    <w:bookmarkEnd w:id="866"/>
    <w:bookmarkStart w:name="z1465" w:id="867"/>
    <w:p>
      <w:pPr>
        <w:spacing w:after="0"/>
        <w:ind w:left="0"/>
        <w:jc w:val="left"/>
      </w:pPr>
      <w:r>
        <w:rPr>
          <w:rFonts w:ascii="Times New Roman"/>
          <w:b/>
          <w:i w:val="false"/>
          <w:color w:val="000000"/>
        </w:rPr>
        <w:t xml:space="preserve"> 4-параграф. Квазимемлекеттік сектор субъектілерінің, қаржылық қолдау операторларының, дербес білім беру ұйымдарының, әлеуметтік медициналық сақтандыру қорының, мемлекеттік сатып алу саласындағы бірыңғай оператордың төлемдері мен ақша аударымдарын ұлттық валютада жүзеге асыру тәртібі</w:t>
      </w:r>
    </w:p>
    <w:bookmarkEnd w:id="867"/>
    <w:bookmarkStart w:name="z1466" w:id="868"/>
    <w:p>
      <w:pPr>
        <w:spacing w:after="0"/>
        <w:ind w:left="0"/>
        <w:jc w:val="both"/>
      </w:pPr>
      <w:r>
        <w:rPr>
          <w:rFonts w:ascii="Times New Roman"/>
          <w:b w:val="false"/>
          <w:i w:val="false"/>
          <w:color w:val="000000"/>
          <w:sz w:val="28"/>
        </w:rPr>
        <w:t>
      387.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w:t>
      </w:r>
    </w:p>
    <w:bookmarkEnd w:id="868"/>
    <w:p>
      <w:pPr>
        <w:spacing w:after="0"/>
        <w:ind w:left="0"/>
        <w:jc w:val="both"/>
      </w:pPr>
      <w:r>
        <w:rPr>
          <w:rFonts w:ascii="Times New Roman"/>
          <w:b w:val="false"/>
          <w:i w:val="false"/>
          <w:color w:val="000000"/>
          <w:sz w:val="28"/>
        </w:rPr>
        <w:t>
      1) ұсынылатын инвестициялық ұсыныстардың және техникалық-экономикалық негіздемелердің және (немесе) қаржы-экономикалық негіздемелердің негізділігі;</w:t>
      </w:r>
    </w:p>
    <w:p>
      <w:pPr>
        <w:spacing w:after="0"/>
        <w:ind w:left="0"/>
        <w:jc w:val="both"/>
      </w:pPr>
      <w:r>
        <w:rPr>
          <w:rFonts w:ascii="Times New Roman"/>
          <w:b w:val="false"/>
          <w:i w:val="false"/>
          <w:color w:val="000000"/>
          <w:sz w:val="28"/>
        </w:rPr>
        <w:t>
      2) пилоттық жобаны іске асыру (енгізу) және (немесе) оны басқару бойынша міндеттемелерді орындау үшін;</w:t>
      </w:r>
    </w:p>
    <w:p>
      <w:pPr>
        <w:spacing w:after="0"/>
        <w:ind w:left="0"/>
        <w:jc w:val="both"/>
      </w:pPr>
      <w:r>
        <w:rPr>
          <w:rFonts w:ascii="Times New Roman"/>
          <w:b w:val="false"/>
          <w:i w:val="false"/>
          <w:color w:val="000000"/>
          <w:sz w:val="28"/>
        </w:rPr>
        <w:t>
      3) төлем тапсырмаларын ұсынудың заңдылығы мен негізділігі;</w:t>
      </w:r>
    </w:p>
    <w:p>
      <w:pPr>
        <w:spacing w:after="0"/>
        <w:ind w:left="0"/>
        <w:jc w:val="both"/>
      </w:pPr>
      <w:r>
        <w:rPr>
          <w:rFonts w:ascii="Times New Roman"/>
          <w:b w:val="false"/>
          <w:i w:val="false"/>
          <w:color w:val="000000"/>
          <w:sz w:val="28"/>
        </w:rPr>
        <w:t>
      4) төлем тапсырмаларында көрсетілген деректемелердің дұрыстығы;</w:t>
      </w:r>
    </w:p>
    <w:p>
      <w:pPr>
        <w:spacing w:after="0"/>
        <w:ind w:left="0"/>
        <w:jc w:val="both"/>
      </w:pPr>
      <w:r>
        <w:rPr>
          <w:rFonts w:ascii="Times New Roman"/>
          <w:b w:val="false"/>
          <w:i w:val="false"/>
          <w:color w:val="000000"/>
          <w:sz w:val="28"/>
        </w:rPr>
        <w:t>
      5) ақша алушының пайдасына төлемдерді жүзеге асыру бойынша міндеттемелерді орындаудың уақытылығы мен толықтығы;</w:t>
      </w:r>
    </w:p>
    <w:p>
      <w:pPr>
        <w:spacing w:after="0"/>
        <w:ind w:left="0"/>
        <w:jc w:val="both"/>
      </w:pPr>
      <w:r>
        <w:rPr>
          <w:rFonts w:ascii="Times New Roman"/>
          <w:b w:val="false"/>
          <w:i w:val="false"/>
          <w:color w:val="000000"/>
          <w:sz w:val="28"/>
        </w:rPr>
        <w:t>
      6) жасалған операциялардың дұрыстығы;</w:t>
      </w:r>
    </w:p>
    <w:p>
      <w:pPr>
        <w:spacing w:after="0"/>
        <w:ind w:left="0"/>
        <w:jc w:val="both"/>
      </w:pPr>
      <w:r>
        <w:rPr>
          <w:rFonts w:ascii="Times New Roman"/>
          <w:b w:val="false"/>
          <w:i w:val="false"/>
          <w:color w:val="000000"/>
          <w:sz w:val="28"/>
        </w:rPr>
        <w:t>
      7) мемлекеттік қазынашылық органына төлемнің негізділігін растайтын құжаттарды: тауарларды жеткізу туралы шот-фактураны немесе жүкқұжатты (актіні) немесе орындалған жұмыстар, көрсетілген қызметтер актісін немесе Қазақстан Республикасының заңнамасында белгіленген құжаттың өзге де түрін ұсыну;</w:t>
      </w:r>
    </w:p>
    <w:p>
      <w:pPr>
        <w:spacing w:after="0"/>
        <w:ind w:left="0"/>
        <w:jc w:val="both"/>
      </w:pPr>
      <w:r>
        <w:rPr>
          <w:rFonts w:ascii="Times New Roman"/>
          <w:b w:val="false"/>
          <w:i w:val="false"/>
          <w:color w:val="000000"/>
          <w:sz w:val="28"/>
        </w:rPr>
        <w:t>
      8) Салық кодексінің талаптарына сәйкес жазып берілген электрондық шот-фактураны алған кезде электрондық шот-фактуралардың ақпараттық жүйесінен "Қазынашылық-клиент" ақпараттық жүйесіне интеграциялау арқылы төлем тапсырмасын қалыптастыру;</w:t>
      </w:r>
    </w:p>
    <w:p>
      <w:pPr>
        <w:spacing w:after="0"/>
        <w:ind w:left="0"/>
        <w:jc w:val="both"/>
      </w:pPr>
      <w:r>
        <w:rPr>
          <w:rFonts w:ascii="Times New Roman"/>
          <w:b w:val="false"/>
          <w:i w:val="false"/>
          <w:color w:val="000000"/>
          <w:sz w:val="28"/>
        </w:rPr>
        <w:t>
      9) басшының және бас бухгалтердің қолдарының заңды тұлғаның құжаттар жинағына сәйкестігі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6" w:id="869"/>
    <w:p>
      <w:pPr>
        <w:spacing w:after="0"/>
        <w:ind w:left="0"/>
        <w:jc w:val="both"/>
      </w:pPr>
      <w:r>
        <w:rPr>
          <w:rFonts w:ascii="Times New Roman"/>
          <w:b w:val="false"/>
          <w:i w:val="false"/>
          <w:color w:val="000000"/>
          <w:sz w:val="28"/>
        </w:rPr>
        <w:t>
      388. Қағаз тасығыштағы төлем тапсырмасын қалыптастыру кезінде квазимемлекеттік сектор субъектісі, қаржылық қолдау операторы, дербес білім беру ұйымы басшысының немесе заңды тұлғаның бұйрығына сәйкес бірінші қол қоюға құқығы бар уәкілдің, қолдардың және мөр бедерінің үлгілері бар құжатқа сәйкес жеке қолымен және қолдардың және мөр бедерінің үлгілері бар құжатқа сәйкес заңды тұлғаның мөр бедерімен әр парағы расталған растайтын құжаттардың (шот-фактура, тауарларды жеткізу туралы жүкқұжат (акт) немесе орындалған жұмыстардың, көрсетілген қызметтердің актісі немесе Қазақстан Республикасының заңнамасында белгіленген құжаттың өзге де түрі) көшірмелері ұсынылады.</w:t>
      </w:r>
    </w:p>
    <w:bookmarkEnd w:id="869"/>
    <w:p>
      <w:pPr>
        <w:spacing w:after="0"/>
        <w:ind w:left="0"/>
        <w:jc w:val="both"/>
      </w:pPr>
      <w:r>
        <w:rPr>
          <w:rFonts w:ascii="Times New Roman"/>
          <w:b w:val="false"/>
          <w:i w:val="false"/>
          <w:color w:val="000000"/>
          <w:sz w:val="28"/>
        </w:rPr>
        <w:t>
      "Қазынашылық-клиент" ақпараттық жүйесінде төлем жүргізу кезінде төлем тапсырмасының электрондық бейнесіне түпнұсқадан сканерленген, осы тармақтың бірінші бөлігінде санамаланған растайтын құжаттары бар файлдар тіркеледі және квазимемлекеттік сектор субъектісі, қаржылық қолдау операторы, дербес білім беру ұйымы басшысының, немесе ол уәкілеттік берген тұлғаның және бас бухгалтердің электрондық цифрлық қолтаңбасымен қол қойылады.</w:t>
      </w:r>
    </w:p>
    <w:p>
      <w:pPr>
        <w:spacing w:after="0"/>
        <w:ind w:left="0"/>
        <w:jc w:val="both"/>
      </w:pPr>
      <w:r>
        <w:rPr>
          <w:rFonts w:ascii="Times New Roman"/>
          <w:b w:val="false"/>
          <w:i w:val="false"/>
          <w:color w:val="000000"/>
          <w:sz w:val="28"/>
        </w:rPr>
        <w:t>
      Электрондық шот-фактураларды қабылдау және өңдеу жөніндегі ақпараттық жүйеде жазылған электрондық шот-фактураны алған кезде квазимемлекеттік сектор субъектісі, қаржылық қолдау операторы, дербес білім беру ұйымы интеграциялау жолымен оның негізінде "Қазынашылық-клиент" ақпараттық жүйесінде төлем тапсырмасының электрондық бейнесін қалыптастырады және оған квазимемлекеттік сектор субъектісі, қаржылық қолдау операторы, дербес білім беру ұйымы басшысы немесе уәкілетті тұлға және бас бухгалтер электрондық цифрлық қолтаңбасымен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9" w:id="870"/>
    <w:p>
      <w:pPr>
        <w:spacing w:after="0"/>
        <w:ind w:left="0"/>
        <w:jc w:val="both"/>
      </w:pPr>
      <w:r>
        <w:rPr>
          <w:rFonts w:ascii="Times New Roman"/>
          <w:b w:val="false"/>
          <w:i w:val="false"/>
          <w:color w:val="000000"/>
          <w:sz w:val="28"/>
        </w:rPr>
        <w:t>
      389. Квазимемлекеттік сектор субъектілерінің, қаржылық қолдау операторларының, дербес білім беру ұйымдарының, әлеуметтік медициналық сақтандыру қорының, мемлекеттік сатып алу саласындағы бірыңғай оператордың төлемдері мен ақша аударымдары №208 Қаулыда белгіленген нысан бойынша төлем тапсырмасын қалыптастыру жолымен жүргізіледі.</w:t>
      </w:r>
    </w:p>
    <w:bookmarkEnd w:id="870"/>
    <w:bookmarkStart w:name="z1480" w:id="871"/>
    <w:p>
      <w:pPr>
        <w:spacing w:after="0"/>
        <w:ind w:left="0"/>
        <w:jc w:val="both"/>
      </w:pPr>
      <w:r>
        <w:rPr>
          <w:rFonts w:ascii="Times New Roman"/>
          <w:b w:val="false"/>
          <w:i w:val="false"/>
          <w:color w:val="000000"/>
          <w:sz w:val="28"/>
        </w:rPr>
        <w:t>
      390. Мемлекеттік қазынашылық органы квазимемлекеттік сектор субъектілерінен, қаржылық қолдау операторларынан, дербес білім беру ұйымдарынан, әлеуметтік медициналық сақтандыру қорынан, мемлекеттік сатып алу саласындағы бірыңғай оператордан қағаз тасығышта және (немесе) "Қазынашылық-клиент" ақпараттық жүйесі бойынша электрондық түрде төлем тапсырмаларын қабылдауды жүзеге асырады.</w:t>
      </w:r>
    </w:p>
    <w:bookmarkEnd w:id="871"/>
    <w:p>
      <w:pPr>
        <w:spacing w:after="0"/>
        <w:ind w:left="0"/>
        <w:jc w:val="both"/>
      </w:pPr>
      <w:r>
        <w:rPr>
          <w:rFonts w:ascii="Times New Roman"/>
          <w:b w:val="false"/>
          <w:i w:val="false"/>
          <w:color w:val="000000"/>
          <w:sz w:val="28"/>
        </w:rPr>
        <w:t>
      Квазимемлекеттік сектор субъектілерінен, қаржылық қолдау операторларынан, дербес білім беру ұйымдарынан, әлеуметтік медициналық сақтандыру қорынан, мемлекеттік сатып алу саласындағы бірыңғай оператордан төлем тапсырмаларын қағаз тасығышта қабылдау белгіленген қызмет көрсету кестесіне сәйкес сағат 16.00 (он алты) дейін жүзеге асырылады.</w:t>
      </w:r>
    </w:p>
    <w:p>
      <w:pPr>
        <w:spacing w:after="0"/>
        <w:ind w:left="0"/>
        <w:jc w:val="both"/>
      </w:pPr>
      <w:r>
        <w:rPr>
          <w:rFonts w:ascii="Times New Roman"/>
          <w:b w:val="false"/>
          <w:i w:val="false"/>
          <w:color w:val="000000"/>
          <w:sz w:val="28"/>
        </w:rPr>
        <w:t>
      Қағаз тасығышта төлем тапсырмасы және (немесе) "Қазынашылық-клиент" ақпараттық жүйесі бойынша электрондық түрде келіп түскен төлем тапсырмалары мемлекеттік қазынашылық органы оны қабылдаған күннен кейінгі күннен бастап бір жұмыс күні ішінде орындалады не орындалмай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3" w:id="872"/>
    <w:p>
      <w:pPr>
        <w:spacing w:after="0"/>
        <w:ind w:left="0"/>
        <w:jc w:val="both"/>
      </w:pPr>
      <w:r>
        <w:rPr>
          <w:rFonts w:ascii="Times New Roman"/>
          <w:b w:val="false"/>
          <w:i w:val="false"/>
          <w:color w:val="000000"/>
          <w:sz w:val="28"/>
        </w:rPr>
        <w:t>
      391. Төлем тапсырмасын толтыру кезінде "№ төлем тапсырмасы" ашық жолағында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жеті мәнді кодынан тұратын нөмірі, сызықша арқылы төлем және ақша аударымы жүзеге асырылатын қаржы жылының соңғы екі саны, дефис арқылы – төлем тапсырмаларын тіркеу журналындағы жазбаның реттік санына сәйкес келетін реттік саны көрсетіледі.</w:t>
      </w:r>
    </w:p>
    <w:bookmarkEnd w:id="872"/>
    <w:bookmarkStart w:name="z1484" w:id="873"/>
    <w:p>
      <w:pPr>
        <w:spacing w:after="0"/>
        <w:ind w:left="0"/>
        <w:jc w:val="both"/>
      </w:pPr>
      <w:r>
        <w:rPr>
          <w:rFonts w:ascii="Times New Roman"/>
          <w:b w:val="false"/>
          <w:i w:val="false"/>
          <w:color w:val="000000"/>
          <w:sz w:val="28"/>
        </w:rPr>
        <w:t>
      "Төлем тағайындау" деген ашық жолақта төлемнің тағайындалуы, атауы, құжаттың нөмірі мен күні (шот-фактуралар немесе тауарларды жеткізу туралы жүкқұжат (акт) немесе аванстық төлемді қоспағанда, орындалған жұмыстар, көрсетілген қызметтер актісі немесе Қазақстан Республикасының заңнамасында белгіленген негізінде тауарларды сатып алу, жұмыстарды орындау, қызметтер көрсету, төлем кезеңі жүзеге асырылатын басқа да құжат) көрсетіледі. Бұл ретте төлем тапсырмасының күні растаушы құжаттың күнінен кейін қалыптастырылады.</w:t>
      </w:r>
    </w:p>
    <w:bookmarkEnd w:id="873"/>
    <w:bookmarkStart w:name="z1485" w:id="874"/>
    <w:p>
      <w:pPr>
        <w:spacing w:after="0"/>
        <w:ind w:left="0"/>
        <w:jc w:val="both"/>
      </w:pPr>
      <w:r>
        <w:rPr>
          <w:rFonts w:ascii="Times New Roman"/>
          <w:b w:val="false"/>
          <w:i w:val="false"/>
          <w:color w:val="000000"/>
          <w:sz w:val="28"/>
        </w:rPr>
        <w:t>
      Қағаз жеткізгіште ұсынылатын төлем тапсырмада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басшысының немесе оған өкілетті, бірінші қол қою құқығы бар тұлғаның қолдары мен мөр бедерiнiң үлгiлерi бар заңды тұлғаның құжатына сәйкес және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бас бухгалтердің екінші қол қою құқығы бар тұлғаның қолдары мен мөр бедерiнiң үлгiлерi бар заңды тұлғаның құжатына сәйкес жеке қолтағбасы қойылады. Мөр бедерi дәл және анық қойылады.</w:t>
      </w:r>
    </w:p>
    <w:bookmarkEnd w:id="874"/>
    <w:bookmarkStart w:name="z1486" w:id="875"/>
    <w:p>
      <w:pPr>
        <w:spacing w:after="0"/>
        <w:ind w:left="0"/>
        <w:jc w:val="both"/>
      </w:pPr>
      <w:r>
        <w:rPr>
          <w:rFonts w:ascii="Times New Roman"/>
          <w:b w:val="false"/>
          <w:i w:val="false"/>
          <w:color w:val="000000"/>
          <w:sz w:val="28"/>
        </w:rPr>
        <w:t>
      "Қазынашылық-клиент" ақпараттық жүйесі бойынша беру кезінде төлем тапсырмасының электрондық бейнесіне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басшысының немесе оған өкілетті, бірінші қол қою құқығы бар тұлғаның қолдары мен мөр бедерiнiң үлгiлерi бар заңды тұлғаның құжатына сәйкес және квазимемлекеттік сектор субъектісі, қаржылық қолдау операторы, дербес білім беру ұйымы, әлеуметтік медициналық сақтандыру қорының, мемлекеттік сатып алу саласындағы бірыңғай операторының бас бухгалтерінің екінші қол қою құқығы бар тұлғаның қолдары мен мөр бедерiнiң үлгiлерi бар заңды тұлғаның құжатына сәйкес жеке қолтаңбасы қойылады.</w:t>
      </w:r>
    </w:p>
    <w:bookmarkEnd w:id="875"/>
    <w:bookmarkStart w:name="z1487" w:id="876"/>
    <w:p>
      <w:pPr>
        <w:spacing w:after="0"/>
        <w:ind w:left="0"/>
        <w:jc w:val="both"/>
      </w:pPr>
      <w:r>
        <w:rPr>
          <w:rFonts w:ascii="Times New Roman"/>
          <w:b w:val="false"/>
          <w:i w:val="false"/>
          <w:color w:val="000000"/>
          <w:sz w:val="28"/>
        </w:rPr>
        <w:t>
      "Қазынашылық-клиент" ақпараттық жүйесі арқылы электрондық төлем тапсырмаларын жасау кезінде тиісті электрондық өрістерде төлем түрін көрсету қажет:</w:t>
      </w:r>
    </w:p>
    <w:bookmarkEnd w:id="876"/>
    <w:bookmarkStart w:name="z1488" w:id="877"/>
    <w:p>
      <w:pPr>
        <w:spacing w:after="0"/>
        <w:ind w:left="0"/>
        <w:jc w:val="both"/>
      </w:pPr>
      <w:r>
        <w:rPr>
          <w:rFonts w:ascii="Times New Roman"/>
          <w:b w:val="false"/>
          <w:i w:val="false"/>
          <w:color w:val="000000"/>
          <w:sz w:val="28"/>
        </w:rPr>
        <w:t>
      1 – қалыпты төлем;</w:t>
      </w:r>
    </w:p>
    <w:bookmarkEnd w:id="877"/>
    <w:bookmarkStart w:name="z1489" w:id="878"/>
    <w:p>
      <w:pPr>
        <w:spacing w:after="0"/>
        <w:ind w:left="0"/>
        <w:jc w:val="both"/>
      </w:pPr>
      <w:r>
        <w:rPr>
          <w:rFonts w:ascii="Times New Roman"/>
          <w:b w:val="false"/>
          <w:i w:val="false"/>
          <w:color w:val="000000"/>
          <w:sz w:val="28"/>
        </w:rPr>
        <w:t>
      2 – қосымшасы бар зейнетақы (міндетті зейнетақы жарналары, міндетті кәсіптік зейнетақы жарналары, жұмыс берушілердің міндетті зейнетақы жарналары, ерікті зейнетақы жарналары және зейнетақы төлемі) жарналары;</w:t>
      </w:r>
    </w:p>
    <w:bookmarkEnd w:id="878"/>
    <w:bookmarkStart w:name="z1490" w:id="879"/>
    <w:p>
      <w:pPr>
        <w:spacing w:after="0"/>
        <w:ind w:left="0"/>
        <w:jc w:val="both"/>
      </w:pPr>
      <w:r>
        <w:rPr>
          <w:rFonts w:ascii="Times New Roman"/>
          <w:b w:val="false"/>
          <w:i w:val="false"/>
          <w:color w:val="000000"/>
          <w:sz w:val="28"/>
        </w:rPr>
        <w:t>
      3 – жалақы мен дивидендтерді аудару;</w:t>
      </w:r>
    </w:p>
    <w:bookmarkEnd w:id="879"/>
    <w:bookmarkStart w:name="z1491" w:id="880"/>
    <w:p>
      <w:pPr>
        <w:spacing w:after="0"/>
        <w:ind w:left="0"/>
        <w:jc w:val="both"/>
      </w:pPr>
      <w:r>
        <w:rPr>
          <w:rFonts w:ascii="Times New Roman"/>
          <w:b w:val="false"/>
          <w:i w:val="false"/>
          <w:color w:val="000000"/>
          <w:sz w:val="28"/>
        </w:rPr>
        <w:t>
      4 – қосымшасы бар әлеуметтік аударымдар.</w:t>
      </w:r>
    </w:p>
    <w:bookmarkEnd w:id="880"/>
    <w:bookmarkStart w:name="z1492" w:id="881"/>
    <w:p>
      <w:pPr>
        <w:spacing w:after="0"/>
        <w:ind w:left="0"/>
        <w:jc w:val="both"/>
      </w:pPr>
      <w:r>
        <w:rPr>
          <w:rFonts w:ascii="Times New Roman"/>
          <w:b w:val="false"/>
          <w:i w:val="false"/>
          <w:color w:val="000000"/>
          <w:sz w:val="28"/>
        </w:rPr>
        <w:t>
      5 – міндетті әлеуметтік медициналық сақтандыруға аударымдар және (немесе) жарналар;</w:t>
      </w:r>
    </w:p>
    <w:bookmarkEnd w:id="881"/>
    <w:bookmarkStart w:name="z1493" w:id="882"/>
    <w:p>
      <w:pPr>
        <w:spacing w:after="0"/>
        <w:ind w:left="0"/>
        <w:jc w:val="both"/>
      </w:pPr>
      <w:r>
        <w:rPr>
          <w:rFonts w:ascii="Times New Roman"/>
          <w:b w:val="false"/>
          <w:i w:val="false"/>
          <w:color w:val="000000"/>
          <w:sz w:val="28"/>
        </w:rPr>
        <w:t>
      6 – қосымшамен заңды тұлғаларға төлем;</w:t>
      </w:r>
    </w:p>
    <w:bookmarkEnd w:id="882"/>
    <w:bookmarkStart w:name="z1494" w:id="883"/>
    <w:p>
      <w:pPr>
        <w:spacing w:after="0"/>
        <w:ind w:left="0"/>
        <w:jc w:val="both"/>
      </w:pPr>
      <w:r>
        <w:rPr>
          <w:rFonts w:ascii="Times New Roman"/>
          <w:b w:val="false"/>
          <w:i w:val="false"/>
          <w:color w:val="000000"/>
          <w:sz w:val="28"/>
        </w:rPr>
        <w:t>
      7 – қосымшасы бар жинақтаушы сақтандыру шарттары бойынша төлемдер;</w:t>
      </w:r>
    </w:p>
    <w:bookmarkEnd w:id="883"/>
    <w:bookmarkStart w:name="z1495" w:id="884"/>
    <w:p>
      <w:pPr>
        <w:spacing w:after="0"/>
        <w:ind w:left="0"/>
        <w:jc w:val="both"/>
      </w:pPr>
      <w:r>
        <w:rPr>
          <w:rFonts w:ascii="Times New Roman"/>
          <w:b w:val="false"/>
          <w:i w:val="false"/>
          <w:color w:val="000000"/>
          <w:sz w:val="28"/>
        </w:rPr>
        <w:t>
      8 – микро және шағын кәсіпкерлік үшін еңбекақы төлеу қорынан бірыңғай төлем.</w:t>
      </w:r>
    </w:p>
    <w:bookmarkEnd w:id="884"/>
    <w:bookmarkStart w:name="z1496" w:id="885"/>
    <w:p>
      <w:pPr>
        <w:spacing w:after="0"/>
        <w:ind w:left="0"/>
        <w:jc w:val="both"/>
      </w:pPr>
      <w:r>
        <w:rPr>
          <w:rFonts w:ascii="Times New Roman"/>
          <w:b w:val="false"/>
          <w:i w:val="false"/>
          <w:color w:val="000000"/>
          <w:sz w:val="28"/>
        </w:rPr>
        <w:t>
      392. Қазынашылықтың интеграцияланған ақпараттық жүйесінде ақша алушы болмаған кезде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қағаз жеткізгіште немесе "Қазынашылық-клиент" ақпараттық жүйесі бойынша электрондық түрде осы Рәсімдерге 64-қосымшаға сәйкес ақша алушыны ақша алушылардың анықтамалығына енгізуге өтінім береді.</w:t>
      </w:r>
    </w:p>
    <w:bookmarkEnd w:id="885"/>
    <w:bookmarkStart w:name="z1497" w:id="886"/>
    <w:p>
      <w:pPr>
        <w:spacing w:after="0"/>
        <w:ind w:left="0"/>
        <w:jc w:val="both"/>
      </w:pPr>
      <w:r>
        <w:rPr>
          <w:rFonts w:ascii="Times New Roman"/>
          <w:b w:val="false"/>
          <w:i w:val="false"/>
          <w:color w:val="000000"/>
          <w:sz w:val="28"/>
        </w:rPr>
        <w:t>
      Қазынашылықтың интеграцияланған ақпараттық жүйесінде ақша алушының деректемелері болмаған және/немесе өзгерген кезде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қағаз жеткізгіште немесе "Қазынашылық-клиент" ақпараттық жүйесі бойынша осы Рәсімдерге 67-қосымшаға сәйкес ақша алушылардың анықтамалығына ақша алушының деректемелеріне өзгерістер енгізуге өтінім береді.</w:t>
      </w:r>
    </w:p>
    <w:bookmarkEnd w:id="886"/>
    <w:bookmarkStart w:name="z1498" w:id="887"/>
    <w:p>
      <w:pPr>
        <w:spacing w:after="0"/>
        <w:ind w:left="0"/>
        <w:jc w:val="both"/>
      </w:pPr>
      <w:r>
        <w:rPr>
          <w:rFonts w:ascii="Times New Roman"/>
          <w:b w:val="false"/>
          <w:i w:val="false"/>
          <w:color w:val="000000"/>
          <w:sz w:val="28"/>
        </w:rPr>
        <w:t>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ақша алушыны енгізуге және ақша алушының деректемелеріне өзгерістер енгізуге өтінімнің дұрыстығын, дұрыс ресімделуін және жасалуын қамтамасыз етеді.</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392-тармаққа өзгеріс енгізілді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499" w:id="888"/>
    <w:p>
      <w:pPr>
        <w:spacing w:after="0"/>
        <w:ind w:left="0"/>
        <w:jc w:val="both"/>
      </w:pPr>
      <w:r>
        <w:rPr>
          <w:rFonts w:ascii="Times New Roman"/>
          <w:b w:val="false"/>
          <w:i w:val="false"/>
          <w:color w:val="000000"/>
          <w:sz w:val="28"/>
        </w:rPr>
        <w:t>
      393. Төлемді қағаз жеткізгіште жүргізгеннен кейін квазимемлекеттік сектор субъектісінің, қаржылық қолдау операторларының, дербес білім беру ұйымдарының, әлеуметтік медициналық сақтандыру қорының, мемлекеттік сатып алу саласындағы бірыңғай оператордың төлем тапсырмасының екінші данасы және 5-15-нысан бойынша және/немесе 5-20-нысан бойынша қалыптастырылған есеп салыстырылады, төлем тапсырмасында төлем жүргізу күні мен 5-15-нысанда және/немесе 5-20-нысан бойынша салыстырып тексеруді жүзеге асыру күнін көрсете отырып, мемлекеттік қазынашылық органының жауапты орындаушысының қолымен, мөртаңбасының бедерімен куәландырылады және квазимемлекеттік сектор субъектілеріне, қаржылық қолдау операторына, дербес білім беру ұйымына, әлеуметтік медициналық сақтандыру қорына, мемлекеттік сатып алу саласындағы бірыңғай операторға беріледі. Квазимемлекеттік сектор субъектілері, қаржылық қолдау операторлары, дербес білім беру ұйымдары, әлеуметтік медициналық сақтандыру қоры, мемлекеттік сатып алу саласындағы бірыңғай операторы "Қазынашылық-клиент" ақпараттық жүйесі бойынша қызмет көрсетушілер 5-15 және 5-20-нысандары бойынша есептерді дербес қалыптастырады.</w:t>
      </w:r>
    </w:p>
    <w:bookmarkEnd w:id="888"/>
    <w:bookmarkStart w:name="z1500" w:id="889"/>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ұйымдарының, әлеуметтік медициналық сақтандыру қорының, мемлекеттік сатып алу саласындағы бірыңғай оператордың қағаз жеткізгіштегі және "Қазынашылық-клиент" ақпараттық жүйесі бойынша электрондық түрде келіп түскен төлем тапсырмасының орындалу күні бекітілген төлем тапсырмасының 5-15-нысандағы есепке енгізілген күні болып табылады.</w:t>
      </w:r>
    </w:p>
    <w:bookmarkEnd w:id="889"/>
    <w:bookmarkStart w:name="z1501" w:id="890"/>
    <w:p>
      <w:pPr>
        <w:spacing w:after="0"/>
        <w:ind w:left="0"/>
        <w:jc w:val="both"/>
      </w:pPr>
      <w:r>
        <w:rPr>
          <w:rFonts w:ascii="Times New Roman"/>
          <w:b w:val="false"/>
          <w:i w:val="false"/>
          <w:color w:val="000000"/>
          <w:sz w:val="28"/>
        </w:rPr>
        <w:t>
      394. Квазимемлекеттік сектор субъектілерінің қызметкерлеріне, жеке тұлғаларға олардың ағымдағы шоттарына немесе банкте ашылған жинақ шоттарына жалақы мен басқа да ақшалай төлемдерді, міндетті зейнетақы жарналарын, жұмыс берушілердің міндетті зейнетақы жарналары, кәсіптік және ерікті зейнетақы жарналарын және әлеуметтік аударымдарын, міндетті әлеуметтік медициналық сақтандыруға аударымдарын және (немесе) жарналарын аудару бойынша төлемдер жүргізу үшін төлем тапсырмаларымен бірге қағаз жеткізгіште квазимемлекеттік сектор субъектісі мемлекеттік қазынашылық органына осы Рәсімдерге 140, 141, 142, 143 және 144-қосымшаларға сәйкес төлем форматында ақша алушылардың тізімдерін ұсынады.</w:t>
      </w:r>
    </w:p>
    <w:bookmarkEnd w:id="890"/>
    <w:bookmarkStart w:name="z1502" w:id="891"/>
    <w:p>
      <w:pPr>
        <w:spacing w:after="0"/>
        <w:ind w:left="0"/>
        <w:jc w:val="both"/>
      </w:pPr>
      <w:r>
        <w:rPr>
          <w:rFonts w:ascii="Times New Roman"/>
          <w:b w:val="false"/>
          <w:i w:val="false"/>
          <w:color w:val="000000"/>
          <w:sz w:val="28"/>
        </w:rPr>
        <w:t>
      "Қазынашылық-клиент" ақпараттық жүйесі бойынша беру кезінде төлем тапсырмасының электрондық бейнесіне осы Рәсімдерге 140, 141, 142, 143 және 144-қосымшаларға сәйкес төлемдердің электрондық форматында ақша алушылардың тізімдері жалғанады және бухгалтердің және квазимемлекеттік сектор субъектісі басшысының электрондық цифрлық қолтаңбасымен қол қойылады.</w:t>
      </w:r>
    </w:p>
    <w:bookmarkEnd w:id="891"/>
    <w:bookmarkStart w:name="z1503" w:id="892"/>
    <w:p>
      <w:pPr>
        <w:spacing w:after="0"/>
        <w:ind w:left="0"/>
        <w:jc w:val="both"/>
      </w:pPr>
      <w:r>
        <w:rPr>
          <w:rFonts w:ascii="Times New Roman"/>
          <w:b w:val="false"/>
          <w:i w:val="false"/>
          <w:color w:val="000000"/>
          <w:sz w:val="28"/>
        </w:rPr>
        <w:t>
      Квазимемлекеттік сектор субъектісі 5-15А нысаны бойынша ақша алушылардың тиісті шоттарына жүргізілген төлемдер бойынша ақша алушылардың сенімді тізімін қалыптастыруды қамтамасыз етеді және жауапты болады.</w:t>
      </w:r>
    </w:p>
    <w:bookmarkEnd w:id="892"/>
    <w:bookmarkStart w:name="z1504" w:id="893"/>
    <w:p>
      <w:pPr>
        <w:spacing w:after="0"/>
        <w:ind w:left="0"/>
        <w:jc w:val="both"/>
      </w:pPr>
      <w:r>
        <w:rPr>
          <w:rFonts w:ascii="Times New Roman"/>
          <w:b w:val="false"/>
          <w:i w:val="false"/>
          <w:color w:val="000000"/>
          <w:sz w:val="28"/>
        </w:rPr>
        <w:t>
      395. Квазимемлекеттік сектор субъектілерінің қызметкерлеріне, жеке тұлғаларға олардың ағымдағы шоттарына немесе банкте ашылған жинақ шоттарына жалақы мен басқа да ақшалай төлемдерді, міндетті зейнетақы жарналарын, жұмыс берушілердің міндетті зейнетақы жарналары, кәсіптік және ерікті зейнетақы жарналарын және әлеуметтік аударымдарын, міндетті әлеуметтік медициналық сақтандыруға аударымдарын және (немесе) жарналарын аудару бойынша төлемдер жүргізгеннен кейін мемлекеттік қазынашылық органының жауапты орындаушысы 5-15А нысанын қалыптастырады. 5-15А нысаны операциялық күн жабылғаннан кейін қалыптасады. 5-15А нысанының әрбір беті құжатты өңдеу күнін көрсете отырып, мемлекеттік қазынашылық органының жауапты орындаушысының қолымен, мөртаңбасының бедерімен куәландырылады және осы Рәсімдердің 394-тармағында көзделген құжаттармен бірге квазимемлекеттік сектор субъектісіне беріледі.</w:t>
      </w:r>
    </w:p>
    <w:bookmarkEnd w:id="893"/>
    <w:bookmarkStart w:name="z1505" w:id="894"/>
    <w:p>
      <w:pPr>
        <w:spacing w:after="0"/>
        <w:ind w:left="0"/>
        <w:jc w:val="both"/>
      </w:pPr>
      <w:r>
        <w:rPr>
          <w:rFonts w:ascii="Times New Roman"/>
          <w:b w:val="false"/>
          <w:i w:val="false"/>
          <w:color w:val="000000"/>
          <w:sz w:val="28"/>
        </w:rPr>
        <w:t>
      "Қазынашылық-клиент" ақпараттық жүйесі бойынша қызмет көрсететін квазимемлекеттік сектор субъектілері 5-15А нысанын дербес қалыптастырады.</w:t>
      </w:r>
    </w:p>
    <w:bookmarkEnd w:id="894"/>
    <w:bookmarkStart w:name="z1506" w:id="895"/>
    <w:p>
      <w:pPr>
        <w:spacing w:after="0"/>
        <w:ind w:left="0"/>
        <w:jc w:val="both"/>
      </w:pPr>
      <w:r>
        <w:rPr>
          <w:rFonts w:ascii="Times New Roman"/>
          <w:b w:val="false"/>
          <w:i w:val="false"/>
          <w:color w:val="000000"/>
          <w:sz w:val="28"/>
        </w:rPr>
        <w:t>
      396. Еңбекақы бойынша төлемдерді қайтару сомасы осы Рәсімдерге 93-қосымшаға сәйкес 5-56 "Еңбекақы бойынша төлемдерді қайтару жөніндегі есеп" нысанындағы есепте көрсетіледі, зейнетақы төлемдерін қайтару сомасы осы Рәсімдерге 94-қосымшаға сәйкес 5-57 "Зейнетақы және әлеуметтік төлемдерді, міндетті әлеуметтік медициналық сақтандыруға аударымдарды және (немесе) жарналарды қайтару жөніндегі есеп" нысанындағы есепте көрсетіледі.</w:t>
      </w:r>
    </w:p>
    <w:bookmarkEnd w:id="895"/>
    <w:bookmarkStart w:name="z1507" w:id="896"/>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квазимемлекеттік сектор субъектілері көрсетілген есептерді дербес жасайды.</w:t>
      </w:r>
    </w:p>
    <w:bookmarkEnd w:id="896"/>
    <w:bookmarkStart w:name="z1508" w:id="897"/>
    <w:p>
      <w:pPr>
        <w:spacing w:after="0"/>
        <w:ind w:left="0"/>
        <w:jc w:val="both"/>
      </w:pPr>
      <w:r>
        <w:rPr>
          <w:rFonts w:ascii="Times New Roman"/>
          <w:b w:val="false"/>
          <w:i w:val="false"/>
          <w:color w:val="000000"/>
          <w:sz w:val="28"/>
        </w:rPr>
        <w:t>
      397. Төлемдер мен ақша аударымдарын жүргізу үшін квазимемлекеттік сектор субъектісі мемлекеттік қазынашылық органына:</w:t>
      </w:r>
    </w:p>
    <w:bookmarkEnd w:id="897"/>
    <w:p>
      <w:pPr>
        <w:spacing w:after="0"/>
        <w:ind w:left="0"/>
        <w:jc w:val="both"/>
      </w:pPr>
      <w:r>
        <w:rPr>
          <w:rFonts w:ascii="Times New Roman"/>
          <w:b w:val="false"/>
          <w:i w:val="false"/>
          <w:color w:val="000000"/>
          <w:sz w:val="28"/>
        </w:rPr>
        <w:t>
      1) жарғылық капиталды ұлғайту/қалыптастыру кезінде – бағалы қағаздар нарығын реттеуді және қадағалауды жүзеге асыратын уәкілетті органның куәлігін не квазимемлекеттік сектор субъектісінің жарғылық капиталын ұлғайтуға ақша аудару кезіндегі басқару органдарының тиісті шешімін, мемлекеттік жоспарлау жөніндегі уәкілетті органның оң экономикалық қорытындысы қоса берілген қаржы-экономикалық негіздемесін;</w:t>
      </w:r>
    </w:p>
    <w:p>
      <w:pPr>
        <w:spacing w:after="0"/>
        <w:ind w:left="0"/>
        <w:jc w:val="both"/>
      </w:pPr>
      <w:r>
        <w:rPr>
          <w:rFonts w:ascii="Times New Roman"/>
          <w:b w:val="false"/>
          <w:i w:val="false"/>
          <w:color w:val="000000"/>
          <w:sz w:val="28"/>
        </w:rPr>
        <w:t>
      2) аванстық төлем сомасын қоспағанда, инвестициялық жобаны іске асыру кезінде шот-фактураны электрондық шот-фактуралардың ақпараттық жүйесінен интеграцияланған немесе тауарларды жеткізу туралы жүкқұжатты (акт) немесе орындалған жұмыстар, көрсетілген қызметтер актісін немесе Қазақстан Республикасының заңнамасында белгіленген құжаттың өзге де түрін ұсынады.</w:t>
      </w:r>
    </w:p>
    <w:p>
      <w:pPr>
        <w:spacing w:after="0"/>
        <w:ind w:left="0"/>
        <w:jc w:val="both"/>
      </w:pPr>
      <w:r>
        <w:rPr>
          <w:rFonts w:ascii="Times New Roman"/>
          <w:b w:val="false"/>
          <w:i w:val="false"/>
          <w:color w:val="000000"/>
          <w:sz w:val="28"/>
        </w:rPr>
        <w:t>
      Квазимемлекеттік сектор субъектілеріне жарғылық капиталды қалыптастыруға немесе ұлғайтуға бұрын бөлінген қаражат есебінен шығыстарды және/немесе тартылған қарыз қаражатын, оның ішінде Қазақстан Республикасының Ұлттық қорынан өтеу кезінде квазимемлекеттік сектор субъектісі мемлекеттік қазынашылық органына Қазақстан Республикасы Үкіметінің шығыстарды өтеу жөніндегі қаулысының көшірмесін және қосымша, қарыз қаражатын тартқан кезде - кредиттік шарттың көшірмесін ұсынады.</w:t>
      </w:r>
    </w:p>
    <w:p>
      <w:pPr>
        <w:spacing w:after="0"/>
        <w:ind w:left="0"/>
        <w:jc w:val="both"/>
      </w:pPr>
      <w:r>
        <w:rPr>
          <w:rFonts w:ascii="Times New Roman"/>
          <w:b w:val="false"/>
          <w:i w:val="false"/>
          <w:color w:val="000000"/>
          <w:sz w:val="28"/>
        </w:rPr>
        <w:t>
      Инвестициялық жобаны іске асыру кезінде қаржы-экономикалық негіздемеге және квазимемлекеттік сектор субъектісінің қолма-қол ақшаны бақылау шотында қаражаттың болуына сәйкес шарт сомасынан:</w:t>
      </w:r>
    </w:p>
    <w:p>
      <w:pPr>
        <w:spacing w:after="0"/>
        <w:ind w:left="0"/>
        <w:jc w:val="both"/>
      </w:pPr>
      <w:r>
        <w:rPr>
          <w:rFonts w:ascii="Times New Roman"/>
          <w:b w:val="false"/>
          <w:i w:val="false"/>
          <w:color w:val="000000"/>
          <w:sz w:val="28"/>
        </w:rPr>
        <w:t>
      барлық инвестициялық жобалар бойынша – отыз пайыздан аспайтын мөлшерде;</w:t>
      </w:r>
    </w:p>
    <w:p>
      <w:pPr>
        <w:spacing w:after="0"/>
        <w:ind w:left="0"/>
        <w:jc w:val="both"/>
      </w:pPr>
      <w:r>
        <w:rPr>
          <w:rFonts w:ascii="Times New Roman"/>
          <w:b w:val="false"/>
          <w:i w:val="false"/>
          <w:color w:val="000000"/>
          <w:sz w:val="28"/>
        </w:rPr>
        <w:t>
      жоғары технологиялық тауарларды, жұмыстарды, көрсетілетін қызметтерді сатып алу бойынша – елу пайыздан аспайтын мөлшерде аванстық (алдын ала) төлеуге жол беріледі.</w:t>
      </w:r>
    </w:p>
    <w:p>
      <w:pPr>
        <w:spacing w:after="0"/>
        <w:ind w:left="0"/>
        <w:jc w:val="both"/>
      </w:pPr>
      <w:r>
        <w:rPr>
          <w:rFonts w:ascii="Times New Roman"/>
          <w:b w:val="false"/>
          <w:i w:val="false"/>
          <w:color w:val="000000"/>
          <w:sz w:val="28"/>
        </w:rPr>
        <w:t>
      Астық сатып алуды жүзеге асыру кезінде астық нарығы жөніндегі оператордың ауыл шаруашылығы тауарын өндірушілерді көктемгі-жазғы қаржыландыруға аванстық (алдын ала) төлемді аударуы жасалған шарт сомасынның жетпіс пайыздан аспайтын мөлшерде жүзеге асырылады.</w:t>
      </w:r>
    </w:p>
    <w:p>
      <w:pPr>
        <w:spacing w:after="0"/>
        <w:ind w:left="0"/>
        <w:jc w:val="both"/>
      </w:pPr>
      <w:r>
        <w:rPr>
          <w:rFonts w:ascii="Times New Roman"/>
          <w:b w:val="false"/>
          <w:i w:val="false"/>
          <w:color w:val="000000"/>
          <w:sz w:val="28"/>
        </w:rPr>
        <w:t>
      Қалған соманы аудару шот-фактура негізінде жасалған қосымша келісімге сәйкес астықты күзгі сатып алғаннан кейін жүргізіледі ("Қазынашылық-клиент" ақпараттық жүйесінде төлем тапсырмасы интеграцияланған электрондық шот-фактура негізінде қалыптастырылады);</w:t>
      </w:r>
    </w:p>
    <w:p>
      <w:pPr>
        <w:spacing w:after="0"/>
        <w:ind w:left="0"/>
        <w:jc w:val="both"/>
      </w:pPr>
      <w:r>
        <w:rPr>
          <w:rFonts w:ascii="Times New Roman"/>
          <w:b w:val="false"/>
          <w:i w:val="false"/>
          <w:color w:val="000000"/>
          <w:sz w:val="28"/>
        </w:rPr>
        <w:t>
      3) аванстық төлем сомасын қоспағанда, мемлекеттік тапсырманы орындау кезінде электрондық шот-фактура электрондық шот-фактуралардың ақпараттық жүйесінен интеграцияланған немесе тауарларды жеткізу туралы жүкқұжат (акт) немесе орындалған жұмыстар, көрсетілген қызметтер актісі немесе Қазақстан Республикасының заңнамасында белгіленген құжаттың өзге де түрін ұсынады.</w:t>
      </w:r>
    </w:p>
    <w:p>
      <w:pPr>
        <w:spacing w:after="0"/>
        <w:ind w:left="0"/>
        <w:jc w:val="both"/>
      </w:pPr>
      <w:r>
        <w:rPr>
          <w:rFonts w:ascii="Times New Roman"/>
          <w:b w:val="false"/>
          <w:i w:val="false"/>
          <w:color w:val="000000"/>
          <w:sz w:val="28"/>
        </w:rPr>
        <w:t>
      Мемлекеттік тапсырманы орындауға жауапты квазимемлекеттік сектор субъектісі мемлекеттік тапсырманы орындау және мемлекеттік тапсырманың мақсатына қол жеткізу кезінде бюджеттік бағдарламалар әкімшісінің келісімімен жасалған шарттың талаптарына сәйкес осы қаражатты Ұлттық пошта операторындағы және (немесе) екінші деңгейдегі банктердегі депозиттерге және басқа да қаржы құралдарына орналастыруына шоттарда орналастыруды қоспағанда, мемлекеттік қазынашылық органындағы өзінің қолма-қол ақшаны бақылау шотынан қаражаттың қалдықтарын екінші деңгейдегі банктегі өзінің есеп шотына аударады;</w:t>
      </w:r>
    </w:p>
    <w:p>
      <w:pPr>
        <w:spacing w:after="0"/>
        <w:ind w:left="0"/>
        <w:jc w:val="both"/>
      </w:pPr>
      <w:r>
        <w:rPr>
          <w:rFonts w:ascii="Times New Roman"/>
          <w:b w:val="false"/>
          <w:i w:val="false"/>
          <w:color w:val="000000"/>
          <w:sz w:val="28"/>
        </w:rPr>
        <w:t>
      4) бюджет қаражатын үнемдеу түрінде олардың жарғылық капиталына мемлекеттің қатысуы арқылы бюджеттік инвестицияларды іске асыру қорытындылары бойынша қалыптасқан қолма-қол ақшаның бақылау шотындағы пайдаланылмаған қалдықтарды бюджетке қайтару кезінде – төлем тапсырмасы және мемлекеттік мүлік туралы және акционерлік қоғамдар туралы заңдарға сәйкес қабылданған квазимемлекеттік сектор субъектісінің тиісті басқару органының (құрылтайшысының) шешімін;</w:t>
      </w:r>
    </w:p>
    <w:p>
      <w:pPr>
        <w:spacing w:after="0"/>
        <w:ind w:left="0"/>
        <w:jc w:val="both"/>
      </w:pPr>
      <w:r>
        <w:rPr>
          <w:rFonts w:ascii="Times New Roman"/>
          <w:b w:val="false"/>
          <w:i w:val="false"/>
          <w:color w:val="000000"/>
          <w:sz w:val="28"/>
        </w:rPr>
        <w:t xml:space="preserve">
      5) квазимемлекеттік сектор субъектісінің қолма-қол ақшаны бақылау шотына есептелген тұрақсыздық айыбын (айыппұлды, өсімпұлды) төлеуден түскен қаражатты тиісті бюджеттің кірісіне аудару кезінде – төлем тапсырмасын ұсынады. </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қызметтерге ақы төлеуге төлемдер жүргізу үшін әлеуметтік медициналық сақтандыру қоры мемлекеттік қазынашылық органына төлем тапсырмасын ("Қазынашылық-клиент" ақпараттық жүйесінде қалыптастырады) ұсынады.</w:t>
      </w:r>
    </w:p>
    <w:p>
      <w:pPr>
        <w:spacing w:after="0"/>
        <w:ind w:left="0"/>
        <w:jc w:val="both"/>
      </w:pPr>
      <w:r>
        <w:rPr>
          <w:rFonts w:ascii="Times New Roman"/>
          <w:b w:val="false"/>
          <w:i w:val="false"/>
          <w:color w:val="000000"/>
          <w:sz w:val="28"/>
        </w:rPr>
        <w:t>
      Мемлекеттік сатып алу саласындағы бірыңғай оператордың қолма-қол ақшаны бақылау шотынан төлемдер жүргізу үшін мемлекеттік сатып алу саласындағы бірыңғай оператор мемлекеттік қазынашылық органына төлем тапсырмасын ("Қазынашылық-клиент" ақпараттық жүйесінде қалыптастырады) ұсынады.</w:t>
      </w:r>
    </w:p>
    <w:p>
      <w:pPr>
        <w:spacing w:after="0"/>
        <w:ind w:left="0"/>
        <w:jc w:val="both"/>
      </w:pPr>
      <w:r>
        <w:rPr>
          <w:rFonts w:ascii="Times New Roman"/>
          <w:b w:val="false"/>
          <w:i w:val="false"/>
          <w:color w:val="000000"/>
          <w:sz w:val="28"/>
        </w:rPr>
        <w:t>
      Әлеуметтік медициналық сақтандыру қоры және мемлекеттік сатып алу саласындағы бірыңғай оператор:</w:t>
      </w:r>
    </w:p>
    <w:p>
      <w:pPr>
        <w:spacing w:after="0"/>
        <w:ind w:left="0"/>
        <w:jc w:val="both"/>
      </w:pPr>
      <w:r>
        <w:rPr>
          <w:rFonts w:ascii="Times New Roman"/>
          <w:b w:val="false"/>
          <w:i w:val="false"/>
          <w:color w:val="000000"/>
          <w:sz w:val="28"/>
        </w:rPr>
        <w:t>
      1) төлем тапсырмаларын ұсынудың заңдылығы мен негізділігін;</w:t>
      </w:r>
    </w:p>
    <w:p>
      <w:pPr>
        <w:spacing w:after="0"/>
        <w:ind w:left="0"/>
        <w:jc w:val="both"/>
      </w:pPr>
      <w:r>
        <w:rPr>
          <w:rFonts w:ascii="Times New Roman"/>
          <w:b w:val="false"/>
          <w:i w:val="false"/>
          <w:color w:val="000000"/>
          <w:sz w:val="28"/>
        </w:rPr>
        <w:t>
      2) төлем тапсырмаларында көрсетілген деректемелердің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5" w:id="898"/>
    <w:p>
      <w:pPr>
        <w:spacing w:after="0"/>
        <w:ind w:left="0"/>
        <w:jc w:val="both"/>
      </w:pPr>
      <w:r>
        <w:rPr>
          <w:rFonts w:ascii="Times New Roman"/>
          <w:b w:val="false"/>
          <w:i w:val="false"/>
          <w:color w:val="000000"/>
          <w:sz w:val="28"/>
        </w:rPr>
        <w:t>
      398. Төлемдер мен аударымдарды жүргізу үшін квазимемлекеттік сектор субъектісі пилоттық жобаны іске асыру (ендіру) жөніндегі пилоттық жобаны іске асыру шеңберінде жұмыстар, көрсетілетін қызметтер кешенін жүзеге асыруға пайдалануына мемлекеттік қазынашылық органына төлемнің негізділігін растайтын төлем тапсырмасын және құжатты ұсынады.</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7" w:id="899"/>
    <w:p>
      <w:pPr>
        <w:spacing w:after="0"/>
        <w:ind w:left="0"/>
        <w:jc w:val="both"/>
      </w:pPr>
      <w:r>
        <w:rPr>
          <w:rFonts w:ascii="Times New Roman"/>
          <w:b w:val="false"/>
          <w:i w:val="false"/>
          <w:color w:val="000000"/>
          <w:sz w:val="28"/>
        </w:rPr>
        <w:t xml:space="preserve">
      399. Қаржылық қолдауды жүзеге асыру бойынша төлемдер мен аударымдарды жүргізу үшін қаржылық қолдау операторы мемлекеттік қазынашылық органына төлемнің негізділігін растайтын төлем тапсырмасын және құжаттарды: тауарларды жеткізу туралы шот-фактураны немесе жүкқұжатты (актіні) немесе осы Рәсімдерге </w:t>
      </w:r>
      <w:r>
        <w:rPr>
          <w:rFonts w:ascii="Times New Roman"/>
          <w:b w:val="false"/>
          <w:i w:val="false"/>
          <w:color w:val="000000"/>
          <w:sz w:val="28"/>
        </w:rPr>
        <w:t>112-қосымшаға</w:t>
      </w:r>
      <w:r>
        <w:rPr>
          <w:rFonts w:ascii="Times New Roman"/>
          <w:b w:val="false"/>
          <w:i w:val="false"/>
          <w:color w:val="000000"/>
          <w:sz w:val="28"/>
        </w:rPr>
        <w:t xml:space="preserve"> сәйкес мемлекеттік бағдарламадардың қаржылық қолдауды қамтамасыз ету үшін төлем жүргізу үшін растауды немесе басқа құжат түрін және (немесе) электрондық форматтағы түпкілікті алушылардың тізімдерін ұсынады.</w:t>
      </w:r>
    </w:p>
    <w:bookmarkEnd w:id="899"/>
    <w:bookmarkStart w:name="z1528" w:id="900"/>
    <w:p>
      <w:pPr>
        <w:spacing w:after="0"/>
        <w:ind w:left="0"/>
        <w:jc w:val="both"/>
      </w:pPr>
      <w:r>
        <w:rPr>
          <w:rFonts w:ascii="Times New Roman"/>
          <w:b w:val="false"/>
          <w:i w:val="false"/>
          <w:color w:val="000000"/>
          <w:sz w:val="28"/>
        </w:rPr>
        <w:t>
      Бюджеттік инвестициялық жобаны бюджеттік кредиттеуге төлемдер мен қаражат аударымдарын жүргізу, қаржы агенттіктерінің мемлекеттік инвестициялық саясатты іске асыруы және азық-түлік қауіпсіздігін қамтамасыз ету үшін қаржы агенттігі мемлекеттік қазынашылық органына осы Рәсімдерге 112-қосымшаға сәйкес мемлекеттік бағдарламаларды қаржылық қолдауды жүзеге асыру бойынша төлем жүргізу үшін төлем тапсырмасын және растауды ұсынады.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400. Алып тасталды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530" w:id="901"/>
    <w:p>
      <w:pPr>
        <w:spacing w:after="0"/>
        <w:ind w:left="0"/>
        <w:jc w:val="both"/>
      </w:pPr>
      <w:r>
        <w:rPr>
          <w:rFonts w:ascii="Times New Roman"/>
          <w:b w:val="false"/>
          <w:i w:val="false"/>
          <w:color w:val="000000"/>
          <w:sz w:val="28"/>
        </w:rPr>
        <w:t xml:space="preserve">
      401. Қазақстан Республикасының резидент еместерімен жасалған шетел валютасындағы шарттар бойынша төлемдер жүргізілген кезде квазимемлекеттік сектор субъектісі осы Рәсімдерде көзделген тәртіпте мемлекеттік қазынашылық органына квазимемлекеттік сектор субъектісінің шотынан келесі жұмыс күнінен кешіктірмей шетел валютасын сатып алу үшін екінші деңгейдегі банкте ашылған шотқа ақша аудару үшін төлем тапсырмасын қағаз жеткізгіште немесе "Қазынашылық-клиент" ақпараттық жүйесі бойынша электрондық түрде ұсынады. </w:t>
      </w:r>
    </w:p>
    <w:bookmarkEnd w:id="901"/>
    <w:bookmarkStart w:name="z1531" w:id="902"/>
    <w:p>
      <w:pPr>
        <w:spacing w:after="0"/>
        <w:ind w:left="0"/>
        <w:jc w:val="both"/>
      </w:pPr>
      <w:r>
        <w:rPr>
          <w:rFonts w:ascii="Times New Roman"/>
          <w:b w:val="false"/>
          <w:i w:val="false"/>
          <w:color w:val="000000"/>
          <w:sz w:val="28"/>
        </w:rPr>
        <w:t>
      Шетел валютасын айырбастауға арналған төлем тапсырмасында "Төлем тағайындау" ашық жолағында:</w:t>
      </w:r>
    </w:p>
    <w:bookmarkEnd w:id="902"/>
    <w:bookmarkStart w:name="z1532" w:id="903"/>
    <w:p>
      <w:pPr>
        <w:spacing w:after="0"/>
        <w:ind w:left="0"/>
        <w:jc w:val="both"/>
      </w:pPr>
      <w:r>
        <w:rPr>
          <w:rFonts w:ascii="Times New Roman"/>
          <w:b w:val="false"/>
          <w:i w:val="false"/>
          <w:color w:val="000000"/>
          <w:sz w:val="28"/>
        </w:rPr>
        <w:t>
      1) сатып алынатын шетел валютасының түрі мен сомасы;</w:t>
      </w:r>
    </w:p>
    <w:bookmarkEnd w:id="903"/>
    <w:bookmarkStart w:name="z1533" w:id="904"/>
    <w:p>
      <w:pPr>
        <w:spacing w:after="0"/>
        <w:ind w:left="0"/>
        <w:jc w:val="both"/>
      </w:pPr>
      <w:r>
        <w:rPr>
          <w:rFonts w:ascii="Times New Roman"/>
          <w:b w:val="false"/>
          <w:i w:val="false"/>
          <w:color w:val="000000"/>
          <w:sz w:val="28"/>
        </w:rPr>
        <w:t>
      2) ол бойынша шетел валютасы сатып алынатын бағам;</w:t>
      </w:r>
    </w:p>
    <w:bookmarkEnd w:id="904"/>
    <w:bookmarkStart w:name="z1534" w:id="905"/>
    <w:p>
      <w:pPr>
        <w:spacing w:after="0"/>
        <w:ind w:left="0"/>
        <w:jc w:val="both"/>
      </w:pPr>
      <w:r>
        <w:rPr>
          <w:rFonts w:ascii="Times New Roman"/>
          <w:b w:val="false"/>
          <w:i w:val="false"/>
          <w:color w:val="000000"/>
          <w:sz w:val="28"/>
        </w:rPr>
        <w:t>
      3) резидент емеспен жасалған шарттың күні мен нөмірі;</w:t>
      </w:r>
    </w:p>
    <w:bookmarkEnd w:id="905"/>
    <w:bookmarkStart w:name="z1535" w:id="906"/>
    <w:p>
      <w:pPr>
        <w:spacing w:after="0"/>
        <w:ind w:left="0"/>
        <w:jc w:val="both"/>
      </w:pPr>
      <w:r>
        <w:rPr>
          <w:rFonts w:ascii="Times New Roman"/>
          <w:b w:val="false"/>
          <w:i w:val="false"/>
          <w:color w:val="000000"/>
          <w:sz w:val="28"/>
        </w:rPr>
        <w:t>
      4) шарттың мәні;</w:t>
      </w:r>
    </w:p>
    <w:bookmarkEnd w:id="906"/>
    <w:bookmarkStart w:name="z1536" w:id="907"/>
    <w:p>
      <w:pPr>
        <w:spacing w:after="0"/>
        <w:ind w:left="0"/>
        <w:jc w:val="both"/>
      </w:pPr>
      <w:r>
        <w:rPr>
          <w:rFonts w:ascii="Times New Roman"/>
          <w:b w:val="false"/>
          <w:i w:val="false"/>
          <w:color w:val="000000"/>
          <w:sz w:val="28"/>
        </w:rPr>
        <w:t>
      5) құжаттың (тауарларды жеткізгені туралы шот-фактураның немесе жүкқұжаттың (актінің), не орындалған жұмыстардың, көрсетілген қызметтердің актісінің немесе Қазақстан Республикасының заңнамасында белгіленген, оның негізінде тауарларды сатып алу, жұмыстарды орындау, қызметтерді көрсету жүзеге асырылатын басқа да құжаттың) атауы, нөмірі мен күні көрсетіледі.</w:t>
      </w:r>
    </w:p>
    <w:bookmarkEnd w:id="907"/>
    <w:bookmarkStart w:name="z1537" w:id="908"/>
    <w:p>
      <w:pPr>
        <w:spacing w:after="0"/>
        <w:ind w:left="0"/>
        <w:jc w:val="both"/>
      </w:pPr>
      <w:r>
        <w:rPr>
          <w:rFonts w:ascii="Times New Roman"/>
          <w:b w:val="false"/>
          <w:i w:val="false"/>
          <w:color w:val="000000"/>
          <w:sz w:val="28"/>
        </w:rPr>
        <w:t>
      Квазимемлекеттік сектор субъектісінің шотынан айырбасталған шетел валютасы оның екінші деңгейдегі банктегі шетел валютасындағы шотына валюталардың түрлері бойынша аударылған күннен бастап он күнтізбелік күн ішінде мақсаты бойынша пайдаланылуы тиіс.</w:t>
      </w:r>
    </w:p>
    <w:bookmarkEnd w:id="908"/>
    <w:bookmarkStart w:name="z1538" w:id="909"/>
    <w:p>
      <w:pPr>
        <w:spacing w:after="0"/>
        <w:ind w:left="0"/>
        <w:jc w:val="both"/>
      </w:pPr>
      <w:r>
        <w:rPr>
          <w:rFonts w:ascii="Times New Roman"/>
          <w:b w:val="false"/>
          <w:i w:val="false"/>
          <w:color w:val="000000"/>
          <w:sz w:val="28"/>
        </w:rPr>
        <w:t>
      Пайдаланылмаған не толық пайдаланылмаған шетел валютасы көрсетілген мерзім өткеннен кейін шетел валютасын айырбастау жүзеге асырылған квазимемлекеттік сектор субъектісінің шотында ұлттық валютада кейіннен соманы қалпына келтіре отырып, қайта айырбасталуы тиіс.</w:t>
      </w:r>
    </w:p>
    <w:bookmarkEnd w:id="909"/>
    <w:bookmarkStart w:name="z1539" w:id="910"/>
    <w:p>
      <w:pPr>
        <w:spacing w:after="0"/>
        <w:ind w:left="0"/>
        <w:jc w:val="both"/>
      </w:pPr>
      <w:r>
        <w:rPr>
          <w:rFonts w:ascii="Times New Roman"/>
          <w:b w:val="false"/>
          <w:i w:val="false"/>
          <w:color w:val="000000"/>
          <w:sz w:val="28"/>
        </w:rPr>
        <w:t>
      Квазимемлекеттік сектор субъектілері пайдаланылмаған не толық пайдаланылмаған шетел валютасын уақтылы қайта айырбастауды және шетел валютасын айырбастау жүзеге асырылған шотқа уақтылы қайтаруды қамтамасыз етеді.</w:t>
      </w:r>
    </w:p>
    <w:bookmarkEnd w:id="910"/>
    <w:bookmarkStart w:name="z1540" w:id="911"/>
    <w:p>
      <w:pPr>
        <w:spacing w:after="0"/>
        <w:ind w:left="0"/>
        <w:jc w:val="both"/>
      </w:pPr>
      <w:r>
        <w:rPr>
          <w:rFonts w:ascii="Times New Roman"/>
          <w:b w:val="false"/>
          <w:i w:val="false"/>
          <w:color w:val="000000"/>
          <w:sz w:val="28"/>
        </w:rPr>
        <w:t>
      Қазақстан Республикасының резиденті емеспен жасалған шарт бойынша Қазақстан Республикасынан тыс жерлерде төлемді ұлттық валютада жүргізу үшін квазимемлекеттік сектор субъектісі мемлекеттік қазынашылық органына оның екінші деңгейдегі банкте ашық шотына квазимемлекеттік сектор субъектісінің шотынан ақша аудару үшін төлем тапсырмасын ұсынады. Бұл ретте төлем тапсырмасында "Төлем мақсаты" жолында квазимемлекеттік сектор субъектісі түпкі бенефициар-резидент еместің деректемелерін қосымша көрсетеді.</w:t>
      </w:r>
    </w:p>
    <w:bookmarkEnd w:id="911"/>
    <w:bookmarkStart w:name="z1541" w:id="912"/>
    <w:p>
      <w:pPr>
        <w:spacing w:after="0"/>
        <w:ind w:left="0"/>
        <w:jc w:val="both"/>
      </w:pPr>
      <w:r>
        <w:rPr>
          <w:rFonts w:ascii="Times New Roman"/>
          <w:b w:val="false"/>
          <w:i w:val="false"/>
          <w:color w:val="000000"/>
          <w:sz w:val="28"/>
        </w:rPr>
        <w:t>
      Квазимемлекеттік сектор субъектісінің шотынан оның екінші деңгейдегі банктегі шотына аударылған ақша, ол есепке жатқызылған күннен бастап он күнтізбелік күн ішінде тағайындалуы бойынша түпкі бенефициар-резидент емеске аударылуы тиіс.</w:t>
      </w:r>
    </w:p>
    <w:bookmarkEnd w:id="912"/>
    <w:bookmarkStart w:name="z1542" w:id="913"/>
    <w:p>
      <w:pPr>
        <w:spacing w:after="0"/>
        <w:ind w:left="0"/>
        <w:jc w:val="both"/>
      </w:pPr>
      <w:r>
        <w:rPr>
          <w:rFonts w:ascii="Times New Roman"/>
          <w:b w:val="false"/>
          <w:i w:val="false"/>
          <w:color w:val="000000"/>
          <w:sz w:val="28"/>
        </w:rPr>
        <w:t>
      Квазимемлекеттік сектор субъектілері пайдаланылмаған не толық пайдаланылмаған ақшаны олар аударылған квазимемлекеттік сектор субъектісінің шотына көрсетілген мерзім өткенге дейін уақтылы қайтаруды қамтамасыз етеді.</w:t>
      </w:r>
    </w:p>
    <w:bookmarkEnd w:id="913"/>
    <w:bookmarkStart w:name="z1543" w:id="914"/>
    <w:p>
      <w:pPr>
        <w:spacing w:after="0"/>
        <w:ind w:left="0"/>
        <w:jc w:val="both"/>
      </w:pPr>
      <w:r>
        <w:rPr>
          <w:rFonts w:ascii="Times New Roman"/>
          <w:b w:val="false"/>
          <w:i w:val="false"/>
          <w:color w:val="000000"/>
          <w:sz w:val="28"/>
        </w:rPr>
        <w:t>
      402. Квазимемлекеттік сектор субъектісі құжаттық аккредитивті пайдалана отырып есеп айырысу нысанын көздейтін Қазақстан Республикасының бейрезидентімен шетел валютасында шарт жасасқан кезде, квазимемлекеттік сектор субъектісі қағаз жеткізгіште немесе "Қазынашылық-клиент" ақпараттық жүйесі бойынша электрондық түрде мемлекеттік қазынашылық органына квазимемлекеттік сектор субъектісінің қолма-қол ақшаны бақылау шотынан екінші деңгейдегі банктегі ашық шотқа ақша аудару үшін төлем тапсырмасын береді сол күні шетел валютасын сатып алу тәртібі осы Рәсімдердің 401-тармағында айқындалған.</w:t>
      </w:r>
    </w:p>
    <w:bookmarkEnd w:id="914"/>
    <w:bookmarkStart w:name="z1544" w:id="915"/>
    <w:p>
      <w:pPr>
        <w:spacing w:after="0"/>
        <w:ind w:left="0"/>
        <w:jc w:val="both"/>
      </w:pPr>
      <w:r>
        <w:rPr>
          <w:rFonts w:ascii="Times New Roman"/>
          <w:b w:val="false"/>
          <w:i w:val="false"/>
          <w:color w:val="000000"/>
          <w:sz w:val="28"/>
        </w:rPr>
        <w:t>
      Бұл ретте квазимемлекеттік сектор субъектісі аккредитивтің қолданылу мерзімі өткен немесе мерзімінен бұрын жабылған жағдайларда аккредитивтің орындалмаған сомасын аккредитив ашуды көздейтін және эмитент банктің сома аударылған квазимемлекеттік сектор субъектісінің шотына қайтару туралы шартты растайтын құжат ретінде ұсынады.</w:t>
      </w:r>
    </w:p>
    <w:bookmarkEnd w:id="915"/>
    <w:bookmarkStart w:name="z1545" w:id="916"/>
    <w:p>
      <w:pPr>
        <w:spacing w:after="0"/>
        <w:ind w:left="0"/>
        <w:jc w:val="both"/>
      </w:pPr>
      <w:r>
        <w:rPr>
          <w:rFonts w:ascii="Times New Roman"/>
          <w:b w:val="false"/>
          <w:i w:val="false"/>
          <w:color w:val="000000"/>
          <w:sz w:val="28"/>
        </w:rPr>
        <w:t>
      Квазимемлекеттік сектор субъектісі сатып алынған шетел валютасын үш жұмыс күні ішінде аккредитивтік шотқа аударуды қамтамасыз етеді.</w:t>
      </w:r>
    </w:p>
    <w:bookmarkEnd w:id="916"/>
    <w:bookmarkStart w:name="z1546" w:id="917"/>
    <w:p>
      <w:pPr>
        <w:spacing w:after="0"/>
        <w:ind w:left="0"/>
        <w:jc w:val="both"/>
      </w:pPr>
      <w:r>
        <w:rPr>
          <w:rFonts w:ascii="Times New Roman"/>
          <w:b w:val="false"/>
          <w:i w:val="false"/>
          <w:color w:val="000000"/>
          <w:sz w:val="28"/>
        </w:rPr>
        <w:t>
      Егер шетел валютасындағы ақша белгіленген мерзім ішінде аккредитив шотына аударылмаған жағдайда, квазимемлекеттік сектор субъектісі оларды қайта айырбастауды және үш күндік мерзім өткеннен кейін келесі жұмыс күнінен кешіктірмей мемлекеттік қазынашылық органындағы қолма-қол ақшаны бақылау шотына қайтаруды қамтамасыз етеді.</w:t>
      </w:r>
    </w:p>
    <w:bookmarkEnd w:id="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402-тармаққа өзгеріс енгізілді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547" w:id="918"/>
    <w:p>
      <w:pPr>
        <w:spacing w:after="0"/>
        <w:ind w:left="0"/>
        <w:jc w:val="both"/>
      </w:pPr>
      <w:r>
        <w:rPr>
          <w:rFonts w:ascii="Times New Roman"/>
          <w:b w:val="false"/>
          <w:i w:val="false"/>
          <w:color w:val="000000"/>
          <w:sz w:val="28"/>
        </w:rPr>
        <w:t>
      403. Квазимемлекеттік сектор субъектілерінің шоттарына қойылған инкассалық өкімдерді орындау осы Рәсімдердің 6-тарауының 16-параграфының талаптарына сәйкес жүзеге асырылады.</w:t>
      </w:r>
    </w:p>
    <w:bookmarkEnd w:id="918"/>
    <w:bookmarkStart w:name="z1548" w:id="919"/>
    <w:p>
      <w:pPr>
        <w:spacing w:after="0"/>
        <w:ind w:left="0"/>
        <w:jc w:val="both"/>
      </w:pPr>
      <w:r>
        <w:rPr>
          <w:rFonts w:ascii="Times New Roman"/>
          <w:b w:val="false"/>
          <w:i w:val="false"/>
          <w:color w:val="000000"/>
          <w:sz w:val="28"/>
        </w:rPr>
        <w:t>
      404. Мемлекеттік қазынашылық органдары квазимемлекеттік сектор субъектілерінің, қаржылық қолдау операторларының, дербес білім беру ұйымдарының, әлеуметтік медициналық сақтандыру қорының, мемлекеттік сатып алу саласындағы бірыңғай оператордың төлем тапсырмаларын тексеруден тұратын төлемдерін жүргізу кезінде ағымдағы бақылауды:</w:t>
      </w:r>
    </w:p>
    <w:bookmarkEnd w:id="919"/>
    <w:bookmarkStart w:name="z1549" w:id="920"/>
    <w:p>
      <w:pPr>
        <w:spacing w:after="0"/>
        <w:ind w:left="0"/>
        <w:jc w:val="both"/>
      </w:pPr>
      <w:r>
        <w:rPr>
          <w:rFonts w:ascii="Times New Roman"/>
          <w:b w:val="false"/>
          <w:i w:val="false"/>
          <w:color w:val="000000"/>
          <w:sz w:val="28"/>
        </w:rPr>
        <w:t>
      1) төлемнің негізділігін растайтын құжаттардың: шот-фактураның немесе тауарларды жеткізу туралы жүкқұжаттың (актінің) немесе орындалған жұмыстар, көрсетілген қызметтер актісінің болуы, осы Рәсімдерге 112-қосымшасына сәйкес қаржылық қолдауды жүзеге асыру бойынша төлем жүргізу үшін растау немесе Қазақстан Республикасының заңнамасында белгіленген құжаттың өзге де түрі;</w:t>
      </w:r>
    </w:p>
    <w:bookmarkEnd w:id="920"/>
    <w:bookmarkStart w:name="z1550" w:id="921"/>
    <w:p>
      <w:pPr>
        <w:spacing w:after="0"/>
        <w:ind w:left="0"/>
        <w:jc w:val="both"/>
      </w:pPr>
      <w:r>
        <w:rPr>
          <w:rFonts w:ascii="Times New Roman"/>
          <w:b w:val="false"/>
          <w:i w:val="false"/>
          <w:color w:val="000000"/>
          <w:sz w:val="28"/>
        </w:rPr>
        <w:t>
      2) бағалы қағаздар нарығын реттеуді және қадағалауды жүзеге асыратын уәкілетті орган куәлігінің не квазимемлекеттік сектор субъектісінің жарғылық капиталын ұлғайтуға ақша аударылған жағдайда басқару органдарының тиісті шешімінің, мемлекеттік жоспарлау жөніндегі уәкілетті органның оң экономикалық қорытындысын қоса бере отырып, қаржы-экономикалық негіздеменің болуы;</w:t>
      </w:r>
    </w:p>
    <w:bookmarkEnd w:id="921"/>
    <w:bookmarkStart w:name="z1551" w:id="922"/>
    <w:p>
      <w:pPr>
        <w:spacing w:after="0"/>
        <w:ind w:left="0"/>
        <w:jc w:val="both"/>
      </w:pPr>
      <w:r>
        <w:rPr>
          <w:rFonts w:ascii="Times New Roman"/>
          <w:b w:val="false"/>
          <w:i w:val="false"/>
          <w:color w:val="000000"/>
          <w:sz w:val="28"/>
        </w:rPr>
        <w:t>
      3) нысанды толтырудың толықтығы мен дұрыстығы бойынша Қазақстан Республикасы банк заңнамасының талаптарына сәйкестігі жүзеге асырады.</w:t>
      </w:r>
    </w:p>
    <w:bookmarkEnd w:id="922"/>
    <w:bookmarkStart w:name="z1552" w:id="923"/>
    <w:p>
      <w:pPr>
        <w:spacing w:after="0"/>
        <w:ind w:left="0"/>
        <w:jc w:val="both"/>
      </w:pPr>
      <w:r>
        <w:rPr>
          <w:rFonts w:ascii="Times New Roman"/>
          <w:b w:val="false"/>
          <w:i w:val="false"/>
          <w:color w:val="000000"/>
          <w:sz w:val="28"/>
        </w:rPr>
        <w:t>
      405. Қағаз тасығышта төлем тапсырмасы және "Қазынашылық-клиент" ақпараттық жүйесі бойынша электрондық түрде келіп түскен төлем тапсырмасы квазимемлекеттік сектор субъектісіне, қаржылық қолдау операторына, дербес білім беру ұйымына, әлеуметтік медициналық сақтандыру қорына, мемлекеттік сатып алу саласындағы бірыңғай операторға келесі жағдайларда:</w:t>
      </w:r>
    </w:p>
    <w:bookmarkEnd w:id="923"/>
    <w:p>
      <w:pPr>
        <w:spacing w:after="0"/>
        <w:ind w:left="0"/>
        <w:jc w:val="both"/>
      </w:pPr>
      <w:r>
        <w:rPr>
          <w:rFonts w:ascii="Times New Roman"/>
          <w:b w:val="false"/>
          <w:i w:val="false"/>
          <w:color w:val="000000"/>
          <w:sz w:val="28"/>
        </w:rPr>
        <w:t>
      қолма-қол ақшаның тиісті бақылау шоттарында қолма-қол ақшаның болмауы немесе жеткіліксіздігі;</w:t>
      </w:r>
    </w:p>
    <w:p>
      <w:pPr>
        <w:spacing w:after="0"/>
        <w:ind w:left="0"/>
        <w:jc w:val="both"/>
      </w:pPr>
      <w:r>
        <w:rPr>
          <w:rFonts w:ascii="Times New Roman"/>
          <w:b w:val="false"/>
          <w:i w:val="false"/>
          <w:color w:val="000000"/>
          <w:sz w:val="28"/>
        </w:rPr>
        <w:t>
      Қазақстан Республикасының төлемдер және төлем жүйелері туралы заңнамасында белгіленген нысанға сәйкес келмейтін нысан бойынша қағаз тасығышта төлем тапсырмасын ұсыну;</w:t>
      </w:r>
    </w:p>
    <w:p>
      <w:pPr>
        <w:spacing w:after="0"/>
        <w:ind w:left="0"/>
        <w:jc w:val="both"/>
      </w:pPr>
      <w:r>
        <w:rPr>
          <w:rFonts w:ascii="Times New Roman"/>
          <w:b w:val="false"/>
          <w:i w:val="false"/>
          <w:color w:val="000000"/>
          <w:sz w:val="28"/>
        </w:rPr>
        <w:t>
      түзетулері бар көріністер, соның ішінде қолмен;</w:t>
      </w:r>
    </w:p>
    <w:p>
      <w:pPr>
        <w:spacing w:after="0"/>
        <w:ind w:left="0"/>
        <w:jc w:val="both"/>
      </w:pPr>
      <w:r>
        <w:rPr>
          <w:rFonts w:ascii="Times New Roman"/>
          <w:b w:val="false"/>
          <w:i w:val="false"/>
          <w:color w:val="000000"/>
          <w:sz w:val="28"/>
        </w:rPr>
        <w:t>
      осы Рәсімдерде көзделген басшысының немесе ол уәкілеттік берген тұлғаның қолымен және мөрінің бедерімен (сканерленген кескінді тіркемей немесе басшысының немесе ол уәкілеттік берген адамның қолымен және бас бухгалтерінің электрондық цифрлық қолтаңбасымен қол қойылмаған сканерленген кескінді қоса бере отырып) қосымшасыз немесе қоса берілмеген ұсынымдар растайтын құжаттармен;</w:t>
      </w:r>
    </w:p>
    <w:p>
      <w:pPr>
        <w:spacing w:after="0"/>
        <w:ind w:left="0"/>
        <w:jc w:val="both"/>
      </w:pPr>
      <w:r>
        <w:rPr>
          <w:rFonts w:ascii="Times New Roman"/>
          <w:b w:val="false"/>
          <w:i w:val="false"/>
          <w:color w:val="000000"/>
          <w:sz w:val="28"/>
        </w:rPr>
        <w:t>
      "Қазынашылық-клиент" ақпараттық жүйесінде электрондық шот-фактуралардың ақпараттық жүйесінен интеграциясыз шот-фактураны ұсыну;</w:t>
      </w:r>
    </w:p>
    <w:p>
      <w:pPr>
        <w:spacing w:after="0"/>
        <w:ind w:left="0"/>
        <w:jc w:val="both"/>
      </w:pPr>
      <w:r>
        <w:rPr>
          <w:rFonts w:ascii="Times New Roman"/>
          <w:b w:val="false"/>
          <w:i w:val="false"/>
          <w:color w:val="000000"/>
          <w:sz w:val="28"/>
        </w:rPr>
        <w:t>
      қажетті ашық жолақтарда қолдар және/немесе мөр бедерінің болмауы;</w:t>
      </w:r>
    </w:p>
    <w:p>
      <w:pPr>
        <w:spacing w:after="0"/>
        <w:ind w:left="0"/>
        <w:jc w:val="both"/>
      </w:pPr>
      <w:r>
        <w:rPr>
          <w:rFonts w:ascii="Times New Roman"/>
          <w:b w:val="false"/>
          <w:i w:val="false"/>
          <w:color w:val="000000"/>
          <w:sz w:val="28"/>
        </w:rPr>
        <w:t>
      қолдар және/немесе мөр бедерлері қағаз тасығышта төлем тапсырмасын көрсеткен кезде қолдар мен мөр бедерлерінің үлгілерімен құжатқа сәйкес келмеуі;</w:t>
      </w:r>
    </w:p>
    <w:p>
      <w:pPr>
        <w:spacing w:after="0"/>
        <w:ind w:left="0"/>
        <w:jc w:val="both"/>
      </w:pPr>
      <w:r>
        <w:rPr>
          <w:rFonts w:ascii="Times New Roman"/>
          <w:b w:val="false"/>
          <w:i w:val="false"/>
          <w:color w:val="000000"/>
          <w:sz w:val="28"/>
        </w:rPr>
        <w:t>
      қағаз тасығышта ұсынылған жағдайда төлем тапсырмасының барлық даналарында талап етілетін өрістерге мөр бедерінің анық емес (түсініксіз) қойылуы;</w:t>
      </w:r>
    </w:p>
    <w:p>
      <w:pPr>
        <w:spacing w:after="0"/>
        <w:ind w:left="0"/>
        <w:jc w:val="both"/>
      </w:pPr>
      <w:r>
        <w:rPr>
          <w:rFonts w:ascii="Times New Roman"/>
          <w:b w:val="false"/>
          <w:i w:val="false"/>
          <w:color w:val="000000"/>
          <w:sz w:val="28"/>
        </w:rPr>
        <w:t>
      соманың сандармен сомаға жазбаша сәйкес келмеуі;</w:t>
      </w:r>
    </w:p>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деректемелердің Қазынашылықтың интеграцияланған ақпараттық жүйесіне енгізілген деректемелерге сәйкес келмеуі;</w:t>
      </w:r>
    </w:p>
    <w:p>
      <w:pPr>
        <w:spacing w:after="0"/>
        <w:ind w:left="0"/>
        <w:jc w:val="both"/>
      </w:pPr>
      <w:r>
        <w:rPr>
          <w:rFonts w:ascii="Times New Roman"/>
          <w:b w:val="false"/>
          <w:i w:val="false"/>
          <w:color w:val="000000"/>
          <w:sz w:val="28"/>
        </w:rPr>
        <w:t>
      төлем тапсырмасының деректемелері (жеке сәйкестендіру кодын, банктік сәйкестендіру кодын, ақша алушы банктің атауын қоспағанда) төлем тапсырмасына қоса берілген растайтын құжаттардың деректемелеріне (осы Рәсімдерде белгіленген жағдайларда құжаттарды қоса берген кезде)сәйкес келмеуі;</w:t>
      </w:r>
    </w:p>
    <w:p>
      <w:pPr>
        <w:spacing w:after="0"/>
        <w:ind w:left="0"/>
        <w:jc w:val="both"/>
      </w:pPr>
      <w:r>
        <w:rPr>
          <w:rFonts w:ascii="Times New Roman"/>
          <w:b w:val="false"/>
          <w:i w:val="false"/>
          <w:color w:val="000000"/>
          <w:sz w:val="28"/>
        </w:rPr>
        <w:t>
      төлем тапсырмасын қағаз тасығышта көрсеткен кезде төлем тапсырмасының бірінші данасының деректемелері төлем тапсырмасының екінші данасының деректемелеріне сәйкес келмеуі;</w:t>
      </w:r>
    </w:p>
    <w:p>
      <w:pPr>
        <w:spacing w:after="0"/>
        <w:ind w:left="0"/>
        <w:jc w:val="both"/>
      </w:pPr>
      <w:r>
        <w:rPr>
          <w:rFonts w:ascii="Times New Roman"/>
          <w:b w:val="false"/>
          <w:i w:val="false"/>
          <w:color w:val="000000"/>
          <w:sz w:val="28"/>
        </w:rPr>
        <w:t>
      төлем тапсырмасының қолданылу мерзімінен асатын мерзімде ұсыну;</w:t>
      </w:r>
    </w:p>
    <w:p>
      <w:pPr>
        <w:spacing w:after="0"/>
        <w:ind w:left="0"/>
        <w:jc w:val="both"/>
      </w:pPr>
      <w:r>
        <w:rPr>
          <w:rFonts w:ascii="Times New Roman"/>
          <w:b w:val="false"/>
          <w:i w:val="false"/>
          <w:color w:val="000000"/>
          <w:sz w:val="28"/>
        </w:rPr>
        <w:t>
      осы Рәсімдерге 140, 141, 142, 143 және 144-қосымшаларға сәйкес электрондық тасымалдағышта төлем форматында анықталған қателер;</w:t>
      </w:r>
    </w:p>
    <w:p>
      <w:pPr>
        <w:spacing w:after="0"/>
        <w:ind w:left="0"/>
        <w:jc w:val="both"/>
      </w:pPr>
      <w:r>
        <w:rPr>
          <w:rFonts w:ascii="Times New Roman"/>
          <w:b w:val="false"/>
          <w:i w:val="false"/>
          <w:color w:val="000000"/>
          <w:sz w:val="28"/>
        </w:rPr>
        <w:t>
      төлем тапсырмасында көрсетілген төлем мақсатының қаржы-экономикалық негіздемеде көрсетілген жоспарланатын іс-шараларға сәйкес келмеуі;</w:t>
      </w:r>
    </w:p>
    <w:p>
      <w:pPr>
        <w:spacing w:after="0"/>
        <w:ind w:left="0"/>
        <w:jc w:val="both"/>
      </w:pPr>
      <w:r>
        <w:rPr>
          <w:rFonts w:ascii="Times New Roman"/>
          <w:b w:val="false"/>
          <w:i w:val="false"/>
          <w:color w:val="000000"/>
          <w:sz w:val="28"/>
        </w:rPr>
        <w:t>
      растайтын құжатқа сілтеме болмауы;</w:t>
      </w:r>
    </w:p>
    <w:p>
      <w:pPr>
        <w:spacing w:after="0"/>
        <w:ind w:left="0"/>
        <w:jc w:val="both"/>
      </w:pPr>
      <w:r>
        <w:rPr>
          <w:rFonts w:ascii="Times New Roman"/>
          <w:b w:val="false"/>
          <w:i w:val="false"/>
          <w:color w:val="000000"/>
          <w:sz w:val="28"/>
        </w:rPr>
        <w:t>
      төлем тапсырмасы сомасының растаушы құжат сомасынан асып кетуі;</w:t>
      </w:r>
    </w:p>
    <w:p>
      <w:pPr>
        <w:spacing w:after="0"/>
        <w:ind w:left="0"/>
        <w:jc w:val="both"/>
      </w:pPr>
      <w:r>
        <w:rPr>
          <w:rFonts w:ascii="Times New Roman"/>
          <w:b w:val="false"/>
          <w:i w:val="false"/>
          <w:color w:val="000000"/>
          <w:sz w:val="28"/>
        </w:rPr>
        <w:t>
      төлем тапсырмасының нөмірін қайталау;</w:t>
      </w:r>
    </w:p>
    <w:p>
      <w:pPr>
        <w:spacing w:after="0"/>
        <w:ind w:left="0"/>
        <w:jc w:val="both"/>
      </w:pPr>
      <w:r>
        <w:rPr>
          <w:rFonts w:ascii="Times New Roman"/>
          <w:b w:val="false"/>
          <w:i w:val="false"/>
          <w:color w:val="000000"/>
          <w:sz w:val="28"/>
        </w:rPr>
        <w:t>
      Қазақстан Республикасының төлемдер және төлем жүйелері туралы заңнамасын талаптарын бұза отырып, төлем тапсырмасындағы міндетті жолдарды толтыру;</w:t>
      </w:r>
    </w:p>
    <w:p>
      <w:pPr>
        <w:spacing w:after="0"/>
        <w:ind w:left="0"/>
        <w:jc w:val="both"/>
      </w:pPr>
      <w:r>
        <w:rPr>
          <w:rFonts w:ascii="Times New Roman"/>
          <w:b w:val="false"/>
          <w:i w:val="false"/>
          <w:color w:val="000000"/>
          <w:sz w:val="28"/>
        </w:rPr>
        <w:t>
      төлем мақсатының бюджет түсімдері сыныптамасының алты мәнді кодына сәйкес келмеуі (төлемдерді бюджетке аудару кезінде);</w:t>
      </w:r>
    </w:p>
    <w:p>
      <w:pPr>
        <w:spacing w:after="0"/>
        <w:ind w:left="0"/>
        <w:jc w:val="both"/>
      </w:pPr>
      <w:r>
        <w:rPr>
          <w:rFonts w:ascii="Times New Roman"/>
          <w:b w:val="false"/>
          <w:i w:val="false"/>
          <w:color w:val="000000"/>
          <w:sz w:val="28"/>
        </w:rPr>
        <w:t>
      мазмұны бойынша осы Рәсімдерде көзделген растайтын және өзге де құжаттардың осы Рәсімдерде белгіленген талаптарға сәйкес келмеуі орындаусыз қайтарылады;</w:t>
      </w:r>
    </w:p>
    <w:p>
      <w:pPr>
        <w:spacing w:after="0"/>
        <w:ind w:left="0"/>
        <w:jc w:val="both"/>
      </w:pPr>
      <w:r>
        <w:rPr>
          <w:rFonts w:ascii="Times New Roman"/>
          <w:b w:val="false"/>
          <w:i w:val="false"/>
          <w:color w:val="000000"/>
          <w:sz w:val="28"/>
        </w:rPr>
        <w:t>
      "Қазынашылық-клиент" ақпараттық жүйесі бойынша электрондық түрде келіп түскен төлем тапсырмасындағы деректердің қабылдау және одан әрі өңдеу кезеңінде пайдаланушы басшылығының жоғарыда аталған талаптары мен талаптарына сәйкес келмеуі анықталған кезде төлем тапсырмасы осы Рәсімдердің тиісті тармақтарына және пайдаланушы басшылығына сілтеме жасай отырып, ауытқудың барлық себептерін көрсете отырып, мемлекеттік қазынашылық органы қайтарады.</w:t>
      </w:r>
    </w:p>
    <w:p>
      <w:pPr>
        <w:spacing w:after="0"/>
        <w:ind w:left="0"/>
        <w:jc w:val="both"/>
      </w:pPr>
      <w:r>
        <w:rPr>
          <w:rFonts w:ascii="Times New Roman"/>
          <w:b w:val="false"/>
          <w:i w:val="false"/>
          <w:color w:val="000000"/>
          <w:sz w:val="28"/>
        </w:rPr>
        <w:t>
      Қабылдау кезеңінде жоғарыда аталған жағдайларға қағаз тасығышта төлем тапсырмасындағы деректер сәйкес келмесе, төлем тапсырмасы хат ресімделмей қайтарылады. Қабылдағаннан кейін, тексеру барысында сәйкессіздік анықталған кезде төлем тапсырмасы мемлекеттік қазынашылық органы басшысының немесе ол уәкілеттік берген адамның қолы қойылған жазбаша негіздемемен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6" w:id="924"/>
    <w:p>
      <w:pPr>
        <w:spacing w:after="0"/>
        <w:ind w:left="0"/>
        <w:jc w:val="left"/>
      </w:pPr>
      <w:r>
        <w:rPr>
          <w:rFonts w:ascii="Times New Roman"/>
          <w:b/>
          <w:i w:val="false"/>
          <w:color w:val="000000"/>
        </w:rPr>
        <w:t xml:space="preserve"> Параграф 5. Ағымдағы қаржы жылында пайдаланылмаған (толық пайдаланылмаған) квазимемлекеттік сектор субъектілерінің қаражатын бюджетке қайтару тәртібі мен мерзімдері</w:t>
      </w:r>
    </w:p>
    <w:bookmarkEnd w:id="924"/>
    <w:bookmarkStart w:name="z1577" w:id="925"/>
    <w:p>
      <w:pPr>
        <w:spacing w:after="0"/>
        <w:ind w:left="0"/>
        <w:jc w:val="both"/>
      </w:pPr>
      <w:r>
        <w:rPr>
          <w:rFonts w:ascii="Times New Roman"/>
          <w:b w:val="false"/>
          <w:i w:val="false"/>
          <w:color w:val="000000"/>
          <w:sz w:val="28"/>
        </w:rPr>
        <w:t>
      406. Республикалық бюджет комиссиясының немесе астананың, облыстың, республикалық маңызы бар қаланың, ауданның (облыстық маңызы бар қаланың) бюджеттік комиссиясының шешімі негізінде есепті кезеңнің соңында квазимемлекеттік сектор субъектілерінің қолма-қол ақшаны бақылау шоттарында пайдаланылмай қалған, бюджеттен алынған есепті қаржы жылының соңындағы қаражат қалдықтары:</w:t>
      </w:r>
    </w:p>
    <w:bookmarkEnd w:id="925"/>
    <w:p>
      <w:pPr>
        <w:spacing w:after="0"/>
        <w:ind w:left="0"/>
        <w:jc w:val="both"/>
      </w:pPr>
      <w:r>
        <w:rPr>
          <w:rFonts w:ascii="Times New Roman"/>
          <w:b w:val="false"/>
          <w:i w:val="false"/>
          <w:color w:val="000000"/>
          <w:sz w:val="28"/>
        </w:rPr>
        <w:t>
      1) бұрын қаржы-экономикалық негіздемені түзету арқылы бюджет қаражаты бөлінген бюджеттік инвестициялық жобаны іске асыруды жалғастыруға пайдаланылады;</w:t>
      </w:r>
    </w:p>
    <w:p>
      <w:pPr>
        <w:spacing w:after="0"/>
        <w:ind w:left="0"/>
        <w:jc w:val="both"/>
      </w:pPr>
      <w:r>
        <w:rPr>
          <w:rFonts w:ascii="Times New Roman"/>
          <w:b w:val="false"/>
          <w:i w:val="false"/>
          <w:color w:val="000000"/>
          <w:sz w:val="28"/>
        </w:rPr>
        <w:t>
      2) жаңа қаржы-экономикалық негіздемені әзірлеу арқылы осы квазимемлекеттік сектордың осы субъектісі шеңберінде өзге де бюджеттік инвестициялық жобаларды іске асыруға пайдаланылады;</w:t>
      </w:r>
    </w:p>
    <w:p>
      <w:pPr>
        <w:spacing w:after="0"/>
        <w:ind w:left="0"/>
        <w:jc w:val="both"/>
      </w:pPr>
      <w:r>
        <w:rPr>
          <w:rFonts w:ascii="Times New Roman"/>
          <w:b w:val="false"/>
          <w:i w:val="false"/>
          <w:color w:val="000000"/>
          <w:sz w:val="28"/>
        </w:rPr>
        <w:t>
      3) акционерлік қоғамдардың ұйымдық-құқықтық нысанындағы квазимемлекеттік сектор субъектілерін қоспағанда, тиісті бюджетке қайтарылуға жатады.</w:t>
      </w:r>
    </w:p>
    <w:p>
      <w:pPr>
        <w:spacing w:after="0"/>
        <w:ind w:left="0"/>
        <w:jc w:val="both"/>
      </w:pPr>
      <w:r>
        <w:rPr>
          <w:rFonts w:ascii="Times New Roman"/>
          <w:b w:val="false"/>
          <w:i w:val="false"/>
          <w:color w:val="000000"/>
          <w:sz w:val="28"/>
        </w:rPr>
        <w:t>
      Квазимемлекеттік сектор субъектісі осы Рәсімдердің 7-тарауының 4-параграфына сәйкес тиісті бюджеттің кірісіне қаражат қалдығын аударуға арналған төлем тапсырмасын мемлекеттік қазынашылық органына ұсынудың заңдылығы мен негізділігін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788" w:id="926"/>
    <w:p>
      <w:pPr>
        <w:spacing w:after="0"/>
        <w:ind w:left="0"/>
        <w:jc w:val="both"/>
      </w:pPr>
      <w:r>
        <w:rPr>
          <w:rFonts w:ascii="Times New Roman"/>
          <w:b w:val="false"/>
          <w:i w:val="false"/>
          <w:color w:val="000000"/>
          <w:sz w:val="28"/>
        </w:rPr>
        <w:t>
      406-1. Егер квазимемлекеттік сектор субъектілерінің қолма-қол ақшаны бақылау шоттарында квазимемлекеттік сектор субъектілерінің жарғылық капиталын қалыптастыруға немесе ұлғайтуға бюджеттен алынған және инвестициялық жобаларды іске асыруға пайдаланылған қаражат қалдықтары болған жағдайда, мемлекеттік қазынашылық органдары бекітілген қаржылық-экономикалық негіздемеге сәйкес инвестициялық жобаны іске асыру аяқталған жылдан кейінгі қаржы жылының 1 ақпанынан кешіктірмей пайдаланылмаған қалдықтардың бар екені туралы жазбаша хабарламаны Республикалық бюджет комиссиясында және/немесе астана, облыс, республикалық маңызы бар қала, аудан (облыстық маңызы бар қала) бюджет комиссиясында қарау және тиісті бюджет кірісіне қаражат қалдықтарын аудару туралы шешім қабылдау үшін бюджеттік жоспарлау жөніндегі орталық уәкілетті органға және/немесе мемлекеттік жоспарлау жөніндегі жергілікті уәкілетті органға жібереді.</w:t>
      </w:r>
    </w:p>
    <w:bookmarkEnd w:id="926"/>
    <w:p>
      <w:pPr>
        <w:spacing w:after="0"/>
        <w:ind w:left="0"/>
        <w:jc w:val="both"/>
      </w:pPr>
      <w:r>
        <w:rPr>
          <w:rFonts w:ascii="Times New Roman"/>
          <w:b w:val="false"/>
          <w:i w:val="false"/>
          <w:color w:val="000000"/>
          <w:sz w:val="28"/>
        </w:rPr>
        <w:t>
      Тиісті бюджет комиссиясының оң шешімі болған жағдайда бюджеттік жоспарлау жөніндегі орталық уәкілетті орган және/немесе мемлекеттік жоспарлау жөніндегі жергілікті уәкілетті орган аталған шешімді бюджеттік инвестициялық жобаны іске асыруға жауапты бюджет бағдарламаларының әкімшісіне квазимемлекеттік сектор субъектісі тарапынан қолма-қол ақшаны бақылау шотынан қаражат қалдықтарын тиісті бюджет кірісіне аудару бойынша шаралар қабылдау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406-1-тармақпен толықтырылды – ҚР Қаржы министрінің м.а. 31.03.2026 </w:t>
      </w:r>
      <w:r>
        <w:rPr>
          <w:rFonts w:ascii="Times New Roman"/>
          <w:b w:val="false"/>
          <w:i w:val="false"/>
          <w:color w:val="000000"/>
          <w:sz w:val="28"/>
        </w:rPr>
        <w:t>№ 207</w:t>
      </w:r>
      <w:r>
        <w:rPr>
          <w:rFonts w:ascii="Times New Roman"/>
          <w:b w:val="false"/>
          <w:i w:val="false"/>
          <w:color w:val="ff0000"/>
          <w:sz w:val="28"/>
        </w:rPr>
        <w:t xml:space="preserve">;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79" w:id="927"/>
    <w:p>
      <w:pPr>
        <w:spacing w:after="0"/>
        <w:ind w:left="0"/>
        <w:jc w:val="both"/>
      </w:pPr>
      <w:r>
        <w:rPr>
          <w:rFonts w:ascii="Times New Roman"/>
          <w:b w:val="false"/>
          <w:i w:val="false"/>
          <w:color w:val="000000"/>
          <w:sz w:val="28"/>
        </w:rPr>
        <w:t>
      407. Есепті кезеңде квазимемлекеттік сектор субъектілеріне бөлінетін бюджеттік инвестициялар үшін Бюджет кодексінің 115-бабының 5-тармағына сәйкес квазимемлекеттік сектор субъектілерінің жарғылық капиталына мемлекеттің қатысуы арқылы бюджеттік инвестициялардың бекітілген қаржылық-экономикалық негіздемесінде белгіленген мерзім қабылданады.</w:t>
      </w:r>
    </w:p>
    <w:bookmarkEnd w:id="927"/>
    <w:bookmarkStart w:name="z1580" w:id="928"/>
    <w:p>
      <w:pPr>
        <w:spacing w:after="0"/>
        <w:ind w:left="0"/>
        <w:jc w:val="left"/>
      </w:pPr>
      <w:r>
        <w:rPr>
          <w:rFonts w:ascii="Times New Roman"/>
          <w:b/>
          <w:i w:val="false"/>
          <w:color w:val="000000"/>
        </w:rPr>
        <w:t xml:space="preserve"> 8-тарау. Құрылыс бойынша мемлекеттік сатып алуды қазынашылық сүйемелдеу</w:t>
      </w:r>
    </w:p>
    <w:bookmarkEnd w:id="928"/>
    <w:bookmarkStart w:name="z1581" w:id="929"/>
    <w:p>
      <w:pPr>
        <w:spacing w:after="0"/>
        <w:ind w:left="0"/>
        <w:jc w:val="left"/>
      </w:pPr>
      <w:r>
        <w:rPr>
          <w:rFonts w:ascii="Times New Roman"/>
          <w:b/>
          <w:i w:val="false"/>
          <w:color w:val="000000"/>
        </w:rPr>
        <w:t xml:space="preserve"> 1-параграф. Негізгі ұғымдар</w:t>
      </w:r>
    </w:p>
    <w:bookmarkEnd w:id="929"/>
    <w:bookmarkStart w:name="z1582" w:id="930"/>
    <w:p>
      <w:pPr>
        <w:spacing w:after="0"/>
        <w:ind w:left="0"/>
        <w:jc w:val="both"/>
      </w:pPr>
      <w:r>
        <w:rPr>
          <w:rFonts w:ascii="Times New Roman"/>
          <w:b w:val="false"/>
          <w:i w:val="false"/>
          <w:color w:val="000000"/>
          <w:sz w:val="28"/>
        </w:rPr>
        <w:t xml:space="preserve">
      408. Осы тарауда мынадай негізгі ұғымдар қолданылады: </w:t>
      </w:r>
    </w:p>
    <w:bookmarkEnd w:id="930"/>
    <w:p>
      <w:pPr>
        <w:spacing w:after="0"/>
        <w:ind w:left="0"/>
        <w:jc w:val="both"/>
      </w:pPr>
      <w:r>
        <w:rPr>
          <w:rFonts w:ascii="Times New Roman"/>
          <w:b w:val="false"/>
          <w:i w:val="false"/>
          <w:color w:val="000000"/>
          <w:sz w:val="28"/>
        </w:rPr>
        <w:t>
      қазынашылық сүйемелдеу – қолма-қол ақшаны бақылау шоттары арқылы төлемдер жүргізу кезінде құрылыспен байланысты бюджеттік инвестициялық жобаларды іске асыру кезінде аванс беруге бөлінген қаражаттың нысаналы пайдаланылуын Бюджет кодексінің 110-бабына сәйкес ағымдағы бақылауды жүзеге асыру жөніндегі қызмет.</w:t>
      </w:r>
    </w:p>
    <w:p>
      <w:pPr>
        <w:spacing w:after="0"/>
        <w:ind w:left="0"/>
        <w:jc w:val="both"/>
      </w:pPr>
      <w:r>
        <w:rPr>
          <w:rFonts w:ascii="Times New Roman"/>
          <w:b w:val="false"/>
          <w:i w:val="false"/>
          <w:color w:val="000000"/>
          <w:sz w:val="28"/>
        </w:rPr>
        <w:t>
      қазынашылық сүйемелдеу шеңберінде бас мердігер (өнім беруші) – тапсырыс берушімен қазынашылық сүйемелдеу шеңберінде жасалған мемлекеттік сатып алу туралы шартта тарап ретінде әрекет ететін заңды тұлға (егер Қазақстан Республикасының заңдарында өзгеше белгіленбесе, мемлекеттік мекемелерді қоспағанда) немесе заңды тұлғалардың уақытша бірлестігі (консорциум) (бұдан әрі – бас мердігер);</w:t>
      </w:r>
    </w:p>
    <w:p>
      <w:pPr>
        <w:spacing w:after="0"/>
        <w:ind w:left="0"/>
        <w:jc w:val="both"/>
      </w:pPr>
      <w:r>
        <w:rPr>
          <w:rFonts w:ascii="Times New Roman"/>
          <w:b w:val="false"/>
          <w:i w:val="false"/>
          <w:color w:val="000000"/>
          <w:sz w:val="28"/>
        </w:rPr>
        <w:t>
      қазынашылық сүйемелдеу шеңберінде тапсырыс беруші – қазынашылық сүйемелдеу шеңберінде бас мердігермен жасалған мемлекеттік сатып алу туралы шартта тарап ретінде әрекет ететін мемлекеттік мекеме (бұдан әрі – тапсырыс беруші);</w:t>
      </w:r>
    </w:p>
    <w:p>
      <w:pPr>
        <w:spacing w:after="0"/>
        <w:ind w:left="0"/>
        <w:jc w:val="both"/>
      </w:pPr>
      <w:r>
        <w:rPr>
          <w:rFonts w:ascii="Times New Roman"/>
          <w:b w:val="false"/>
          <w:i w:val="false"/>
          <w:color w:val="000000"/>
          <w:sz w:val="28"/>
        </w:rPr>
        <w:t>
      мемлекеттік сатып алулардың қолма-қол ақшаны бақылау шоты – бас мердігердің қазынашылық сүйемелдеу шеңберінде қаражатты есепке алуына және оларды пайдалануына байланысты шот;</w:t>
      </w:r>
    </w:p>
    <w:p>
      <w:pPr>
        <w:spacing w:after="0"/>
        <w:ind w:left="0"/>
        <w:jc w:val="both"/>
      </w:pPr>
      <w:r>
        <w:rPr>
          <w:rFonts w:ascii="Times New Roman"/>
          <w:b w:val="false"/>
          <w:i w:val="false"/>
          <w:color w:val="000000"/>
          <w:sz w:val="28"/>
        </w:rPr>
        <w:t xml:space="preserve">
      төлем сертификаты – осы Рәсімдерге </w:t>
      </w:r>
      <w:r>
        <w:rPr>
          <w:rFonts w:ascii="Times New Roman"/>
          <w:b w:val="false"/>
          <w:i w:val="false"/>
          <w:color w:val="000000"/>
          <w:sz w:val="28"/>
        </w:rPr>
        <w:t>113-қосымшаға</w:t>
      </w:r>
      <w:r>
        <w:rPr>
          <w:rFonts w:ascii="Times New Roman"/>
          <w:b w:val="false"/>
          <w:i w:val="false"/>
          <w:color w:val="000000"/>
          <w:sz w:val="28"/>
        </w:rPr>
        <w:t xml:space="preserve"> сәйкес нысан бойынша қазынашылық сүйемелдеу шеңберінде төлемдерді жүргізу кезінде төлемді жүзеге асыру үшін негіз болатын, кейіннен мемлекеттік қазынашылық органдарына ұсыну үшін тапсырыс беруші қазынашылық сүйемелдеу шеңберінде бас мердігерге ұсынатын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588" w:id="931"/>
    <w:p>
      <w:pPr>
        <w:spacing w:after="0"/>
        <w:ind w:left="0"/>
        <w:jc w:val="left"/>
      </w:pPr>
      <w:r>
        <w:rPr>
          <w:rFonts w:ascii="Times New Roman"/>
          <w:b/>
          <w:i w:val="false"/>
          <w:color w:val="000000"/>
        </w:rPr>
        <w:t xml:space="preserve"> 2-параграф. Қазынашылық сүйемелдеу</w:t>
      </w:r>
    </w:p>
    <w:bookmarkEnd w:id="931"/>
    <w:bookmarkStart w:name="z1589" w:id="932"/>
    <w:p>
      <w:pPr>
        <w:spacing w:after="0"/>
        <w:ind w:left="0"/>
        <w:jc w:val="both"/>
      </w:pPr>
      <w:r>
        <w:rPr>
          <w:rFonts w:ascii="Times New Roman"/>
          <w:b w:val="false"/>
          <w:i w:val="false"/>
          <w:color w:val="000000"/>
          <w:sz w:val="28"/>
        </w:rPr>
        <w:t xml:space="preserve">
      409. Мемлекеттік мекеме мемлекеттік құпиялары бар қызметтік ақпаратты қамтитын ("Құпия" белгісі бар) объектілерді және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экономикасын жаңғырту мәселелері жөніндегі мемлекеттік комиссияның шешімі бар объектілерді қоспағанда, мемлекеттік сатып алу рәсімін құрылыс бойынша мемлекеттік сатып алуды қазынашылық сүйемелдеу шарттарымен жүргізуді қамтамасыз етеді.</w:t>
      </w:r>
    </w:p>
    <w:bookmarkEnd w:id="932"/>
    <w:p>
      <w:pPr>
        <w:spacing w:after="0"/>
        <w:ind w:left="0"/>
        <w:jc w:val="both"/>
      </w:pPr>
      <w:r>
        <w:rPr>
          <w:rFonts w:ascii="Times New Roman"/>
          <w:b w:val="false"/>
          <w:i w:val="false"/>
          <w:color w:val="000000"/>
          <w:sz w:val="28"/>
        </w:rPr>
        <w:t>
      Мемлекеттік сатып алу қорытындыларын шығарғаннан кейін:</w:t>
      </w:r>
    </w:p>
    <w:p>
      <w:pPr>
        <w:spacing w:after="0"/>
        <w:ind w:left="0"/>
        <w:jc w:val="both"/>
      </w:pPr>
      <w:r>
        <w:rPr>
          <w:rFonts w:ascii="Times New Roman"/>
          <w:b w:val="false"/>
          <w:i w:val="false"/>
          <w:color w:val="000000"/>
          <w:sz w:val="28"/>
        </w:rPr>
        <w:t>
      тапсырыс беруші бас мердігерді анықтаған күннен бастап келесі жұмыс күнінен кешіктірмей оны мемлекеттік қазынашылықта мемлекеттік сатып алудың қолма-қол ақшасын бақылау шотының ашылғаны туралы жазбаша хабардар етеді;</w:t>
      </w:r>
    </w:p>
    <w:p>
      <w:pPr>
        <w:spacing w:after="0"/>
        <w:ind w:left="0"/>
        <w:jc w:val="both"/>
      </w:pPr>
      <w:r>
        <w:rPr>
          <w:rFonts w:ascii="Times New Roman"/>
          <w:b w:val="false"/>
          <w:i w:val="false"/>
          <w:color w:val="000000"/>
          <w:sz w:val="28"/>
        </w:rPr>
        <w:t>
      бас мердігер тапсырыс берушіден хабарлама алғаннан кейін келесі жұмыс күнінен кешіктірмей тапсырыс берушіге қызмет көрсету орны бойынша мемлекеттік қазынашылық органына осы Рәсімдердің 4-тарауының 5-параграфында көзделген дерекнаманы қалыптастыру үшін қажетті құжаттарды қоса бере отырып, осы Рәсімдерге 145-қосымшаға сәйкес нысан бойынша мемлекеттік сатып алудың кодын беруге және қолма-қол ақшаны бақылау шотын ашуға өтінімді, осы тармақтың үшінші абзацында көрсетілген хабарламаның көшірмелерін және осы Рәсімдерге 146-қосымшаға сәйкес нысан бойынша қазынашылық сүйемелдеу шеңберінде контрагенттердің (өнім берушінің, қосалқы мердігердің) тізбесін (бұдан әрі - контрагенттердің тізбесі)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409-тармақ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593" w:id="933"/>
    <w:p>
      <w:pPr>
        <w:spacing w:after="0"/>
        <w:ind w:left="0"/>
        <w:jc w:val="both"/>
      </w:pPr>
      <w:r>
        <w:rPr>
          <w:rFonts w:ascii="Times New Roman"/>
          <w:b w:val="false"/>
          <w:i w:val="false"/>
          <w:color w:val="000000"/>
          <w:sz w:val="28"/>
        </w:rPr>
        <w:t>
      410. Мемлекеттік қазынашылық органы осы Рәсімдердің 409-тармағының екінші бөлігінде көрсетілген құжаттарды алған күннен бастап келесі жұмыс күнінен кешіктірмей "Электрондық құжат және электрондық цифрлық қолтаңба туралы" Қазақстан Республикасының Заңына (бұдан әрі – электрондық құжат және электрондық цифрлық қолтаңба туралы Заң) сәйкес электрондық құжат айналымы арқылы:</w:t>
      </w:r>
    </w:p>
    <w:bookmarkEnd w:id="933"/>
    <w:p>
      <w:pPr>
        <w:spacing w:after="0"/>
        <w:ind w:left="0"/>
        <w:jc w:val="both"/>
      </w:pPr>
      <w:r>
        <w:rPr>
          <w:rFonts w:ascii="Times New Roman"/>
          <w:b w:val="false"/>
          <w:i w:val="false"/>
          <w:color w:val="000000"/>
          <w:sz w:val="28"/>
        </w:rPr>
        <w:t>
      1) мемлекеттік қазынашылыққа осы Рәсімдерге 145-қосымшаға сәйкес нысан бойынша бас мердігердің кодын беруге және мемлекеттік сатып алудың қолма-қол ақшасының бақылау шотын ашуға өтінімді;</w:t>
      </w:r>
    </w:p>
    <w:p>
      <w:pPr>
        <w:spacing w:after="0"/>
        <w:ind w:left="0"/>
        <w:jc w:val="both"/>
      </w:pPr>
      <w:r>
        <w:rPr>
          <w:rFonts w:ascii="Times New Roman"/>
          <w:b w:val="false"/>
          <w:i w:val="false"/>
          <w:color w:val="000000"/>
          <w:sz w:val="28"/>
        </w:rPr>
        <w:t>
      2) тапсырыс берушінің қызмет көрсету орны бойынша мемлекеттік кіріс органына талдау жүргізу үшін контрагенттердің тізбесін жолдайды.</w:t>
      </w:r>
    </w:p>
    <w:p>
      <w:pPr>
        <w:spacing w:after="0"/>
        <w:ind w:left="0"/>
        <w:jc w:val="both"/>
      </w:pPr>
      <w:r>
        <w:rPr>
          <w:rFonts w:ascii="Times New Roman"/>
          <w:b w:val="false"/>
          <w:i w:val="false"/>
          <w:color w:val="000000"/>
          <w:sz w:val="28"/>
        </w:rPr>
        <w:t>
      Бас мердігер код беруге және мемлекеттік сатып алудың қолма-қол ақшаны бақылау шотын ашуға арналған өтінімдерде көрсетілген деректемелердің және контрагенттердің тізбесінің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4789" w:id="934"/>
    <w:p>
      <w:pPr>
        <w:spacing w:after="0"/>
        <w:ind w:left="0"/>
        <w:jc w:val="both"/>
      </w:pPr>
      <w:r>
        <w:rPr>
          <w:rFonts w:ascii="Times New Roman"/>
          <w:b w:val="false"/>
          <w:i w:val="false"/>
          <w:color w:val="000000"/>
          <w:sz w:val="28"/>
        </w:rPr>
        <w:t>
      410-1. Мемлекеттік кіріс органы мемлекеттік қазынашылық органынан контрагенттердің тізбесі түскен күннен кейінгі он жұмыс күнінен аспайтын мерзімде контрагенттер тізбесі бойынша жүргізілген талдау қорытындыларын мемлекеттік қазынашылық органына электрондық құжат және электрондық цифрлық қолтаңба туралы Заңға сәйкес электрондық құжат айналымы арқылы жолдайды.</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410-1-тармақпен толықтырылды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(01.06.2026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4790" w:id="935"/>
    <w:p>
      <w:pPr>
        <w:spacing w:after="0"/>
        <w:ind w:left="0"/>
        <w:jc w:val="both"/>
      </w:pPr>
      <w:r>
        <w:rPr>
          <w:rFonts w:ascii="Times New Roman"/>
          <w:b w:val="false"/>
          <w:i w:val="false"/>
          <w:color w:val="000000"/>
          <w:sz w:val="28"/>
        </w:rPr>
        <w:t>
      410-2. Контрагенттердің (өнім берушілердің, қосалқы мердігерлердің) мемлекеттік кірістер органы жүргізген талдау қорытындылары бойынша теріс нәтижелер алынған жағдайда, мемлекеттік қазынашылық органы бұл туралы бас мердігерді жазбаша хабардар етеді.</w:t>
      </w:r>
    </w:p>
    <w:bookmarkEnd w:id="935"/>
    <w:p>
      <w:pPr>
        <w:spacing w:after="0"/>
        <w:ind w:left="0"/>
        <w:jc w:val="both"/>
      </w:pPr>
      <w:r>
        <w:rPr>
          <w:rFonts w:ascii="Times New Roman"/>
          <w:b w:val="false"/>
          <w:i w:val="false"/>
          <w:color w:val="000000"/>
          <w:sz w:val="28"/>
        </w:rPr>
        <w:t>
      Контрагенттердің (өнім берушінің, қосалқы мердігердің) тізбесіне өзгерістер мен толықтырулар енгізілген жағдайда, бас мердігер оның осы Рәсімдердің 409-тармағына сәйкес мемлекеттік қазынашылық органына ұсынылуын қамтамасыз етеді. Мемлекеттік қазынашылық және мемлекеттік кірістер органдары жаңадан ұсынылған тізбе бойынша осы Рәсімдердің 410 және 410-1-тармақтарының талаптарына сәйкес іс-әрекеттерді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410-2-тармақпен толықтырылды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(01.06.2026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595" w:id="936"/>
    <w:p>
      <w:pPr>
        <w:spacing w:after="0"/>
        <w:ind w:left="0"/>
        <w:jc w:val="both"/>
      </w:pPr>
      <w:r>
        <w:rPr>
          <w:rFonts w:ascii="Times New Roman"/>
          <w:b w:val="false"/>
          <w:i w:val="false"/>
          <w:color w:val="000000"/>
          <w:sz w:val="28"/>
        </w:rPr>
        <w:t>
      411. Мемлекеттік қазынашылық мемлекеттік қазынашылық органдарынан осы Рәсімдерге 145-қосымшаға сәйкес нысан бойынша бас мердігердің кодтарын беруге арналған өтінімдерді алған күннен бастап келесі жұмыс күнінен кешіктірмей кодтар береді, ал мемлекеттік сатып алудың қолма-қол ақшасын бақылау шотын ашу бас мердігерге код берілгеннен кейін келесі жұмыс күнінен кешіктірмей жүзеге асырылады..</w:t>
      </w:r>
    </w:p>
    <w:bookmarkEnd w:id="936"/>
    <w:bookmarkStart w:name="z1596" w:id="937"/>
    <w:p>
      <w:pPr>
        <w:spacing w:after="0"/>
        <w:ind w:left="0"/>
        <w:jc w:val="both"/>
      </w:pPr>
      <w:r>
        <w:rPr>
          <w:rFonts w:ascii="Times New Roman"/>
          <w:b w:val="false"/>
          <w:i w:val="false"/>
          <w:color w:val="000000"/>
          <w:sz w:val="28"/>
        </w:rPr>
        <w:t>
      412. Мемлекеттік қазынашылық бас мердігерге код берілген күннен бастап келесі жұмыс күнінен кешіктірмей электрондық түрдегі хатпен берілген код туралы мемлекеттік қазынашылық органдарына хабарлайды.</w:t>
      </w:r>
    </w:p>
    <w:bookmarkEnd w:id="937"/>
    <w:bookmarkStart w:name="z1597" w:id="938"/>
    <w:p>
      <w:pPr>
        <w:spacing w:after="0"/>
        <w:ind w:left="0"/>
        <w:jc w:val="both"/>
      </w:pPr>
      <w:r>
        <w:rPr>
          <w:rFonts w:ascii="Times New Roman"/>
          <w:b w:val="false"/>
          <w:i w:val="false"/>
          <w:color w:val="000000"/>
          <w:sz w:val="28"/>
        </w:rPr>
        <w:t>
      Мемлекеттік қазынашылық органы мемлекеттік қазынашылықтан код берілгені туралы хатты алған күннен бастап келесі жұмыс күнінен кешіктірмей бас мердігерді мемлекеттік сатып алудың берілген коды және қолма-қол ақшаның ашық бақылау шоты туралы жазбаша хабарлайды.</w:t>
      </w:r>
    </w:p>
    <w:bookmarkEnd w:id="938"/>
    <w:bookmarkStart w:name="z1598" w:id="939"/>
    <w:p>
      <w:pPr>
        <w:spacing w:after="0"/>
        <w:ind w:left="0"/>
        <w:jc w:val="both"/>
      </w:pPr>
      <w:r>
        <w:rPr>
          <w:rFonts w:ascii="Times New Roman"/>
          <w:b w:val="false"/>
          <w:i w:val="false"/>
          <w:color w:val="000000"/>
          <w:sz w:val="28"/>
        </w:rPr>
        <w:t xml:space="preserve">
      Бас мердігердің берілген кодын тіркеу қазынашылықтың интеграцияланған ақпараттық жүйесінде қалыптастырылатын тиісті анықтамалықта көрсетіледі. </w:t>
      </w:r>
    </w:p>
    <w:bookmarkEnd w:id="939"/>
    <w:bookmarkStart w:name="z1599" w:id="940"/>
    <w:p>
      <w:pPr>
        <w:spacing w:after="0"/>
        <w:ind w:left="0"/>
        <w:jc w:val="both"/>
      </w:pPr>
      <w:r>
        <w:rPr>
          <w:rFonts w:ascii="Times New Roman"/>
          <w:b w:val="false"/>
          <w:i w:val="false"/>
          <w:color w:val="000000"/>
          <w:sz w:val="28"/>
        </w:rPr>
        <w:t>
      Мемлекеттік сатып алудың ашық қолма-қол ақшаны бақылау шоттарын тіркеу осы Рәсімдерге 49-қосымшаға сәйкес 5-19-нысан бойынша мемлекеттік қазынашылық органының ішкі есебінде көрсетіледі.</w:t>
      </w:r>
    </w:p>
    <w:bookmarkEnd w:id="940"/>
    <w:bookmarkStart w:name="z1600" w:id="941"/>
    <w:p>
      <w:pPr>
        <w:spacing w:after="0"/>
        <w:ind w:left="0"/>
        <w:jc w:val="both"/>
      </w:pPr>
      <w:r>
        <w:rPr>
          <w:rFonts w:ascii="Times New Roman"/>
          <w:b w:val="false"/>
          <w:i w:val="false"/>
          <w:color w:val="000000"/>
          <w:sz w:val="28"/>
        </w:rPr>
        <w:t>
      Мемлекеттік қазынашылық органдарында 2025 жылғы 1 қаңтарға дейін тіркелген шарттар бойынша қазынашылық сүйемелдеу шеңберінде кодтар беру және мемекеттік сатып алудың шоттарын ашу үшін қосалқы мердігерлер тапсырыс беруге қызмет көрсету орны бойынша мемлекеттік қазынашылық органына осы Рәсімдердің 4-тарауының 5-параграфында көзделген дерекнаманы қалыптастыру үшін қажетті құжаттарды қоса бере отырып, осы Рәсімдерге 145-қосымшаға сәйкес нысан бойынша өтінімді ұсынады.</w:t>
      </w:r>
    </w:p>
    <w:bookmarkEnd w:id="941"/>
    <w:bookmarkStart w:name="z1601" w:id="942"/>
    <w:p>
      <w:pPr>
        <w:spacing w:after="0"/>
        <w:ind w:left="0"/>
        <w:jc w:val="both"/>
      </w:pPr>
      <w:r>
        <w:rPr>
          <w:rFonts w:ascii="Times New Roman"/>
          <w:b w:val="false"/>
          <w:i w:val="false"/>
          <w:color w:val="000000"/>
          <w:sz w:val="28"/>
        </w:rPr>
        <w:t>
      413. Мемлекеттік қазынашылық органы мемлекеттік қазынашылық оларды ашқаннан кейін үш жұмыс күні ішінде бас мердігердің, қазынашылық сүйемелдеу шеңберіндегі қосалқы мердігерлер (мемлекеттік қазынашылық органдарында 2025 жылғы 1 қаңтарға дейін тіркелген шарттар бойынша) кодын және мемлекеттік сатып алудың қолма-қол ақшаны бақылау шотын ашқаны туралы тиісті мемлекеттік кірістер органын жазбаша хабарлайды.</w:t>
      </w:r>
    </w:p>
    <w:bookmarkEnd w:id="942"/>
    <w:bookmarkStart w:name="z1602" w:id="943"/>
    <w:p>
      <w:pPr>
        <w:spacing w:after="0"/>
        <w:ind w:left="0"/>
        <w:jc w:val="both"/>
      </w:pPr>
      <w:r>
        <w:rPr>
          <w:rFonts w:ascii="Times New Roman"/>
          <w:b w:val="false"/>
          <w:i w:val="false"/>
          <w:color w:val="000000"/>
          <w:sz w:val="28"/>
        </w:rPr>
        <w:t xml:space="preserve">
      414. Бас мердігердің атауы өзгерген жағдайда бас мердігер мемлекеттік қазынашылық органына мемлекеттік қайта тіркеу туралы анықтаманың көшірмесін қоса бере отырып, осы Рәсімдерге </w:t>
      </w:r>
      <w:r>
        <w:rPr>
          <w:rFonts w:ascii="Times New Roman"/>
          <w:b w:val="false"/>
          <w:i w:val="false"/>
          <w:color w:val="000000"/>
          <w:sz w:val="28"/>
        </w:rPr>
        <w:t>121-қосымшаға</w:t>
      </w:r>
      <w:r>
        <w:rPr>
          <w:rFonts w:ascii="Times New Roman"/>
          <w:b w:val="false"/>
          <w:i w:val="false"/>
          <w:color w:val="000000"/>
          <w:sz w:val="28"/>
        </w:rPr>
        <w:t xml:space="preserve"> сәйкес нысан бойынша атауды өзгертуге өтінім береді..</w:t>
      </w:r>
    </w:p>
    <w:bookmarkEnd w:id="943"/>
    <w:bookmarkStart w:name="z1603" w:id="944"/>
    <w:p>
      <w:pPr>
        <w:spacing w:after="0"/>
        <w:ind w:left="0"/>
        <w:jc w:val="both"/>
      </w:pPr>
      <w:r>
        <w:rPr>
          <w:rFonts w:ascii="Times New Roman"/>
          <w:b w:val="false"/>
          <w:i w:val="false"/>
          <w:color w:val="000000"/>
          <w:sz w:val="28"/>
        </w:rPr>
        <w:t>
      415. Бас мердігердің бірінші басшысы Бюджет кодексінің 41-бабының 14-тармағына сәйкес Қазақстан Республикасының заңдарында белгіленген жауапкершілікті қамтамасыз етеді және жауапты болады.</w:t>
      </w:r>
    </w:p>
    <w:bookmarkEnd w:id="944"/>
    <w:bookmarkStart w:name="z1604" w:id="945"/>
    <w:p>
      <w:pPr>
        <w:spacing w:after="0"/>
        <w:ind w:left="0"/>
        <w:jc w:val="both"/>
      </w:pPr>
      <w:r>
        <w:rPr>
          <w:rFonts w:ascii="Times New Roman"/>
          <w:b w:val="false"/>
          <w:i w:val="false"/>
          <w:color w:val="000000"/>
          <w:sz w:val="28"/>
        </w:rPr>
        <w:t>
      416. Қазынашылық сүйемелдеу құрылысқа байланысты бюджеттік инвестициялық жобалар бойынша аванстық төлемдерге қолданылады.</w:t>
      </w:r>
    </w:p>
    <w:bookmarkEnd w:id="945"/>
    <w:bookmarkStart w:name="z1605" w:id="946"/>
    <w:p>
      <w:pPr>
        <w:spacing w:after="0"/>
        <w:ind w:left="0"/>
        <w:jc w:val="both"/>
      </w:pPr>
      <w:r>
        <w:rPr>
          <w:rFonts w:ascii="Times New Roman"/>
          <w:b w:val="false"/>
          <w:i w:val="false"/>
          <w:color w:val="000000"/>
          <w:sz w:val="28"/>
        </w:rPr>
        <w:t>
      417. Мемлекеттік қазынашылық органдары бас мердігердің төлемдерін жүргізу кезінде осы Рәсімдерде белгіленген тәртіпте бақылауды жүзеге асырады.</w:t>
      </w:r>
    </w:p>
    <w:bookmarkEnd w:id="946"/>
    <w:p>
      <w:pPr>
        <w:spacing w:after="0"/>
        <w:ind w:left="0"/>
        <w:jc w:val="both"/>
      </w:pPr>
      <w:r>
        <w:rPr>
          <w:rFonts w:ascii="Times New Roman"/>
          <w:b w:val="false"/>
          <w:i w:val="false"/>
          <w:color w:val="000000"/>
          <w:sz w:val="28"/>
        </w:rPr>
        <w:t>
      Қазынашылық сүйемелдеуге жататын объектілерді салуға байланысты азаматтық-құқықтық мәмілені тіркеу үшін мемлекеттік қазынашылық органдарына осы Рәсімдерде белгіленген тәртіппен мемлекеттік қазынашылықта ашылған бас мердігердің қолма-қол ақшаны бақылау шотының деректемелерін және аванстық (алдын ала) сомасын көрсете отырып, ағымдағы қаржы жылына қарастырылған осы Рәсімдердің 212-тармағына сәйкес азаматтық-құқықтық мәмілені тіркеуге шарттың сомасына өтінім беріледі.</w:t>
      </w:r>
    </w:p>
    <w:p>
      <w:pPr>
        <w:spacing w:after="0"/>
        <w:ind w:left="0"/>
        <w:jc w:val="both"/>
      </w:pPr>
      <w:r>
        <w:rPr>
          <w:rFonts w:ascii="Times New Roman"/>
          <w:b w:val="false"/>
          <w:i w:val="false"/>
          <w:color w:val="000000"/>
          <w:sz w:val="28"/>
        </w:rPr>
        <w:t>
      Мемлекеттік қазынашылық органдары "Бірыңғай сатып алу платформасы ақпараттық жүйесімен интеграциялау арқылы тапсырыс беруші тіркеуге қағаз тасығышта немесе "Қазынашылық-клиент" ақпараттық жүйесі арқылы электрондық түрде ұсынған қазынашылық сүйемелдеуге жататын шартты (қосымша келісімді) осы Рәсімдердің 6-тарауының 5-параграфында көзделген талаптарға сәйкестігіне тексеруді жүзеге асырады және қосымша:</w:t>
      </w:r>
    </w:p>
    <w:p>
      <w:pPr>
        <w:spacing w:after="0"/>
        <w:ind w:left="0"/>
        <w:jc w:val="both"/>
      </w:pPr>
      <w:r>
        <w:rPr>
          <w:rFonts w:ascii="Times New Roman"/>
          <w:b w:val="false"/>
          <w:i w:val="false"/>
          <w:color w:val="000000"/>
          <w:sz w:val="28"/>
        </w:rPr>
        <w:t>
      "Мемлекеттік сатып алуды жүзеге асыру қағидаларын бекіту туралы" Қазақстан Республикасы Қаржы министрінің 2024 жылғы 9 қазандағы № 687 (нормативтік құқықтық актілерді мемлекеттік тіркеу тізілімінде № 35238 болып тіркелген) бұйрығына сәйкес қазынашылық сүйемелдеу шеңберінде шартты орындау талаптарының бар-жоғына;</w:t>
      </w:r>
    </w:p>
    <w:p>
      <w:pPr>
        <w:spacing w:after="0"/>
        <w:ind w:left="0"/>
        <w:jc w:val="both"/>
      </w:pPr>
      <w:r>
        <w:rPr>
          <w:rFonts w:ascii="Times New Roman"/>
          <w:b w:val="false"/>
          <w:i w:val="false"/>
          <w:color w:val="000000"/>
          <w:sz w:val="28"/>
        </w:rPr>
        <w:t>
      шарт бойынша аванстық (алдын ала) төлемді мемлекеттік қазынашылықта ашылған мемлекеттік сатып алудың қолма-қол ақшаны бақылау шотына аудару туралы шарттың болуы;</w:t>
      </w:r>
    </w:p>
    <w:p>
      <w:pPr>
        <w:spacing w:after="0"/>
        <w:ind w:left="0"/>
        <w:jc w:val="both"/>
      </w:pPr>
      <w:r>
        <w:rPr>
          <w:rFonts w:ascii="Times New Roman"/>
          <w:b w:val="false"/>
          <w:i w:val="false"/>
          <w:color w:val="000000"/>
          <w:sz w:val="28"/>
        </w:rPr>
        <w:t>
      электрондық шот-фактуралардың ақпараттық жүйесі арқылы шот-фактураларды жазып беру талаптарының болуы.</w:t>
      </w:r>
    </w:p>
    <w:p>
      <w:pPr>
        <w:spacing w:after="0"/>
        <w:ind w:left="0"/>
        <w:jc w:val="both"/>
      </w:pPr>
      <w:r>
        <w:rPr>
          <w:rFonts w:ascii="Times New Roman"/>
          <w:b w:val="false"/>
          <w:i w:val="false"/>
          <w:color w:val="000000"/>
          <w:sz w:val="28"/>
        </w:rPr>
        <w:t>
      Мемлекеттік қазынашылық органдары осы тармақтың екінші бөлігінде көзделген азаматтық-құқықтық мәмілені тіркеуге арналған өтінімнің осы Рәсімдердің 6-тарауының 5-параграфында көзделген талаптарға сәйкестігін тексеруді жүзеге асырады.</w:t>
      </w:r>
    </w:p>
    <w:p>
      <w:pPr>
        <w:spacing w:after="0"/>
        <w:ind w:left="0"/>
        <w:jc w:val="both"/>
      </w:pPr>
      <w:r>
        <w:rPr>
          <w:rFonts w:ascii="Times New Roman"/>
          <w:b w:val="false"/>
          <w:i w:val="false"/>
          <w:color w:val="000000"/>
          <w:sz w:val="28"/>
        </w:rPr>
        <w:t>
      Қазынашылық сүйемелдеу шеңберінде шарттар жасалған өнім берушілерге авансты қамтамасыз етуді енгізу жөніндегі талап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91" w:id="947"/>
    <w:p>
      <w:pPr>
        <w:spacing w:after="0"/>
        <w:ind w:left="0"/>
        <w:jc w:val="both"/>
      </w:pPr>
      <w:r>
        <w:rPr>
          <w:rFonts w:ascii="Times New Roman"/>
          <w:b w:val="false"/>
          <w:i w:val="false"/>
          <w:color w:val="000000"/>
          <w:sz w:val="28"/>
        </w:rPr>
        <w:t>
      417-1. Салық кодексінің 90-бабына сәйкес салықтық тәуекелдерді басқару жүйесі арқылы мемлекеттік кірістер органдарының салықтық әкімшілендіруді жүргізуі үшін осы Рәсімдерге 147-қосымшаға сәйкес бас мердігердің жүргізген төлемдері туралы мәліметтерді мемлекеттік қазынашылық органдары тоқсан сайын есепті тоқсаннан кейінгі айдың оныншы күнінен кешіктірмей тапсырыс берушінің қызмет көрсетілетін жері бойынша мемлекеттік кірістер органдарына электрондық құжат және электрондық цифрлық қолтаңба туралы Заңға сәйкес электрондық құжат айналымы арқылы жібереді.</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417-1-тармақпен толықтырылды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(01.06.2026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611" w:id="948"/>
    <w:p>
      <w:pPr>
        <w:spacing w:after="0"/>
        <w:ind w:left="0"/>
        <w:jc w:val="both"/>
      </w:pPr>
      <w:r>
        <w:rPr>
          <w:rFonts w:ascii="Times New Roman"/>
          <w:b w:val="false"/>
          <w:i w:val="false"/>
          <w:color w:val="000000"/>
          <w:sz w:val="28"/>
        </w:rPr>
        <w:t>
      418. Шарттың (қосымша келісімнің) талаптарына сәйкес қазынашылық сүйемелдеуге жататын аванстық соманы төлегеннен кейін мемлекеттік қазынашылық органдарына осы Рәсімдердің 217-тармағында көзделген тәртіппен екінші деңгейдегі банкте ашылған бас мердігер шотының деректемелерін көрсете отырып, ағымдағы қаржы жылының қалған сомасына қосымша келісімді тіркеу үшін міндеттемені тіркеу туралы хабарламалардың барлық нөмірлері мен күні, шарт талаптарының өзгеру себебі, сондай-ақ өзгерген жағдайда шарт сомасы көрсетілетін мемлекеттік мекеменің түсіндірме жазбасымен қоса өтінім беріледі.</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418-тармақ жаңа редакцияда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1612" w:id="949"/>
    <w:p>
      <w:pPr>
        <w:spacing w:after="0"/>
        <w:ind w:left="0"/>
        <w:jc w:val="both"/>
      </w:pPr>
      <w:r>
        <w:rPr>
          <w:rFonts w:ascii="Times New Roman"/>
          <w:b w:val="false"/>
          <w:i w:val="false"/>
          <w:color w:val="000000"/>
          <w:sz w:val="28"/>
        </w:rPr>
        <w:t xml:space="preserve">
      419. Қазынашылық сүйемелдеу мемлекеттік қазынашылықта ашылған мемлекеттік сатып алудың қолма-қол ақшаны бақылау шотына ақшаны толық және уақтылы есепке алумен және растайтын құжаттар (төлем сертификаттары мен электрондық шот-фактуралар) негізінде төлемдер мен ақша аударымдарын жүргізумен қамтамасыз етіледі. </w:t>
      </w:r>
    </w:p>
    <w:bookmarkEnd w:id="949"/>
    <w:bookmarkStart w:name="z1613" w:id="950"/>
    <w:p>
      <w:pPr>
        <w:spacing w:after="0"/>
        <w:ind w:left="0"/>
        <w:jc w:val="both"/>
      </w:pPr>
      <w:r>
        <w:rPr>
          <w:rFonts w:ascii="Times New Roman"/>
          <w:b w:val="false"/>
          <w:i w:val="false"/>
          <w:color w:val="000000"/>
          <w:sz w:val="28"/>
        </w:rPr>
        <w:t>
      Мемлекеттік сатып алудың қолма-қол ақшасын бақылау шоты бойынша қазынашылық сүйемелдеу кассалық негізде жүзеге асырылады ақшаны есептен шығару және есепке алу жөніндегі операциялар қолма-қол ақшасыз тәртіппен жүзеге асырылады.</w:t>
      </w:r>
    </w:p>
    <w:bookmarkEnd w:id="950"/>
    <w:bookmarkStart w:name="z1614" w:id="951"/>
    <w:p>
      <w:pPr>
        <w:spacing w:after="0"/>
        <w:ind w:left="0"/>
        <w:jc w:val="both"/>
      </w:pPr>
      <w:r>
        <w:rPr>
          <w:rFonts w:ascii="Times New Roman"/>
          <w:b w:val="false"/>
          <w:i w:val="false"/>
          <w:color w:val="000000"/>
          <w:sz w:val="28"/>
        </w:rPr>
        <w:t>
      420. Құрылысқа байланысты бюджеттік инвестициялық жобаны іске асыру кезінде бас мердігердің тауарларды (жұмыстарды, көрсетілетін қызметтерді) сатып алумен байланысты төлемдері және (немесе) ақша аударымдары бас мердігердің № 208 қаулыда белгіленген нысан бойынша төлем тапсырмасын қалыптастыру жолымен мемлекеттік сатып алудың қолма-қол ақшаны бақылау шотындағы ақша қалдықтары шегінде келесі шарттар сақталған кезде жүргізіледі:</w:t>
      </w:r>
    </w:p>
    <w:bookmarkEnd w:id="951"/>
    <w:p>
      <w:pPr>
        <w:spacing w:after="0"/>
        <w:ind w:left="0"/>
        <w:jc w:val="both"/>
      </w:pPr>
      <w:r>
        <w:rPr>
          <w:rFonts w:ascii="Times New Roman"/>
          <w:b w:val="false"/>
          <w:i w:val="false"/>
          <w:color w:val="000000"/>
          <w:sz w:val="28"/>
        </w:rPr>
        <w:t>
      1) бас мердігердің төлем тапсырмасын қалыптастыруы үшін төлем сертификаты ("Қазынашылық-клиент" ақпараттық жүйесі бойынша қызмет көрсету кезінде түпнұсқадан сканерленген кескін ұсынылады), электрондық шот-фактуралардың ақпараттық жүйесінен "Қазынашылық-клиент" ақпараттық жүйесіне интеграцияланған электрондық шот-фактура негіз болып табылады;</w:t>
      </w:r>
    </w:p>
    <w:p>
      <w:pPr>
        <w:spacing w:after="0"/>
        <w:ind w:left="0"/>
        <w:jc w:val="both"/>
      </w:pPr>
      <w:r>
        <w:rPr>
          <w:rFonts w:ascii="Times New Roman"/>
          <w:b w:val="false"/>
          <w:i w:val="false"/>
          <w:color w:val="000000"/>
          <w:sz w:val="28"/>
        </w:rPr>
        <w:t>
      2) 2025 жылғы 1 қаңтарға дейін мемлекеттік қазынашылық органдарында тіркелген мемлекеттік сатып алу туралы шарттар бойынша үстеме шығыстарды төлеуді қоспағанда, бас мердігердің мемлекеттік қазынашылықта ашылған мемлекеттік сатып алудың қолма-қол ақшасын бақылау шотынан оның екінші деңгейдегі банктерде ашылған шоттарына үстеме шығыстарды төлеуіне жол берілмейді.</w:t>
      </w:r>
    </w:p>
    <w:p>
      <w:pPr>
        <w:spacing w:after="0"/>
        <w:ind w:left="0"/>
        <w:jc w:val="both"/>
      </w:pPr>
      <w:r>
        <w:rPr>
          <w:rFonts w:ascii="Times New Roman"/>
          <w:b w:val="false"/>
          <w:i w:val="false"/>
          <w:color w:val="000000"/>
          <w:sz w:val="28"/>
        </w:rPr>
        <w:t>
      2025 жылғы 1 қаңтарға дейін мемлекеттік қазынашылық органдарында тіркелген мемлекеттік сатып алу туралы шарттар бойынша мемлекеттік қазынашылықта ашылған мемлекеттік сатып алудың бақылау-қолма-қол ақша шотынан бас мердігердің үстеме шығыстарды төлеуі Қазақстан Республикасының сәулет, қала құрылысы және құрылыс қызметі туралы заңнамасына сәйкес төлем тапсырмасы және төлем сертификаты негізінде екінші деңгейдегі банктерде ашылған оның шоттарына жүзеге асырылады;</w:t>
      </w:r>
    </w:p>
    <w:p>
      <w:pPr>
        <w:spacing w:after="0"/>
        <w:ind w:left="0"/>
        <w:jc w:val="both"/>
      </w:pPr>
      <w:r>
        <w:rPr>
          <w:rFonts w:ascii="Times New Roman"/>
          <w:b w:val="false"/>
          <w:i w:val="false"/>
          <w:color w:val="000000"/>
          <w:sz w:val="28"/>
        </w:rPr>
        <w:t>
      3) 2025 жылғы 1 қаңтарға дейін мемлекеттік қазынашылық органдарында тіркелген мемлекеттік сатып алу туралы шарттар бойынша ағымдағы шығындарды өтеу жағдайларын қоспағанда, бас мердігердің меншікті қаражаты есебінен мемлекеттік қазынашылықта ашылған мемлекеттік сатып алудың қолма-қол ақшаны бақылау шотынан екінші деңгейдегі банктерде ашылған бас мердігердің шоттарына жүргізілген ағымдағы шығындарды өтеуге жол берілмейді.</w:t>
      </w:r>
    </w:p>
    <w:p>
      <w:pPr>
        <w:spacing w:after="0"/>
        <w:ind w:left="0"/>
        <w:jc w:val="both"/>
      </w:pPr>
      <w:r>
        <w:rPr>
          <w:rFonts w:ascii="Times New Roman"/>
          <w:b w:val="false"/>
          <w:i w:val="false"/>
          <w:color w:val="000000"/>
          <w:sz w:val="28"/>
        </w:rPr>
        <w:t>
      Бас мердігердің 2025 жылғы 1 қаңтарға дейін мемлекеттік қазынашылық органында тіркелген мемлекеттік сатып алу туралы шарт бойынша өз қаражаты есебінен жүргізілген ағымдағы шығындарды өтеу кезінде төлем тапсырмасын қалыптастыруы жүргізілген шығындарды көрсете отырып, төлем сертификаты негізінде ("Қазынашылық-клиент" ақпараттық жүйесі бойынша қызмет көрсету кезінде түпнұсқадан сканерленген кескін ұсынылады) жүзеге асырылады.</w:t>
      </w:r>
    </w:p>
    <w:p>
      <w:pPr>
        <w:spacing w:after="0"/>
        <w:ind w:left="0"/>
        <w:jc w:val="both"/>
      </w:pPr>
      <w:r>
        <w:rPr>
          <w:rFonts w:ascii="Times New Roman"/>
          <w:b w:val="false"/>
          <w:i w:val="false"/>
          <w:color w:val="000000"/>
          <w:sz w:val="28"/>
        </w:rPr>
        <w:t>
      Бұл ретте, тапсырыс беруші мен бас мердігер арасында жасалған мемлекеттік сатып алу туралы шартта аванстық төлем шарттары болмаған кезде ғана мемлекеттік сатып алудың қолма-қол ақшасының бақылау шотынан екінші деңгейдегі банктегі бас мердігердің шоттарына өз қаражаты есебінен жүргізілген ағымдағы шығындарды өтеуге жол беріледі;</w:t>
      </w:r>
    </w:p>
    <w:p>
      <w:pPr>
        <w:spacing w:after="0"/>
        <w:ind w:left="0"/>
        <w:jc w:val="both"/>
      </w:pPr>
      <w:r>
        <w:rPr>
          <w:rFonts w:ascii="Times New Roman"/>
          <w:b w:val="false"/>
          <w:i w:val="false"/>
          <w:color w:val="000000"/>
          <w:sz w:val="28"/>
        </w:rPr>
        <w:t>
      4) қызметкерлерге жалақыны және басқа да ақшалай төлемдерді, сондай-ақ жеке тұлғаларға олардың екінші деңгейдегі банкте ашылған ағымдағы немесе жинақ шоттарына, міндетті зейнетақы жарналарына, жұмыс берушілердің міндетті зейнетақы жарналарына, міндетті кәсіптік жарналарға, ерікті зейнетақы жарналарына және әлеуметтік аударымдарға, міндетті зейнетақы жарналарына және (немесе) жарналарына басқа да төлемдерді аудару бойынша төлемдер жүргізу үшін әлеуметтік медициналық сақтандыру, "Қазынашылық-клиент" ақпараттық жүйесі бойынша сақтандырудың жинақтаушы түрінің шарттары бойынша төлемдер төлем тапсырмасының электрондық кескініне төлем сертификаты және осы Қағидаларға 140, 141, 142, 143 және 144-қосымшаларға сәйкес төлемдердің электрондық форматындағы ақша алушылардың тізімдері бекітіледі және бас мердігер мен бухгалтердің электрондық цифрлық қолтаңбасымен қол қойылады;</w:t>
      </w:r>
    </w:p>
    <w:p>
      <w:pPr>
        <w:spacing w:after="0"/>
        <w:ind w:left="0"/>
        <w:jc w:val="both"/>
      </w:pPr>
      <w:r>
        <w:rPr>
          <w:rFonts w:ascii="Times New Roman"/>
          <w:b w:val="false"/>
          <w:i w:val="false"/>
          <w:color w:val="000000"/>
          <w:sz w:val="28"/>
        </w:rPr>
        <w:t>
      5) бас мердігердің салықтарды және бюджетке төленетін басқа да міндетті төлемдерді төлеуі төлем тапсырмасы мен төлем сертификаты негізінде жүзеге асырылады;</w:t>
      </w:r>
    </w:p>
    <w:p>
      <w:pPr>
        <w:spacing w:after="0"/>
        <w:ind w:left="0"/>
        <w:jc w:val="both"/>
      </w:pPr>
      <w:r>
        <w:rPr>
          <w:rFonts w:ascii="Times New Roman"/>
          <w:b w:val="false"/>
          <w:i w:val="false"/>
          <w:color w:val="000000"/>
          <w:sz w:val="28"/>
        </w:rPr>
        <w:t>
      6) бас мердігердің (консорциумның негізгі қатысушысының) мемлекеттік қазынашылықта ашылған мемлекеттік сатып алудың қолма-қол ақшаны бақылау шотынан екінші деңгейдегі банктерде ашылған қосалқы мердігерлердің (консорциумның қатысушыларының) және (немесе) өнім берушілердің шоттарына аванстық (алдын ала) төлемді аударуы төлем сертификаты негізінде жүзеге асырылады;</w:t>
      </w:r>
    </w:p>
    <w:p>
      <w:pPr>
        <w:spacing w:after="0"/>
        <w:ind w:left="0"/>
        <w:jc w:val="both"/>
      </w:pPr>
      <w:r>
        <w:rPr>
          <w:rFonts w:ascii="Times New Roman"/>
          <w:b w:val="false"/>
          <w:i w:val="false"/>
          <w:color w:val="000000"/>
          <w:sz w:val="28"/>
        </w:rPr>
        <w:t>
      7) аванстық төлемдерді мемлекеттік сатып алудың бақылау қолма-қол шотынан жүргізу кезінде бас мердігер контрагенттермен жасалған барлық шарттардың (жеткізуші, қосалқы мердігер) көшірмелерін ұсынуы тиіс, олар шарт (қосымша келісім) шеңберінде қазынашылық сүйемелдеуге жатады.</w:t>
      </w:r>
    </w:p>
    <w:p>
      <w:pPr>
        <w:spacing w:after="0"/>
        <w:ind w:left="0"/>
        <w:jc w:val="both"/>
      </w:pPr>
      <w:r>
        <w:rPr>
          <w:rFonts w:ascii="Times New Roman"/>
          <w:b w:val="false"/>
          <w:i w:val="false"/>
          <w:color w:val="000000"/>
          <w:sz w:val="28"/>
        </w:rPr>
        <w:t>
      Бұл ретте, мемлекеттік сатып алудың бақылау қолма-қол шотынан бас мердігердің контрагенттер тізіміне енгізілмеген контрагенттер (жеткізуші, қосалқы мердігер) пайдасына төлемдерді және (немесе) ақша аударымдарын жүргізуіне тыйым салынады;</w:t>
      </w:r>
    </w:p>
    <w:p>
      <w:pPr>
        <w:spacing w:after="0"/>
        <w:ind w:left="0"/>
        <w:jc w:val="both"/>
      </w:pPr>
      <w:r>
        <w:rPr>
          <w:rFonts w:ascii="Times New Roman"/>
          <w:b w:val="false"/>
          <w:i w:val="false"/>
          <w:color w:val="000000"/>
          <w:sz w:val="28"/>
        </w:rPr>
        <w:t>
      8) бас мердігерлер осы тармақта көрсетілген құжаттарды қоса бере отырып, мемлекеттік қазынашылық органдарына төлем тапсырмасын ұсынуды қамтамасыз етеді;</w:t>
      </w:r>
    </w:p>
    <w:p>
      <w:pPr>
        <w:spacing w:after="0"/>
        <w:ind w:left="0"/>
        <w:jc w:val="both"/>
      </w:pPr>
      <w:r>
        <w:rPr>
          <w:rFonts w:ascii="Times New Roman"/>
          <w:b w:val="false"/>
          <w:i w:val="false"/>
          <w:color w:val="000000"/>
          <w:sz w:val="28"/>
        </w:rPr>
        <w:t>
      9) бас мердігер төлем тапсырмасын толтырған кезде "Төлемнің мақсаты" жолында төлемнің мақсаты, тапсырыс беруші мен бас мердігер арасында жасалған шарттың нөмірі мен күні, растайтын құжаттардың атауы, нөмірі мен күні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420-тармақ жаңа редакцияда – ҚР Қаржы министрінің 28.05.2026 </w:t>
      </w:r>
      <w:r>
        <w:rPr>
          <w:rFonts w:ascii="Times New Roman"/>
          <w:b w:val="false"/>
          <w:i w:val="false"/>
          <w:color w:val="000000"/>
          <w:sz w:val="28"/>
        </w:rPr>
        <w:t>№ 345</w:t>
      </w:r>
      <w:r>
        <w:rPr>
          <w:rFonts w:ascii="Times New Roman"/>
          <w:b w:val="false"/>
          <w:i w:val="false"/>
          <w:color w:val="ff0000"/>
          <w:sz w:val="28"/>
        </w:rPr>
        <w:t xml:space="preserve"> (01.06.2026 бастап қолданысқа енгізіледі) бұйрығымен.</w:t>
      </w:r>
      <w:r>
        <w:br/>
      </w:r>
      <w:r>
        <w:rPr>
          <w:rFonts w:ascii="Times New Roman"/>
          <w:b w:val="false"/>
          <w:i w:val="false"/>
          <w:color w:val="000000"/>
          <w:sz w:val="28"/>
        </w:rPr>
        <w:t>
</w:t>
      </w:r>
    </w:p>
    <w:bookmarkStart w:name="z4772" w:id="952"/>
    <w:p>
      <w:pPr>
        <w:spacing w:after="0"/>
        <w:ind w:left="0"/>
        <w:jc w:val="both"/>
      </w:pPr>
      <w:r>
        <w:rPr>
          <w:rFonts w:ascii="Times New Roman"/>
          <w:b w:val="false"/>
          <w:i w:val="false"/>
          <w:color w:val="000000"/>
          <w:sz w:val="28"/>
        </w:rPr>
        <w:t>
      420-1. Мемлекеттік қазынашылық органдарында 2025 жылғы 1 қаңтарға дейін тіркелген шарттар бойынша қазынашылық сүйемелдеу шеңберіндегі қосалқы мердігердің төлем тапсырмасын қалыптастыру үшін электрондық шот-фактуралардың ақпараттық жүйесінен "Қазынашылық-клиент" ақпараттық жүйесіне интеграцияланған электрондық шот-фактура негіз болып табылады.</w:t>
      </w:r>
    </w:p>
    <w:bookmarkEnd w:id="952"/>
    <w:p>
      <w:pPr>
        <w:spacing w:after="0"/>
        <w:ind w:left="0"/>
        <w:jc w:val="both"/>
      </w:pPr>
      <w:r>
        <w:rPr>
          <w:rFonts w:ascii="Times New Roman"/>
          <w:b w:val="false"/>
          <w:i w:val="false"/>
          <w:color w:val="000000"/>
          <w:sz w:val="28"/>
        </w:rPr>
        <w:t>
      2025 жылғы 1 қаңтарға дейін мемлекеттік қазынашылық органында тіркелген мемлекеттік сатып алу туралы шарт бойынша өз қаражаты есебінен жүзеге асырылған ағымдағы шығындарды өтеу кезінде қазынашылық сүйемелдеу шеңберінде қосалқы мердігердің төлем тапсырмасын қалыптастыруы өтелуге жататын жасалған шығындар көрсетілген төлем сертификаты ("Қазынашылық-клиент" ақпараттық жүйесі арқылы қызмет көрсету кезінде түпнұсқадан сканерленген көшірмесі ұсынылады) негізінде жүзеге асырылады.</w:t>
      </w:r>
    </w:p>
    <w:p>
      <w:pPr>
        <w:spacing w:after="0"/>
        <w:ind w:left="0"/>
        <w:jc w:val="both"/>
      </w:pPr>
      <w:r>
        <w:rPr>
          <w:rFonts w:ascii="Times New Roman"/>
          <w:b w:val="false"/>
          <w:i w:val="false"/>
          <w:color w:val="000000"/>
          <w:sz w:val="28"/>
        </w:rPr>
        <w:t>
      Бұл ретте, мемлекеттік сатып алулардың қолма-қол ақшаны бақылау шотынан қосалқы мердігердің екінші деңгейдегі банктегі шоттарына өз қаражаты есебінен жүзеге асырылған ағымдағы шығындарды өтеуге тапсырыс беруші мен бас мердігер арасында жасалған мемлекеттік сатып алу туралы шартта аванстық төлем шарттары болмаған жағдайда ғана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420-1-тармақпен толықтырылды – ҚР Қаржы министрінің 02.12.2025 </w:t>
      </w:r>
      <w:r>
        <w:rPr>
          <w:rFonts w:ascii="Times New Roman"/>
          <w:b w:val="false"/>
          <w:i w:val="false"/>
          <w:color w:val="000000"/>
          <w:sz w:val="28"/>
        </w:rPr>
        <w:t>№ 745</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23" w:id="953"/>
    <w:p>
      <w:pPr>
        <w:spacing w:after="0"/>
        <w:ind w:left="0"/>
        <w:jc w:val="both"/>
      </w:pPr>
      <w:r>
        <w:rPr>
          <w:rFonts w:ascii="Times New Roman"/>
          <w:b w:val="false"/>
          <w:i w:val="false"/>
          <w:color w:val="000000"/>
          <w:sz w:val="28"/>
        </w:rPr>
        <w:t>
      421. Қазақстан Республикасының резидент еместерімен жасалған шетел валютасындағы шарттар бойынша төлемдер жүргізілген кезде бас мердігер мемлекеттік сатып алудың қолма-қол ақшаны бақылау шотынан келесі жұмыс күнінен кешіктірмей шетел валютасын сатып алу үшін екінші деңгейдегі банкте ашылған шотқа ақша аудару үшін төлем тапсырмасын қағаз жеткізгіште немесе "Қазынашылық-клиент" ақпараттық жүйесі бойынша электрондық түрде ұсынады. Шетел валютасын айырбастауға арналған төлем тапсырмасында "Төлем тағайындау" ашық жолағында:</w:t>
      </w:r>
    </w:p>
    <w:bookmarkEnd w:id="953"/>
    <w:bookmarkStart w:name="z1624" w:id="954"/>
    <w:p>
      <w:pPr>
        <w:spacing w:after="0"/>
        <w:ind w:left="0"/>
        <w:jc w:val="both"/>
      </w:pPr>
      <w:r>
        <w:rPr>
          <w:rFonts w:ascii="Times New Roman"/>
          <w:b w:val="false"/>
          <w:i w:val="false"/>
          <w:color w:val="000000"/>
          <w:sz w:val="28"/>
        </w:rPr>
        <w:t>
      1) сатып алынатын шетел валютасының түрі мен сомасы;</w:t>
      </w:r>
    </w:p>
    <w:bookmarkEnd w:id="954"/>
    <w:bookmarkStart w:name="z1625" w:id="955"/>
    <w:p>
      <w:pPr>
        <w:spacing w:after="0"/>
        <w:ind w:left="0"/>
        <w:jc w:val="both"/>
      </w:pPr>
      <w:r>
        <w:rPr>
          <w:rFonts w:ascii="Times New Roman"/>
          <w:b w:val="false"/>
          <w:i w:val="false"/>
          <w:color w:val="000000"/>
          <w:sz w:val="28"/>
        </w:rPr>
        <w:t>
      2) ол бойынша шетел валютасы сатып алынатын бағам;</w:t>
      </w:r>
    </w:p>
    <w:bookmarkEnd w:id="955"/>
    <w:bookmarkStart w:name="z1626" w:id="956"/>
    <w:p>
      <w:pPr>
        <w:spacing w:after="0"/>
        <w:ind w:left="0"/>
        <w:jc w:val="both"/>
      </w:pPr>
      <w:r>
        <w:rPr>
          <w:rFonts w:ascii="Times New Roman"/>
          <w:b w:val="false"/>
          <w:i w:val="false"/>
          <w:color w:val="000000"/>
          <w:sz w:val="28"/>
        </w:rPr>
        <w:t>
      3) резидент емеспен жасалған шарттың күні мен нөмірі;</w:t>
      </w:r>
    </w:p>
    <w:bookmarkEnd w:id="956"/>
    <w:bookmarkStart w:name="z1627" w:id="957"/>
    <w:p>
      <w:pPr>
        <w:spacing w:after="0"/>
        <w:ind w:left="0"/>
        <w:jc w:val="both"/>
      </w:pPr>
      <w:r>
        <w:rPr>
          <w:rFonts w:ascii="Times New Roman"/>
          <w:b w:val="false"/>
          <w:i w:val="false"/>
          <w:color w:val="000000"/>
          <w:sz w:val="28"/>
        </w:rPr>
        <w:t>
      4) тауарлардың, жұмыстар мен көрсетілетін қызметтердің атауы;</w:t>
      </w:r>
    </w:p>
    <w:bookmarkEnd w:id="957"/>
    <w:bookmarkStart w:name="z1628" w:id="958"/>
    <w:p>
      <w:pPr>
        <w:spacing w:after="0"/>
        <w:ind w:left="0"/>
        <w:jc w:val="both"/>
      </w:pPr>
      <w:r>
        <w:rPr>
          <w:rFonts w:ascii="Times New Roman"/>
          <w:b w:val="false"/>
          <w:i w:val="false"/>
          <w:color w:val="000000"/>
          <w:sz w:val="28"/>
        </w:rPr>
        <w:t>
      5) құжаттың (тауарларды жеткізгені туралы шот-фактураның немесе жүкқұжаттың (актінің), не орындалған жұмыстардың, көрсетілген қызметтердің актісінің немесе Қазақстан Республикасының заңнамасында белгіленген, оның негізінде тауарларды сатып алу, жұмыстарды орындау, қызметтерді көрсету жүзеге асырылатын басқа да құжаттың) атауы, нөмірі мен күні көрсетіледі.</w:t>
      </w:r>
    </w:p>
    <w:bookmarkEnd w:id="958"/>
    <w:bookmarkStart w:name="z1629" w:id="959"/>
    <w:p>
      <w:pPr>
        <w:spacing w:after="0"/>
        <w:ind w:left="0"/>
        <w:jc w:val="both"/>
      </w:pPr>
      <w:r>
        <w:rPr>
          <w:rFonts w:ascii="Times New Roman"/>
          <w:b w:val="false"/>
          <w:i w:val="false"/>
          <w:color w:val="000000"/>
          <w:sz w:val="28"/>
        </w:rPr>
        <w:t>
      Пайдаланылмаған не толық пайдаланылмаған шетел валютасы көрсетілген мерзім өткеннен кейін шетел валютасын айырбастау жүзеге асырылған мемлекеттік сатып алудың қолма-қол ақшаны бақылау шотында ұлттық валютада кейіннен соманы қалпына келтіре отырып, қайта айырбасталуы тиіс.</w:t>
      </w:r>
    </w:p>
    <w:bookmarkEnd w:id="959"/>
    <w:bookmarkStart w:name="z1630" w:id="960"/>
    <w:p>
      <w:pPr>
        <w:spacing w:after="0"/>
        <w:ind w:left="0"/>
        <w:jc w:val="both"/>
      </w:pPr>
      <w:r>
        <w:rPr>
          <w:rFonts w:ascii="Times New Roman"/>
          <w:b w:val="false"/>
          <w:i w:val="false"/>
          <w:color w:val="000000"/>
          <w:sz w:val="28"/>
        </w:rPr>
        <w:t>
      Қазақстан Республикасының резиденті емеспен жасалған шарт бойынша Қазақстан Республикасынан тыс жерлерде төлемді ұлттық валютада жүргізу үшін квазимемлекеттік сектор субъектісі мемлекеттік қазынашылық бөлімшесіне оның екінші деңгейдегі банкте ашық шотына мемлекеттік сатып алудың қолма-қол ақшаны бақылау шотынан ақша аудару үшін төлем тапсырмасын ұсынады. Бұл ретте төлем тапсырмасында "Төлем мақсаты" жолында квазимемлекеттік сектор субъектісі түпкі бенефициар-резидент еместің деректемелерін қосымша көрсетеді.</w:t>
      </w:r>
    </w:p>
    <w:bookmarkEnd w:id="960"/>
    <w:bookmarkStart w:name="z1631" w:id="961"/>
    <w:p>
      <w:pPr>
        <w:spacing w:after="0"/>
        <w:ind w:left="0"/>
        <w:jc w:val="both"/>
      </w:pPr>
      <w:r>
        <w:rPr>
          <w:rFonts w:ascii="Times New Roman"/>
          <w:b w:val="false"/>
          <w:i w:val="false"/>
          <w:color w:val="000000"/>
          <w:sz w:val="28"/>
        </w:rPr>
        <w:t>
      422. Мемлекеттік сатып алу қолма-қол ақшасының бақылау шотындағы ақшаға Бюджет кодексінің 112-бабының 2-тармағына сәйкес инкассолық өкімді шығаруға жол берілмейді.</w:t>
      </w:r>
    </w:p>
    <w:bookmarkEnd w:id="961"/>
    <w:bookmarkStart w:name="z1632" w:id="962"/>
    <w:p>
      <w:pPr>
        <w:spacing w:after="0"/>
        <w:ind w:left="0"/>
        <w:jc w:val="both"/>
      </w:pPr>
      <w:r>
        <w:rPr>
          <w:rFonts w:ascii="Times New Roman"/>
          <w:b w:val="false"/>
          <w:i w:val="false"/>
          <w:color w:val="000000"/>
          <w:sz w:val="28"/>
        </w:rPr>
        <w:t xml:space="preserve">
      423. Мемлекеттік қазынашылық органдарында 2025 жылғы 1 қаңтарға дейін тіркелген шарттар бойынша мемлекеттік сатып алудың қолма-қол ақшаны бақылау шотындағы ақша қалдықтары Қазақстан Республикасының сәулет, қала құрылысы және құрылыс қызметі туралы заңнамасына сәйкес қол қойылған объектіні пайдалануға қабылдау актісін міндетті түрде қоса бере отырып, төлем тапсырмасы негізінде объектіні пайдалануға бергеннен кейін екінші деңгейдегі банктерде ашылған бас мердігердің шотына аударылады. </w:t>
      </w:r>
    </w:p>
    <w:bookmarkEnd w:id="962"/>
    <w:bookmarkStart w:name="z1633" w:id="963"/>
    <w:p>
      <w:pPr>
        <w:spacing w:after="0"/>
        <w:ind w:left="0"/>
        <w:jc w:val="both"/>
      </w:pPr>
      <w:r>
        <w:rPr>
          <w:rFonts w:ascii="Times New Roman"/>
          <w:b w:val="false"/>
          <w:i w:val="false"/>
          <w:color w:val="000000"/>
          <w:sz w:val="28"/>
        </w:rPr>
        <w:t>
      424. Мемлекеттік қазынашылық органдары төлем тапсырмаларын тексеру кезінде:</w:t>
      </w:r>
    </w:p>
    <w:bookmarkEnd w:id="963"/>
    <w:bookmarkStart w:name="z1634" w:id="964"/>
    <w:p>
      <w:pPr>
        <w:spacing w:after="0"/>
        <w:ind w:left="0"/>
        <w:jc w:val="both"/>
      </w:pPr>
      <w:r>
        <w:rPr>
          <w:rFonts w:ascii="Times New Roman"/>
          <w:b w:val="false"/>
          <w:i w:val="false"/>
          <w:color w:val="000000"/>
          <w:sz w:val="28"/>
        </w:rPr>
        <w:t>
      төлемнің негізділігін растайтын құжаттардың: төлем сертификатының және электрондық шот-фактураның (растайтын құжаттар деректерінің сәйкестігі) болуына;</w:t>
      </w:r>
    </w:p>
    <w:bookmarkEnd w:id="964"/>
    <w:bookmarkStart w:name="z1635" w:id="965"/>
    <w:p>
      <w:pPr>
        <w:spacing w:after="0"/>
        <w:ind w:left="0"/>
        <w:jc w:val="both"/>
      </w:pPr>
      <w:r>
        <w:rPr>
          <w:rFonts w:ascii="Times New Roman"/>
          <w:b w:val="false"/>
          <w:i w:val="false"/>
          <w:color w:val="000000"/>
          <w:sz w:val="28"/>
        </w:rPr>
        <w:t>
      нысанды толтырудың толықтығы мен дұрыстығын Қазақстан Республикасының банктік заңнамасы талаптарына сәйкес келуіне ағымдағы бақылауды жүзеге асырады.</w:t>
      </w:r>
    </w:p>
    <w:bookmarkEnd w:id="965"/>
    <w:bookmarkStart w:name="z1636" w:id="966"/>
    <w:p>
      <w:pPr>
        <w:spacing w:after="0"/>
        <w:ind w:left="0"/>
        <w:jc w:val="both"/>
      </w:pPr>
      <w:r>
        <w:rPr>
          <w:rFonts w:ascii="Times New Roman"/>
          <w:b w:val="false"/>
          <w:i w:val="false"/>
          <w:color w:val="000000"/>
          <w:sz w:val="28"/>
        </w:rPr>
        <w:t>
      425. "Қазынашылық-клиент" ақпараттық жүйесі бойынша электрондық түрде келіп түскен төлем тапсырмасы мемлекеттік қазынашылық органы оны қабылдаған күннен кейінгі күннен бастап бір жұмыс күні ішінде орындалады не орындаусыз қайтарылады.</w:t>
      </w:r>
    </w:p>
    <w:bookmarkEnd w:id="966"/>
    <w:bookmarkStart w:name="z1637" w:id="967"/>
    <w:p>
      <w:pPr>
        <w:spacing w:after="0"/>
        <w:ind w:left="0"/>
        <w:jc w:val="both"/>
      </w:pPr>
      <w:r>
        <w:rPr>
          <w:rFonts w:ascii="Times New Roman"/>
          <w:b w:val="false"/>
          <w:i w:val="false"/>
          <w:color w:val="000000"/>
          <w:sz w:val="28"/>
        </w:rPr>
        <w:t>
      426. Кодтардың қолданылуын тоқтату және мемлекеттік сатып алудың қолма-қол ақшасын бақылау шотын жабу үшін бас мердігер мемлекеттік қазынашылық органына осы Рәсімдерге 61-қосымшаға сәйкес нысан бойынша екі данада өтінім жібереді.</w:t>
      </w:r>
    </w:p>
    <w:bookmarkEnd w:id="967"/>
    <w:bookmarkStart w:name="z1638" w:id="968"/>
    <w:p>
      <w:pPr>
        <w:spacing w:after="0"/>
        <w:ind w:left="0"/>
        <w:jc w:val="both"/>
      </w:pPr>
      <w:r>
        <w:rPr>
          <w:rFonts w:ascii="Times New Roman"/>
          <w:b w:val="false"/>
          <w:i w:val="false"/>
          <w:color w:val="000000"/>
          <w:sz w:val="28"/>
        </w:rPr>
        <w:t>
      Мемлекеттік қазынашылық органы мемлекеттік қазынашылыққа осы Рәсімдерге 61-қосымшаға сәйкес нысан бойынша кодтардың қолданылуын тоқтатуға және мемлекеттік сатып алудың қолма-қол ақшаны бақылау шотын жабуға арналған өтінімді жібереді.</w:t>
      </w:r>
    </w:p>
    <w:bookmarkEnd w:id="968"/>
    <w:bookmarkStart w:name="z1639" w:id="969"/>
    <w:p>
      <w:pPr>
        <w:spacing w:after="0"/>
        <w:ind w:left="0"/>
        <w:jc w:val="both"/>
      </w:pPr>
      <w:r>
        <w:rPr>
          <w:rFonts w:ascii="Times New Roman"/>
          <w:b w:val="false"/>
          <w:i w:val="false"/>
          <w:color w:val="000000"/>
          <w:sz w:val="28"/>
        </w:rPr>
        <w:t>
      Мемлекеттік қазынашылық мемлекеттік сатып алу кодын және қолма-қол ақшаны бақылау шотын жапқаннан кейін мемлекеттік қазынашылық органы жабу туралы белгісі бар өтінімнің бір данасын бас мердігерге қайтарады.</w:t>
      </w:r>
    </w:p>
    <w:bookmarkEnd w:id="969"/>
    <w:bookmarkStart w:name="z1640" w:id="970"/>
    <w:p>
      <w:pPr>
        <w:spacing w:after="0"/>
        <w:ind w:left="0"/>
        <w:jc w:val="both"/>
      </w:pPr>
      <w:r>
        <w:rPr>
          <w:rFonts w:ascii="Times New Roman"/>
          <w:b w:val="false"/>
          <w:i w:val="false"/>
          <w:color w:val="000000"/>
          <w:sz w:val="28"/>
        </w:rPr>
        <w:t>
      427. Бас мердігер үшін төлем тапсырмасын толтыру жөніндегі талаптар осы Рәсімдердің 7-тарауының 4-параграфымен реттеледі.</w:t>
      </w:r>
    </w:p>
    <w:bookmarkEnd w:id="970"/>
    <w:bookmarkStart w:name="z1641" w:id="971"/>
    <w:p>
      <w:pPr>
        <w:spacing w:after="0"/>
        <w:ind w:left="0"/>
        <w:jc w:val="both"/>
      </w:pPr>
      <w:r>
        <w:rPr>
          <w:rFonts w:ascii="Times New Roman"/>
          <w:b w:val="false"/>
          <w:i w:val="false"/>
          <w:color w:val="000000"/>
          <w:sz w:val="28"/>
        </w:rPr>
        <w:t>
      Мемлекеттік қазынашылық органдары бас мердігердің төлем тапсырмаларын осы Рәсімдердің 7-тарауының 4-параграфында көзделген жағдайларда, сондай-ақ осы Рәсімдердің 421-тармағының талаптары сақталмаған кезде орындаусыз қайтарады.</w:t>
      </w:r>
    </w:p>
    <w:bookmarkEnd w:id="971"/>
    <w:bookmarkStart w:name="z1642" w:id="972"/>
    <w:p>
      <w:pPr>
        <w:spacing w:after="0"/>
        <w:ind w:left="0"/>
        <w:jc w:val="left"/>
      </w:pPr>
      <w:r>
        <w:rPr>
          <w:rFonts w:ascii="Times New Roman"/>
          <w:b/>
          <w:i w:val="false"/>
          <w:color w:val="000000"/>
        </w:rPr>
        <w:t xml:space="preserve"> 9-тарау. Өтімділікті басқару тәртібі</w:t>
      </w:r>
    </w:p>
    <w:bookmarkEnd w:id="972"/>
    <w:bookmarkStart w:name="z1643" w:id="973"/>
    <w:p>
      <w:pPr>
        <w:spacing w:after="0"/>
        <w:ind w:left="0"/>
        <w:jc w:val="left"/>
      </w:pPr>
      <w:r>
        <w:rPr>
          <w:rFonts w:ascii="Times New Roman"/>
          <w:b/>
          <w:i w:val="false"/>
          <w:color w:val="000000"/>
        </w:rPr>
        <w:t xml:space="preserve"> 1-параграф. Өтімділікті басқару тәртібі</w:t>
      </w:r>
    </w:p>
    <w:bookmarkEnd w:id="973"/>
    <w:bookmarkStart w:name="z1644" w:id="974"/>
    <w:p>
      <w:pPr>
        <w:spacing w:after="0"/>
        <w:ind w:left="0"/>
        <w:jc w:val="both"/>
      </w:pPr>
      <w:r>
        <w:rPr>
          <w:rFonts w:ascii="Times New Roman"/>
          <w:b w:val="false"/>
          <w:i w:val="false"/>
          <w:color w:val="000000"/>
          <w:sz w:val="28"/>
        </w:rPr>
        <w:t>
      428. Мемлекеттік қазынашылық пен бюджетті атқару жөніндегі жергілікті уәкілетті орган өтімділікті басқаруды жүзеге асырады.</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5" w:id="975"/>
    <w:p>
      <w:pPr>
        <w:spacing w:after="0"/>
        <w:ind w:left="0"/>
        <w:jc w:val="both"/>
      </w:pPr>
      <w:r>
        <w:rPr>
          <w:rFonts w:ascii="Times New Roman"/>
          <w:b w:val="false"/>
          <w:i w:val="false"/>
          <w:color w:val="000000"/>
          <w:sz w:val="28"/>
        </w:rPr>
        <w:t>
      429. Төлемді уақтылы және толық жүргізуді қамтамасыз ету үшін мемлекеттік қазынашылық және бюджетті атқару жөніндегі жергілікті уәкілетті орган бюджет ақшасын тиімді басқару үшін қолма-қол ақша көлемін болжамдау мақсатында бюджетке түсетін түсімдер көлемін және жоспарлы кезеңге арналған шығыстардың күтіліп отырған атқарыуын анықтау жөніндегі үдерісі болып табылатын қолма-қол ақша тасқынның болжамын (бұдан әрі – болжам) жасайды.</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6" w:id="976"/>
    <w:p>
      <w:pPr>
        <w:spacing w:after="0"/>
        <w:ind w:left="0"/>
        <w:jc w:val="both"/>
      </w:pPr>
      <w:r>
        <w:rPr>
          <w:rFonts w:ascii="Times New Roman"/>
          <w:b w:val="false"/>
          <w:i w:val="false"/>
          <w:color w:val="000000"/>
          <w:sz w:val="28"/>
        </w:rPr>
        <w:t xml:space="preserve">
      430. Болжам Бюджет кодексінің </w:t>
      </w:r>
      <w:r>
        <w:rPr>
          <w:rFonts w:ascii="Times New Roman"/>
          <w:b w:val="false"/>
          <w:i w:val="false"/>
          <w:color w:val="000000"/>
          <w:sz w:val="28"/>
        </w:rPr>
        <w:t>113-бабының</w:t>
      </w:r>
      <w:r>
        <w:rPr>
          <w:rFonts w:ascii="Times New Roman"/>
          <w:b w:val="false"/>
          <w:i w:val="false"/>
          <w:color w:val="000000"/>
          <w:sz w:val="28"/>
        </w:rPr>
        <w:t xml:space="preserve"> 4-тармағына сәйкес мынадай деректер:</w:t>
      </w:r>
    </w:p>
    <w:bookmarkEnd w:id="976"/>
    <w:bookmarkStart w:name="z1647" w:id="977"/>
    <w:p>
      <w:pPr>
        <w:spacing w:after="0"/>
        <w:ind w:left="0"/>
        <w:jc w:val="both"/>
      </w:pPr>
      <w:r>
        <w:rPr>
          <w:rFonts w:ascii="Times New Roman"/>
          <w:b w:val="false"/>
          <w:i w:val="false"/>
          <w:color w:val="000000"/>
          <w:sz w:val="28"/>
        </w:rPr>
        <w:t>
      тиісті қаржы жылына арналған бекітілген, нақтыланған (түзетілген) бюджет;</w:t>
      </w:r>
    </w:p>
    <w:bookmarkEnd w:id="977"/>
    <w:bookmarkStart w:name="z1648" w:id="978"/>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 және міндеттемелер бойынша жиынтық жоспары және міндеттемелер бойынша жиынтық жоспары;</w:t>
      </w:r>
    </w:p>
    <w:bookmarkEnd w:id="978"/>
    <w:bookmarkStart w:name="z1649" w:id="979"/>
    <w:p>
      <w:pPr>
        <w:spacing w:after="0"/>
        <w:ind w:left="0"/>
        <w:jc w:val="both"/>
      </w:pPr>
      <w:r>
        <w:rPr>
          <w:rFonts w:ascii="Times New Roman"/>
          <w:b w:val="false"/>
          <w:i w:val="false"/>
          <w:color w:val="000000"/>
          <w:sz w:val="28"/>
        </w:rPr>
        <w:t xml:space="preserve">
      тиісті бюджеттің қолма-қол ақшасының бақылау шотындағы қаражат қалдықтары; </w:t>
      </w:r>
    </w:p>
    <w:bookmarkEnd w:id="979"/>
    <w:bookmarkStart w:name="z1650" w:id="980"/>
    <w:p>
      <w:pPr>
        <w:spacing w:after="0"/>
        <w:ind w:left="0"/>
        <w:jc w:val="both"/>
      </w:pPr>
      <w:r>
        <w:rPr>
          <w:rFonts w:ascii="Times New Roman"/>
          <w:b w:val="false"/>
          <w:i w:val="false"/>
          <w:color w:val="000000"/>
          <w:sz w:val="28"/>
        </w:rPr>
        <w:t>
      ағымдағы жылдың өткен айларының түсімдер серпінін (төлеу мерзімдерін) және өткен қаржы жылының ұқсас кезеңіндегі түсімдерге салыстырмалы талдау жүргізуді есепке ала отырып, тиісті бюджеттерге түсетін ақша түсімдерінің күтілетін көлемі;</w:t>
      </w:r>
    </w:p>
    <w:bookmarkEnd w:id="980"/>
    <w:bookmarkStart w:name="z1651" w:id="981"/>
    <w:p>
      <w:pPr>
        <w:spacing w:after="0"/>
        <w:ind w:left="0"/>
        <w:jc w:val="both"/>
      </w:pPr>
      <w:r>
        <w:rPr>
          <w:rFonts w:ascii="Times New Roman"/>
          <w:b w:val="false"/>
          <w:i w:val="false"/>
          <w:color w:val="000000"/>
          <w:sz w:val="28"/>
        </w:rPr>
        <w:t>
      төлемдер бойынша қаржыландыру жоспарына сәйкес бюджеттік бағдарламаны жүзеге асыру және өткен қаржы жылының ұқсас кезеңіне және міндеттемелер бойынша қаржыландырудың жиынтық жоспарына сәйкес бюджеттік бағдарламалар бойынша қабылданған міндеттемелерді ескере отырып, бюджеттік бағдарламаны жүзеге асырудың салыстырып талдауды жүргізу негізінде жасалады.</w:t>
      </w:r>
    </w:p>
    <w:bookmarkEnd w:id="981"/>
    <w:bookmarkStart w:name="z1652" w:id="982"/>
    <w:p>
      <w:pPr>
        <w:spacing w:after="0"/>
        <w:ind w:left="0"/>
        <w:jc w:val="both"/>
      </w:pPr>
      <w:r>
        <w:rPr>
          <w:rFonts w:ascii="Times New Roman"/>
          <w:b w:val="false"/>
          <w:i w:val="false"/>
          <w:color w:val="000000"/>
          <w:sz w:val="28"/>
        </w:rPr>
        <w:t>
      431. Мемлекеттік қазынашылық және бюджетті атқару жөніндегі жергілікті уәкілетті орган мүдделі мемлекеттік органдармен бірлесіп:</w:t>
      </w:r>
    </w:p>
    <w:bookmarkEnd w:id="982"/>
    <w:p>
      <w:pPr>
        <w:spacing w:after="0"/>
        <w:ind w:left="0"/>
        <w:jc w:val="both"/>
      </w:pPr>
      <w:r>
        <w:rPr>
          <w:rFonts w:ascii="Times New Roman"/>
          <w:b w:val="false"/>
          <w:i w:val="false"/>
          <w:color w:val="000000"/>
          <w:sz w:val="28"/>
        </w:rPr>
        <w:t>
      бюджетке түсетін ақшаның күтілетін көлемін ай сайын нақтылайды;</w:t>
      </w:r>
    </w:p>
    <w:p>
      <w:pPr>
        <w:spacing w:after="0"/>
        <w:ind w:left="0"/>
        <w:jc w:val="both"/>
      </w:pPr>
      <w:r>
        <w:rPr>
          <w:rFonts w:ascii="Times New Roman"/>
          <w:b w:val="false"/>
          <w:i w:val="false"/>
          <w:color w:val="000000"/>
          <w:sz w:val="28"/>
        </w:rPr>
        <w:t>
      ағымдағы айдың аяғында келесі айда жүргізілетін төлемдер көлемін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5" w:id="983"/>
    <w:p>
      <w:pPr>
        <w:spacing w:after="0"/>
        <w:ind w:left="0"/>
        <w:jc w:val="both"/>
      </w:pPr>
      <w:r>
        <w:rPr>
          <w:rFonts w:ascii="Times New Roman"/>
          <w:b w:val="false"/>
          <w:i w:val="false"/>
          <w:color w:val="000000"/>
          <w:sz w:val="28"/>
        </w:rPr>
        <w:t>
      432. Мемлекеттік қазынашылық және бюджеттерді атқару жөніндегі жергілікті уәкілетті орган:</w:t>
      </w:r>
    </w:p>
    <w:bookmarkEnd w:id="983"/>
    <w:p>
      <w:pPr>
        <w:spacing w:after="0"/>
        <w:ind w:left="0"/>
        <w:jc w:val="both"/>
      </w:pPr>
      <w:r>
        <w:rPr>
          <w:rFonts w:ascii="Times New Roman"/>
          <w:b w:val="false"/>
          <w:i w:val="false"/>
          <w:color w:val="000000"/>
          <w:sz w:val="28"/>
        </w:rPr>
        <w:t>
      бюджеттің қолма-қол ақшаны бақылау шотында ақша қозғалысының мониторингін жүргізеді;</w:t>
      </w:r>
    </w:p>
    <w:p>
      <w:pPr>
        <w:spacing w:after="0"/>
        <w:ind w:left="0"/>
        <w:jc w:val="both"/>
      </w:pPr>
      <w:r>
        <w:rPr>
          <w:rFonts w:ascii="Times New Roman"/>
          <w:b w:val="false"/>
          <w:i w:val="false"/>
          <w:color w:val="000000"/>
          <w:sz w:val="28"/>
        </w:rPr>
        <w:t>
      бюджеттің қолма-қол ақшаны бақылау шотында ақшаның ағымдағы қалдықтарын бақылауды және басқаруды жүзеге асырады;</w:t>
      </w:r>
    </w:p>
    <w:p>
      <w:pPr>
        <w:spacing w:after="0"/>
        <w:ind w:left="0"/>
        <w:jc w:val="both"/>
      </w:pPr>
      <w:r>
        <w:rPr>
          <w:rFonts w:ascii="Times New Roman"/>
          <w:b w:val="false"/>
          <w:i w:val="false"/>
          <w:color w:val="000000"/>
          <w:sz w:val="28"/>
        </w:rPr>
        <w:t>
      уақытша бос бюджет ақшасының көлемін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9" w:id="984"/>
    <w:p>
      <w:pPr>
        <w:spacing w:after="0"/>
        <w:ind w:left="0"/>
        <w:jc w:val="both"/>
      </w:pPr>
      <w:r>
        <w:rPr>
          <w:rFonts w:ascii="Times New Roman"/>
          <w:b w:val="false"/>
          <w:i w:val="false"/>
          <w:color w:val="000000"/>
          <w:sz w:val="28"/>
        </w:rPr>
        <w:t>
      433. Мемлекеттік қазынашылық және бюджетті атқару жөніндегі жергілікті уәкілетті орган тиісті бюджеттің қолма-қол ақшасын бақылау шотындағы болжам мен ақша қалдығының негізінде алдағы айға күтілетін бюджеттің атқарылуына ай сайын талдау жүргізеді және болжамды кезеңнің соңына тиісті бюджеттің қолма-қол ақшаны бақылау шотындағы күтілетін ақша қалдығын анықтайды.</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0" w:id="985"/>
    <w:p>
      <w:pPr>
        <w:spacing w:after="0"/>
        <w:ind w:left="0"/>
        <w:jc w:val="both"/>
      </w:pPr>
      <w:r>
        <w:rPr>
          <w:rFonts w:ascii="Times New Roman"/>
          <w:b w:val="false"/>
          <w:i w:val="false"/>
          <w:color w:val="000000"/>
          <w:sz w:val="28"/>
        </w:rPr>
        <w:t>
      434. Жүргізілген талдау нәтижелері бойынша кезең соңына тиісті бюджеттің қолма-қол ақшаны бақылау шотында оң да, теріс те сальдо болжамдала алады.</w:t>
      </w:r>
    </w:p>
    <w:bookmarkEnd w:id="985"/>
    <w:bookmarkStart w:name="z1661" w:id="986"/>
    <w:p>
      <w:pPr>
        <w:spacing w:after="0"/>
        <w:ind w:left="0"/>
        <w:jc w:val="both"/>
      </w:pPr>
      <w:r>
        <w:rPr>
          <w:rFonts w:ascii="Times New Roman"/>
          <w:b w:val="false"/>
          <w:i w:val="false"/>
          <w:color w:val="000000"/>
          <w:sz w:val="28"/>
        </w:rPr>
        <w:t>
      435. Республикалық бюджеттің қолма-қол ақшаны бақылау шотындағы қолма-қол ақша тапшылығын өтеу үшін өтеусіз және қайтарымды негізде уақытша бос бюджет ақшасын тартуды мемлекеттік қазынашылық мыналардың:</w:t>
      </w:r>
    </w:p>
    <w:bookmarkEnd w:id="986"/>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114-қосымшаға</w:t>
      </w:r>
      <w:r>
        <w:rPr>
          <w:rFonts w:ascii="Times New Roman"/>
          <w:b w:val="false"/>
          <w:i w:val="false"/>
          <w:color w:val="000000"/>
          <w:sz w:val="28"/>
        </w:rPr>
        <w:t xml:space="preserve"> сәйкес тиісті жергілікті бюджеттердің және квазимемлекеттік сектор субъектілерінің қолма қол ақшаны бақылау шоттарынан өтеусіз және қайтарымды негізде уақытша бос бюджет ақшасын тартуға жасалған Бас келісім;</w:t>
      </w:r>
    </w:p>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115-қосымшаға</w:t>
      </w:r>
      <w:r>
        <w:rPr>
          <w:rFonts w:ascii="Times New Roman"/>
          <w:b w:val="false"/>
          <w:i w:val="false"/>
          <w:color w:val="000000"/>
          <w:sz w:val="28"/>
        </w:rPr>
        <w:t xml:space="preserve"> сәйкес уақытша бос бюджет ақшасын тартуға хабарлама негізінде жүзеге асырады.</w:t>
      </w:r>
    </w:p>
    <w:p>
      <w:pPr>
        <w:spacing w:after="0"/>
        <w:ind w:left="0"/>
        <w:jc w:val="both"/>
      </w:pPr>
      <w:r>
        <w:rPr>
          <w:rFonts w:ascii="Times New Roman"/>
          <w:b w:val="false"/>
          <w:i w:val="false"/>
          <w:color w:val="000000"/>
          <w:sz w:val="28"/>
        </w:rPr>
        <w:t>
      Бұл ретте республикалық бюджеттің қолма-қол ақшаны бақылау шотындағы қолма-қол ақша тапшылығын өтеу үшін өтеусіз және қайтарымды негізде үш жұмыс күніне дейінгі кезеңге уақытша бос бюджет ақшасын тартуды мемлекеттік қазынашылық осы Рәсімдерге 114-қосымшаға сәйкес Бас келісім жасаспай, осы Рәсімдерге 115-қосымшаға сәйкес уақытша бос бюджет ақшасын тарту туралы хабарлама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435-тармақ жаңа редакцияда – ҚР Қаржы министрінің м.а. 31.03.2026 </w:t>
      </w:r>
      <w:r>
        <w:rPr>
          <w:rFonts w:ascii="Times New Roman"/>
          <w:b w:val="false"/>
          <w:i w:val="false"/>
          <w:color w:val="000000"/>
          <w:sz w:val="28"/>
        </w:rPr>
        <w:t>№ 207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5" w:id="987"/>
    <w:p>
      <w:pPr>
        <w:spacing w:after="0"/>
        <w:ind w:left="0"/>
        <w:jc w:val="both"/>
      </w:pPr>
      <w:r>
        <w:rPr>
          <w:rFonts w:ascii="Times New Roman"/>
          <w:b w:val="false"/>
          <w:i w:val="false"/>
          <w:color w:val="000000"/>
          <w:sz w:val="28"/>
        </w:rPr>
        <w:t>
      436. Қолма-қол ақшаның бақылау шотында теріс сальдо болжамы немесе бір ай ішінде қолма-қол ақшаның ағымдағы тапшылығы пайда болған жағдайда, мемлекеттік қазынашылық және бюджетті атқарылуы жөніндегі жергілікті уәкілетті орган қосымша қарыз алуды жүргізу немесе мемлекеттік бағалы қағаздардың жоспарлы эмиссиясын шығарылымын көшіру қажеттілігіне бастамашылық етеді.</w:t>
      </w:r>
    </w:p>
    <w:bookmarkEnd w:id="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6" w:id="988"/>
    <w:p>
      <w:pPr>
        <w:spacing w:after="0"/>
        <w:ind w:left="0"/>
        <w:jc w:val="both"/>
      </w:pPr>
      <w:r>
        <w:rPr>
          <w:rFonts w:ascii="Times New Roman"/>
          <w:b w:val="false"/>
          <w:i w:val="false"/>
          <w:color w:val="000000"/>
          <w:sz w:val="28"/>
        </w:rPr>
        <w:t>
      437. Жүргізілген төлемдердің болжамдық көлемі республикалық және жергілікті бюджеттерге түсетін түсімдер болжамдау көлемі мен тиісті бюджеттің қолма-қол ақшаны бақылау шотындағы бюджет қаражатының қалдығынан (қолма-қол ақша тапшылығы) артып кеткен және мемлекеттік бағалы қағаздар шығару немесе жоғары тұрған бюджеттен қарыз алуды жүзеге асыру арқылы алдағы айда ақша тарту үдерісін ұйымдастыру мүмкін болмаған кезде, мемлекеттік қазынашылық және бюджетті атқару жөніндегі жергілікті уәкілетті орган осы Рәсімдердің 2-тарауының 4-параграфында белгіленген тәртіппен бюджеттік бағдарламалар әкімшілерінің өтінімдері негізінде алдағы кезеңге жоспарлы тағайындауларды ауыстыру жолымен түсімдер мен төлемдер бойынша қаржыландырудың жиынтық жоспарына өзгеріс енгізеді.</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7" w:id="989"/>
    <w:p>
      <w:pPr>
        <w:spacing w:after="0"/>
        <w:ind w:left="0"/>
        <w:jc w:val="both"/>
      </w:pPr>
      <w:r>
        <w:rPr>
          <w:rFonts w:ascii="Times New Roman"/>
          <w:b w:val="false"/>
          <w:i w:val="false"/>
          <w:color w:val="000000"/>
          <w:sz w:val="28"/>
        </w:rPr>
        <w:t>
      438. Алдағы кезеңге арналған республикалық бюджеттің қолма-қол ақшаны бақылау шотындағы қаражат қалдықтары оң болжанған жағдайда ішкі нарықта мемлекеттік бағалы қағаздар шығару түсімдердің және төлемдер бойынша қаржыландырудың бекітілген жиынтық жоспары шегінде ғана жол беріледі.</w:t>
      </w:r>
    </w:p>
    <w:bookmarkEnd w:id="989"/>
    <w:bookmarkStart w:name="z1668" w:id="990"/>
    <w:p>
      <w:pPr>
        <w:spacing w:after="0"/>
        <w:ind w:left="0"/>
        <w:jc w:val="left"/>
      </w:pPr>
      <w:r>
        <w:rPr>
          <w:rFonts w:ascii="Times New Roman"/>
          <w:b/>
          <w:i w:val="false"/>
          <w:color w:val="000000"/>
        </w:rPr>
        <w:t xml:space="preserve"> 2-параграф. Уақытша бос бюджет ақшасын орналастыру тәртібі</w:t>
      </w:r>
    </w:p>
    <w:bookmarkEnd w:id="990"/>
    <w:bookmarkStart w:name="z1669" w:id="991"/>
    <w:p>
      <w:pPr>
        <w:spacing w:after="0"/>
        <w:ind w:left="0"/>
        <w:jc w:val="both"/>
      </w:pPr>
      <w:r>
        <w:rPr>
          <w:rFonts w:ascii="Times New Roman"/>
          <w:b w:val="false"/>
          <w:i w:val="false"/>
          <w:color w:val="000000"/>
          <w:sz w:val="28"/>
        </w:rPr>
        <w:t>
      439. Мемлекеттік қазынашылық бірыңғай қазынашылық шоттан Ұлттық Банкінде, Ұлттық пошта операторында және/немесе екінші деңгейдегі банктерде депозиттерге орналастыру үшін уақытша бос бюджет ақшасының көлемін айқындайды.</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0" w:id="992"/>
    <w:p>
      <w:pPr>
        <w:spacing w:after="0"/>
        <w:ind w:left="0"/>
        <w:jc w:val="both"/>
      </w:pPr>
      <w:r>
        <w:rPr>
          <w:rFonts w:ascii="Times New Roman"/>
          <w:b w:val="false"/>
          <w:i w:val="false"/>
          <w:color w:val="000000"/>
          <w:sz w:val="28"/>
        </w:rPr>
        <w:t>
      440. Уақытша бос бюджет ақшасын Қазақстан Республикасы Ұлттық Банкінің, Ұлттық пошта операторының және/немесе екінші деңгейдегі банктердің депозиттеріне орналастыру оларды ұтымды пайдалану және тиісті бюджетке кіріс түсіру мақсатында жүзеге асырылады.</w:t>
      </w:r>
    </w:p>
    <w:bookmarkEnd w:id="992"/>
    <w:bookmarkStart w:name="z1671" w:id="993"/>
    <w:p>
      <w:pPr>
        <w:spacing w:after="0"/>
        <w:ind w:left="0"/>
        <w:jc w:val="both"/>
      </w:pPr>
      <w:r>
        <w:rPr>
          <w:rFonts w:ascii="Times New Roman"/>
          <w:b w:val="false"/>
          <w:i w:val="false"/>
          <w:color w:val="000000"/>
          <w:sz w:val="28"/>
        </w:rPr>
        <w:t>
      441. Ұлттық Банкінің, Ұлттық пошта операторының және/немесе екінші деңгейдегі банктердің депозиттеріне бірыңғай қазынашылық шоттан уақытша бос бюджет ақшасын орналастыру және қайтару тиісінше мемлекеттік қазынашылық пен Ұлттық Банкі және (немесе) Ұлттық почта операторы және (немесе) екінші деңгейдегі банк арасында жасалған Келісім негізінде жүзеге асырылады.</w:t>
      </w:r>
    </w:p>
    <w:bookmarkEnd w:id="9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2" w:id="994"/>
    <w:p>
      <w:pPr>
        <w:spacing w:after="0"/>
        <w:ind w:left="0"/>
        <w:jc w:val="both"/>
      </w:pPr>
      <w:r>
        <w:rPr>
          <w:rFonts w:ascii="Times New Roman"/>
          <w:b w:val="false"/>
          <w:i w:val="false"/>
          <w:color w:val="000000"/>
          <w:sz w:val="28"/>
        </w:rPr>
        <w:t>
      442. Ұлттық пошта операторының және/немесе екінші деңгейдегі банктердің депозиттеріне орналастыру және оларды қайтару Қазақстан Республикасының Ұлттық Банкімен және қаржы нарығы мен қаржы ұйымдарын реттеу, бақылау және қадағалау жөніндегі уәкілетті органмен келісім бойынша Қазақстан Республикасының Үкіметі белгілеген тәртіппен жүзеге асырылады.</w:t>
      </w:r>
    </w:p>
    <w:bookmarkEnd w:id="994"/>
    <w:bookmarkStart w:name="z1673" w:id="995"/>
    <w:p>
      <w:pPr>
        <w:spacing w:after="0"/>
        <w:ind w:left="0"/>
        <w:jc w:val="both"/>
      </w:pPr>
      <w:r>
        <w:rPr>
          <w:rFonts w:ascii="Times New Roman"/>
          <w:b w:val="false"/>
          <w:i w:val="false"/>
          <w:color w:val="000000"/>
          <w:sz w:val="28"/>
        </w:rPr>
        <w:t>
      443. Қазақстан Республикасының Ұлттық Банкіне уақытша бос бюджет ақшасын аудару үшін мемлекеттік қазынашылық мәміле паспорты негізінде осы Рәсімдерге 116-қосымшаға сәйкес нысан бойынша қорытынды және төлем құжаттарына қол қоюға құқығы бар уәкілетті тұлғалар қол қойған банк заңнамасына сәйкес ресімделген төлем құжатын дайындайды..</w:t>
      </w:r>
    </w:p>
    <w:bookmarkEnd w:id="995"/>
    <w:bookmarkStart w:name="z1674" w:id="996"/>
    <w:p>
      <w:pPr>
        <w:spacing w:after="0"/>
        <w:ind w:left="0"/>
        <w:jc w:val="both"/>
      </w:pPr>
      <w:r>
        <w:rPr>
          <w:rFonts w:ascii="Times New Roman"/>
          <w:b w:val="false"/>
          <w:i w:val="false"/>
          <w:color w:val="000000"/>
          <w:sz w:val="28"/>
        </w:rPr>
        <w:t>
      444. Қазақстан Республикасы Ұлттық Банкінің депозиттеріне орналастырылған уақытша бос бюджет ақшасы бойынша мемлекеттік қазынашылық осы Рәсімдерге 117-қосымшаға сәйкес нысан бойынша талдамалы есеп жүргізеді.</w:t>
      </w:r>
    </w:p>
    <w:bookmarkEnd w:id="996"/>
    <w:bookmarkStart w:name="z1675" w:id="997"/>
    <w:p>
      <w:pPr>
        <w:spacing w:after="0"/>
        <w:ind w:left="0"/>
        <w:jc w:val="both"/>
      </w:pPr>
      <w:r>
        <w:rPr>
          <w:rFonts w:ascii="Times New Roman"/>
          <w:b w:val="false"/>
          <w:i w:val="false"/>
          <w:color w:val="000000"/>
          <w:sz w:val="28"/>
        </w:rPr>
        <w:t xml:space="preserve">
      445. Мемлекеттік қазынашылық Ұлттық почта операторында және/немесе екінші деңгейдегі банктерде орналастырылған бірыңғай қазынашылық шоттан уақытша бос бюджет ақшасының есебін жүргізеді және ай сайын есепті кезеңнен кейінгі айдың жетінші күніне дейін осы Рәсімдерге </w:t>
      </w:r>
      <w:r>
        <w:rPr>
          <w:rFonts w:ascii="Times New Roman"/>
          <w:b w:val="false"/>
          <w:i w:val="false"/>
          <w:color w:val="000000"/>
          <w:sz w:val="28"/>
        </w:rPr>
        <w:t>118-қосымшаға</w:t>
      </w:r>
      <w:r>
        <w:rPr>
          <w:rFonts w:ascii="Times New Roman"/>
          <w:b w:val="false"/>
          <w:i w:val="false"/>
          <w:color w:val="000000"/>
          <w:sz w:val="28"/>
        </w:rPr>
        <w:t xml:space="preserve"> сәйкес нысан бойынша бюджетті атқару жөніндегі орталық уәкілетті органға және Қазақстан Республикасының Ұлттық Банкіне тиісті ақпарат береді.</w:t>
      </w:r>
    </w:p>
    <w:bookmarkEnd w:id="997"/>
    <w:bookmarkStart w:name="z1676" w:id="998"/>
    <w:p>
      <w:pPr>
        <w:spacing w:after="0"/>
        <w:ind w:left="0"/>
        <w:jc w:val="both"/>
      </w:pPr>
      <w:r>
        <w:rPr>
          <w:rFonts w:ascii="Times New Roman"/>
          <w:b w:val="false"/>
          <w:i w:val="false"/>
          <w:color w:val="000000"/>
          <w:sz w:val="28"/>
        </w:rPr>
        <w:t xml:space="preserve">
      446. Мемлекеттік қазынашылық Ұлттық Банкімен және Қаржы нарығын және қаржы ұйымдарын реттеу, бақылау және қадағалау жөніндегі уәкілетті органмен келісім бойынша Қазақстан Республикасының Үкіметі айқындаған тәртіппен Бюджет кодексінің 113-бабының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осы Рәсімдерге </w:t>
      </w:r>
      <w:r>
        <w:rPr>
          <w:rFonts w:ascii="Times New Roman"/>
          <w:b w:val="false"/>
          <w:i w:val="false"/>
          <w:color w:val="000000"/>
          <w:sz w:val="28"/>
        </w:rPr>
        <w:t>119-қосымшаға</w:t>
      </w:r>
      <w:r>
        <w:rPr>
          <w:rFonts w:ascii="Times New Roman"/>
          <w:b w:val="false"/>
          <w:i w:val="false"/>
          <w:color w:val="000000"/>
          <w:sz w:val="28"/>
        </w:rPr>
        <w:t xml:space="preserve"> сәйкес нысан бойынша квазимемлекеттік сектор субъектілерінің уақытша бос бюджет қаражатын орналастыруға арналған өтінімі (бұдан әрі – осы Рәсімдерге 119-қосымшаға сәйкес нысан бойынша өтінім) осы Рәсімдерге 120-қосымшаға сәйкес нысан бойынша квазимемлекеттік сектор субъектілерінің екінші деңгейдегі банктердегі шоттарындағы уақытша бос қаражаты және басқа да қаржы құралдары туралы ақпарат (бұдан әрі – осы Рәсімдерге </w:t>
      </w:r>
      <w:r>
        <w:rPr>
          <w:rFonts w:ascii="Times New Roman"/>
          <w:b w:val="false"/>
          <w:i w:val="false"/>
          <w:color w:val="000000"/>
          <w:sz w:val="28"/>
        </w:rPr>
        <w:t>120-қосымшаға</w:t>
      </w:r>
      <w:r>
        <w:rPr>
          <w:rFonts w:ascii="Times New Roman"/>
          <w:b w:val="false"/>
          <w:i w:val="false"/>
          <w:color w:val="000000"/>
          <w:sz w:val="28"/>
        </w:rPr>
        <w:t xml:space="preserve"> сәйкес нысан бойынша ақпарат) негізінде квазимемлекеттік сектор субъектілерінің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 мерзімдері мен көлемін келісуді жүзеге асырады.</w:t>
      </w:r>
    </w:p>
    <w:bookmarkEnd w:id="998"/>
    <w:p>
      <w:pPr>
        <w:spacing w:after="0"/>
        <w:ind w:left="0"/>
        <w:jc w:val="both"/>
      </w:pPr>
      <w:r>
        <w:rPr>
          <w:rFonts w:ascii="Times New Roman"/>
          <w:b w:val="false"/>
          <w:i w:val="false"/>
          <w:color w:val="000000"/>
          <w:sz w:val="28"/>
        </w:rPr>
        <w:t>
      Орналастыруға арналған осы Рәсімдерге 119-қосымшаға сәйкес нысан бойынша өтінімді екі қолтаңба тобы растайды, онда бірінші топқа – мемлекеттік қазынашылықтың уәкілетті адамы, ал екінші топқа – квазимемлекеттік сектор субъектісінің уәкілетті адамы қол қояды.</w:t>
      </w:r>
    </w:p>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119-қосымшаға</w:t>
      </w:r>
      <w:r>
        <w:rPr>
          <w:rFonts w:ascii="Times New Roman"/>
          <w:b w:val="false"/>
          <w:i w:val="false"/>
          <w:color w:val="000000"/>
          <w:sz w:val="28"/>
        </w:rPr>
        <w:t xml:space="preserve"> сәйкес нысан бойынша өтінімді мемлекеттік қазынашылық квазимемлекеттік сектор субъектісінің уақытша бос бюджет қаражатын орналастыру мерзімдері мен көлемдерінің сәйкестігіне үш жұмыс күні ішінде қарайды және мақұлданған жағдайда мемлекеттік қазынашылықтың уәкілетті тұлғасы қол қойып, квазимемлекеттік сектор субъектісіне қайтарады.</w:t>
      </w:r>
    </w:p>
    <w:p>
      <w:pPr>
        <w:spacing w:after="0"/>
        <w:ind w:left="0"/>
        <w:jc w:val="both"/>
      </w:pPr>
      <w:r>
        <w:rPr>
          <w:rFonts w:ascii="Times New Roman"/>
          <w:b w:val="false"/>
          <w:i w:val="false"/>
          <w:color w:val="000000"/>
          <w:sz w:val="28"/>
        </w:rPr>
        <w:t xml:space="preserve">
      Квазимемлекеттік сектор субъектісі осы Рәсімдерге 119-қосымшаға сәйкес нысан бойынша өтінімде және осы Рәсімдерге </w:t>
      </w:r>
      <w:r>
        <w:rPr>
          <w:rFonts w:ascii="Times New Roman"/>
          <w:b w:val="false"/>
          <w:i w:val="false"/>
          <w:color w:val="000000"/>
          <w:sz w:val="28"/>
        </w:rPr>
        <w:t>120-қосымшаға</w:t>
      </w:r>
      <w:r>
        <w:rPr>
          <w:rFonts w:ascii="Times New Roman"/>
          <w:b w:val="false"/>
          <w:i w:val="false"/>
          <w:color w:val="000000"/>
          <w:sz w:val="28"/>
        </w:rPr>
        <w:t xml:space="preserve"> сәйкес нысан бойынша ақпаратта ұсынылған деректердің дұрыстығын қамтамасыз етеді, алынған сыйақыны республикалық бюджеттің кірісіне аударуға кепілдік береді, сондай-ақ уақытша бос бюджет қаражатын орналастыру салдарынан квазимемлекеттік сектор субъектісінің ағымдағы міндеттемелерін орындамауға байланысты тәуекелдердің жоқтығын растайды.</w:t>
      </w:r>
    </w:p>
    <w:p>
      <w:pPr>
        <w:spacing w:after="0"/>
        <w:ind w:left="0"/>
        <w:jc w:val="both"/>
      </w:pPr>
      <w:r>
        <w:rPr>
          <w:rFonts w:ascii="Times New Roman"/>
          <w:b w:val="false"/>
          <w:i w:val="false"/>
          <w:color w:val="000000"/>
          <w:sz w:val="28"/>
        </w:rPr>
        <w:t>
      Бұл ретте мемлекеттік қазынашылық квазимемлекеттік сектор субъектісінің уақытша бос бюджет қаражатын орналастыру тәуекелдері үшін жауапты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2" w:id="999"/>
    <w:p>
      <w:pPr>
        <w:spacing w:after="0"/>
        <w:ind w:left="0"/>
        <w:jc w:val="left"/>
      </w:pPr>
      <w:r>
        <w:rPr>
          <w:rFonts w:ascii="Times New Roman"/>
          <w:b/>
          <w:i w:val="false"/>
          <w:color w:val="000000"/>
        </w:rPr>
        <w:t xml:space="preserve"> 10-тарау. Қолма-қол ақшаның бақылау шоттарын және мемлекет кепілдік берген қарызды тартқан қарыз алушылардың шоттарын ашу, жүргізу және жабу тәртібі</w:t>
      </w:r>
    </w:p>
    <w:bookmarkEnd w:id="999"/>
    <w:bookmarkStart w:name="z1683" w:id="1000"/>
    <w:p>
      <w:pPr>
        <w:spacing w:after="0"/>
        <w:ind w:left="0"/>
        <w:jc w:val="both"/>
      </w:pPr>
      <w:r>
        <w:rPr>
          <w:rFonts w:ascii="Times New Roman"/>
          <w:b w:val="false"/>
          <w:i w:val="false"/>
          <w:color w:val="000000"/>
          <w:sz w:val="28"/>
        </w:rPr>
        <w:t>
      447. Мемлекет кепілдік берген қарызды тартқан қарыз алушылардың мынадай қолма-қол ақшаны бақылау шоттары мен шоттары бар:</w:t>
      </w:r>
    </w:p>
    <w:bookmarkEnd w:id="1000"/>
    <w:bookmarkStart w:name="z1684" w:id="1001"/>
    <w:p>
      <w:pPr>
        <w:spacing w:after="0"/>
        <w:ind w:left="0"/>
        <w:jc w:val="both"/>
      </w:pPr>
      <w:r>
        <w:rPr>
          <w:rFonts w:ascii="Times New Roman"/>
          <w:b w:val="false"/>
          <w:i w:val="false"/>
          <w:color w:val="000000"/>
          <w:sz w:val="28"/>
        </w:rPr>
        <w:t>
      1) мемлекет кепілдік берген ұлттық валютадағы қарыз шоты;</w:t>
      </w:r>
    </w:p>
    <w:bookmarkEnd w:id="1001"/>
    <w:bookmarkStart w:name="z1685" w:id="1002"/>
    <w:p>
      <w:pPr>
        <w:spacing w:after="0"/>
        <w:ind w:left="0"/>
        <w:jc w:val="both"/>
      </w:pPr>
      <w:r>
        <w:rPr>
          <w:rFonts w:ascii="Times New Roman"/>
          <w:b w:val="false"/>
          <w:i w:val="false"/>
          <w:color w:val="000000"/>
          <w:sz w:val="28"/>
        </w:rPr>
        <w:t>
      2) ұлттық валютадағы қызмет көрсету шоты;</w:t>
      </w:r>
    </w:p>
    <w:bookmarkEnd w:id="1002"/>
    <w:bookmarkStart w:name="z1686" w:id="1003"/>
    <w:p>
      <w:pPr>
        <w:spacing w:after="0"/>
        <w:ind w:left="0"/>
        <w:jc w:val="both"/>
      </w:pPr>
      <w:r>
        <w:rPr>
          <w:rFonts w:ascii="Times New Roman"/>
          <w:b w:val="false"/>
          <w:i w:val="false"/>
          <w:color w:val="000000"/>
          <w:sz w:val="28"/>
        </w:rPr>
        <w:t>
      3)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қарыз алушының есептеуі және жұмсауы үшін валюта түрлері бойынша қазынашылық органда ашылатын, мемлекет кепілдік берген шетел валютасындағы қарыз шоты;</w:t>
      </w:r>
    </w:p>
    <w:bookmarkEnd w:id="1003"/>
    <w:bookmarkStart w:name="z1687" w:id="1004"/>
    <w:p>
      <w:pPr>
        <w:spacing w:after="0"/>
        <w:ind w:left="0"/>
        <w:jc w:val="both"/>
      </w:pPr>
      <w:r>
        <w:rPr>
          <w:rFonts w:ascii="Times New Roman"/>
          <w:b w:val="false"/>
          <w:i w:val="false"/>
          <w:color w:val="000000"/>
          <w:sz w:val="28"/>
        </w:rPr>
        <w:t>
      4) қарыз алушылардың Қазақстан Республикасының мемлекеттік кепілдігімен қамтамасыз етілген мемлекеттік емес қарыздарға қызмет көрсету және оларды өтеу жөніндегі операцияларды жүргізуі үшін валюта түрлері бойынша қазынашылық органда ашылатын шетел валютасындағы қызмет көрсету шоты.</w:t>
      </w:r>
    </w:p>
    <w:bookmarkEnd w:id="1004"/>
    <w:bookmarkStart w:name="z1688" w:id="1005"/>
    <w:p>
      <w:pPr>
        <w:spacing w:after="0"/>
        <w:ind w:left="0"/>
        <w:jc w:val="both"/>
      </w:pPr>
      <w:r>
        <w:rPr>
          <w:rFonts w:ascii="Times New Roman"/>
          <w:b w:val="false"/>
          <w:i w:val="false"/>
          <w:color w:val="000000"/>
          <w:sz w:val="28"/>
        </w:rPr>
        <w:t>
      448. Мемлекет кепілдік берген қарызды тартқан қарыз алушылардың шоттарына қызмет көрсету мемлекеттік қазынашылық органдарында ашылған шоттарға түсімдерді есепке алудың толықтығымен және уақтылылығымен және тиісті шоттар шеңберінде төлеу үшін төлемдер мен ақша аударымдарын уақтылы жүзеге асырумен қамтамасыз етіледі.</w:t>
      </w:r>
    </w:p>
    <w:bookmarkEnd w:id="1005"/>
    <w:bookmarkStart w:name="z1689" w:id="1006"/>
    <w:p>
      <w:pPr>
        <w:spacing w:after="0"/>
        <w:ind w:left="0"/>
        <w:jc w:val="both"/>
      </w:pPr>
      <w:r>
        <w:rPr>
          <w:rFonts w:ascii="Times New Roman"/>
          <w:b w:val="false"/>
          <w:i w:val="false"/>
          <w:color w:val="000000"/>
          <w:sz w:val="28"/>
        </w:rPr>
        <w:t>
      449. Мемлекет кепілдік берген қарызды тартқан қарыз алушылардың шоттарына қызмет көрсету кассалық негізде жүзеге асырылады. Мемлекет кепілдік берген қарызды тартқан қарыз алушылардың шоттарына түсімдерді есепке алу және оларды есептен шығару жөніндегі операциялар ақшалай түрде есепке алынады.</w:t>
      </w:r>
    </w:p>
    <w:bookmarkEnd w:id="1006"/>
    <w:bookmarkStart w:name="z1690" w:id="1007"/>
    <w:p>
      <w:pPr>
        <w:spacing w:after="0"/>
        <w:ind w:left="0"/>
        <w:jc w:val="both"/>
      </w:pPr>
      <w:r>
        <w:rPr>
          <w:rFonts w:ascii="Times New Roman"/>
          <w:b w:val="false"/>
          <w:i w:val="false"/>
          <w:color w:val="000000"/>
          <w:sz w:val="28"/>
        </w:rPr>
        <w:t xml:space="preserve">
      450. Мемлекет кепілдік берген қарызды тартқан қарыз алушылардың шоттарынан түсетін түсімдер мен жүргізілген төлемдер және ақша аударымдары бойынша операциялар қазынашылықтың интеграцияланған ақпараттық жүйесінде берілген жеті таңбалы кодтарға сәйкес есепке алынады. </w:t>
      </w:r>
    </w:p>
    <w:bookmarkEnd w:id="1007"/>
    <w:bookmarkStart w:name="z1691" w:id="1008"/>
    <w:p>
      <w:pPr>
        <w:spacing w:after="0"/>
        <w:ind w:left="0"/>
        <w:jc w:val="both"/>
      </w:pPr>
      <w:r>
        <w:rPr>
          <w:rFonts w:ascii="Times New Roman"/>
          <w:b w:val="false"/>
          <w:i w:val="false"/>
          <w:color w:val="000000"/>
          <w:sz w:val="28"/>
        </w:rPr>
        <w:t xml:space="preserve">
      451. Мемлекет кепілдік берген қарыздың ұлттық валютадағы кодтарын беру мен шоттарын ашу үшін және (немесе) ұлттық валютадағы қызмет көрсету шоттарын осы Рәсімдерде көзделген дерекнаманы қалыптастыру үшін қажетті құжаттарды қоса бере отырып, осы Рәсімдерге </w:t>
      </w:r>
      <w:r>
        <w:rPr>
          <w:rFonts w:ascii="Times New Roman"/>
          <w:b w:val="false"/>
          <w:i w:val="false"/>
          <w:color w:val="000000"/>
          <w:sz w:val="28"/>
        </w:rPr>
        <w:t>122-қосымшасына</w:t>
      </w:r>
      <w:r>
        <w:rPr>
          <w:rFonts w:ascii="Times New Roman"/>
          <w:b w:val="false"/>
          <w:i w:val="false"/>
          <w:color w:val="000000"/>
          <w:sz w:val="28"/>
        </w:rPr>
        <w:t xml:space="preserve"> сәйкес нысан бойынша мемлекеттік қазынашылық органына ұсынады.</w:t>
      </w:r>
    </w:p>
    <w:bookmarkEnd w:id="1008"/>
    <w:bookmarkStart w:name="z1692" w:id="1009"/>
    <w:p>
      <w:pPr>
        <w:spacing w:after="0"/>
        <w:ind w:left="0"/>
        <w:jc w:val="both"/>
      </w:pPr>
      <w:r>
        <w:rPr>
          <w:rFonts w:ascii="Times New Roman"/>
          <w:b w:val="false"/>
          <w:i w:val="false"/>
          <w:color w:val="000000"/>
          <w:sz w:val="28"/>
        </w:rPr>
        <w:t xml:space="preserve">
      Мемлекет кепілдік берген қарыз шотын және (немесе) шетел валютасында қызмет көрсету шотын ашу үшін – </w:t>
      </w:r>
      <w:r>
        <w:rPr>
          <w:rFonts w:ascii="Times New Roman"/>
          <w:b w:val="false"/>
          <w:i w:val="false"/>
          <w:color w:val="000000"/>
          <w:sz w:val="28"/>
        </w:rPr>
        <w:t>123-қосымшаға</w:t>
      </w:r>
      <w:r>
        <w:rPr>
          <w:rFonts w:ascii="Times New Roman"/>
          <w:b w:val="false"/>
          <w:i w:val="false"/>
          <w:color w:val="000000"/>
          <w:sz w:val="28"/>
        </w:rPr>
        <w:t xml:space="preserve"> сәйкес нысан бойынша шот ашуға өтінім ұсынады.</w:t>
      </w:r>
    </w:p>
    <w:bookmarkEnd w:id="1009"/>
    <w:bookmarkStart w:name="z1693" w:id="1010"/>
    <w:p>
      <w:pPr>
        <w:spacing w:after="0"/>
        <w:ind w:left="0"/>
        <w:jc w:val="both"/>
      </w:pPr>
      <w:r>
        <w:rPr>
          <w:rFonts w:ascii="Times New Roman"/>
          <w:b w:val="false"/>
          <w:i w:val="false"/>
          <w:color w:val="000000"/>
          <w:sz w:val="28"/>
        </w:rPr>
        <w:t>
      Мемлекеттік қазынашылық органы мемлекет кепілдік берген қарызды тартқан қарыз алушыларға кодтар мен шоттарды беруге арналған өтінімді алған күннен бастап келесі жұмыс күнінен кешіктірмей мемлекеттік қазынашылыққа осы Рәсімдерге 122 және (немесе) 123-қосымшаларына сәйкес нысан бойынша мемлекет кепілдік берген қарызды тартқан қарыз алушыларға кодтар мен шоттарды беруге арналған өтінімді жібереді.</w:t>
      </w:r>
    </w:p>
    <w:bookmarkEnd w:id="1010"/>
    <w:bookmarkStart w:name="z1694" w:id="1011"/>
    <w:p>
      <w:pPr>
        <w:spacing w:after="0"/>
        <w:ind w:left="0"/>
        <w:jc w:val="both"/>
      </w:pPr>
      <w:r>
        <w:rPr>
          <w:rFonts w:ascii="Times New Roman"/>
          <w:b w:val="false"/>
          <w:i w:val="false"/>
          <w:color w:val="000000"/>
          <w:sz w:val="28"/>
        </w:rPr>
        <w:t>
      Мемлекет кепілдік берген қарыз шоттары және (немесе) ұлттық және шетел валютасындағы қызмет көрсету шоттары қарыздың қолданылу мерзіміне ашылады.</w:t>
      </w:r>
    </w:p>
    <w:bookmarkEnd w:id="1011"/>
    <w:bookmarkStart w:name="z1695" w:id="1012"/>
    <w:p>
      <w:pPr>
        <w:spacing w:after="0"/>
        <w:ind w:left="0"/>
        <w:jc w:val="both"/>
      </w:pPr>
      <w:r>
        <w:rPr>
          <w:rFonts w:ascii="Times New Roman"/>
          <w:b w:val="false"/>
          <w:i w:val="false"/>
          <w:color w:val="000000"/>
          <w:sz w:val="28"/>
        </w:rPr>
        <w:t>
      Мемлекет кепілдік берген қарызды тартқан қарыз алушылар өтінімдерде көрсетілген деректемелердің дұрыстығын қамтамасыз етеді.</w:t>
      </w:r>
    </w:p>
    <w:bookmarkEnd w:id="1012"/>
    <w:bookmarkStart w:name="z1696" w:id="1013"/>
    <w:p>
      <w:pPr>
        <w:spacing w:after="0"/>
        <w:ind w:left="0"/>
        <w:jc w:val="both"/>
      </w:pPr>
      <w:r>
        <w:rPr>
          <w:rFonts w:ascii="Times New Roman"/>
          <w:b w:val="false"/>
          <w:i w:val="false"/>
          <w:color w:val="000000"/>
          <w:sz w:val="28"/>
        </w:rPr>
        <w:t>
      452. Мемлекеттік қазынашылық мемлекеттік қазынашылық органдарынан мемлекет кепілдік берген қарызды тартқан қарыз алушыларға кодтар беруге өтінімдер алған күннен бастап келесі жұмыс күнінен кешіктірмей кодтар береді, ал шетел және ұлттық валютада шоттар ашу мемлекет кепілдік берген қарызды тартқан қарыз алушыға код берілгеннен кейін келесі жұмыс күнінен кешіктірмей жүзеге асырылады.</w:t>
      </w:r>
    </w:p>
    <w:bookmarkEnd w:id="10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452-тармаққа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7" w:id="1014"/>
    <w:p>
      <w:pPr>
        <w:spacing w:after="0"/>
        <w:ind w:left="0"/>
        <w:jc w:val="both"/>
      </w:pPr>
      <w:r>
        <w:rPr>
          <w:rFonts w:ascii="Times New Roman"/>
          <w:b w:val="false"/>
          <w:i w:val="false"/>
          <w:color w:val="000000"/>
          <w:sz w:val="28"/>
        </w:rPr>
        <w:t>
      453. Мемлекет кепілдік берген қарызды тартқан қарыз алушыларға берілген кодтарды тіркеу қазынашылықтың интеграцияланған ақпараттық жүйесінде қалыптастырылатын тиісті анықтамалықта көрсетіледі.</w:t>
      </w:r>
    </w:p>
    <w:bookmarkEnd w:id="1014"/>
    <w:bookmarkStart w:name="z1698" w:id="1015"/>
    <w:p>
      <w:pPr>
        <w:spacing w:after="0"/>
        <w:ind w:left="0"/>
        <w:jc w:val="both"/>
      </w:pPr>
      <w:r>
        <w:rPr>
          <w:rFonts w:ascii="Times New Roman"/>
          <w:b w:val="false"/>
          <w:i w:val="false"/>
          <w:color w:val="000000"/>
          <w:sz w:val="28"/>
        </w:rPr>
        <w:t>
      454. Мемлекет кепілдік берген қарыздардың ұлттық валютадағы ашық шоттарын және ұлттық валютадағы қызмет көрсету шоттарын тіркеу осы Рәсімдерге 49-қосымшасына сәйкес "Қолма-қол ақшаны бақылау шоттарының тізбесі" 5-19 нысаны бойынша мемлекеттік қазынашылық органының ішкі есебінде көрсетіледі.</w:t>
      </w:r>
    </w:p>
    <w:bookmarkEnd w:id="1015"/>
    <w:bookmarkStart w:name="z1699" w:id="1016"/>
    <w:p>
      <w:pPr>
        <w:spacing w:after="0"/>
        <w:ind w:left="0"/>
        <w:jc w:val="both"/>
      </w:pPr>
      <w:r>
        <w:rPr>
          <w:rFonts w:ascii="Times New Roman"/>
          <w:b w:val="false"/>
          <w:i w:val="false"/>
          <w:color w:val="000000"/>
          <w:sz w:val="28"/>
        </w:rPr>
        <w:t>
      Мемлекет кепілдік берген қарыздардың шетел валютасындағы ашық шоттарын және шетел валютасындағы қызмет көрсету шоттарын тіркеу осы Рәсімдерге 50-қосымшасына сәйкес "Шетел валютасындағы шоттардың тізбесі" 8-08 нысаны бойынша мемлекеттік қазынашылық органының ішкі есебінде көрсетіледі.</w:t>
      </w:r>
    </w:p>
    <w:bookmarkEnd w:id="1016"/>
    <w:bookmarkStart w:name="z1700" w:id="1017"/>
    <w:p>
      <w:pPr>
        <w:spacing w:after="0"/>
        <w:ind w:left="0"/>
        <w:jc w:val="both"/>
      </w:pPr>
      <w:r>
        <w:rPr>
          <w:rFonts w:ascii="Times New Roman"/>
          <w:b w:val="false"/>
          <w:i w:val="false"/>
          <w:color w:val="000000"/>
          <w:sz w:val="28"/>
        </w:rPr>
        <w:t>
      455. Тиісті мемлекеттік кіріс органдарын, мемлекеттік қазынашылық органдары мемлекет кепілдік берген қарызды тартқан қарыз алушыларға кодтар мен шоттардың ашылғаны туралы мемлекеттік қазынашылық ашылған күннен кейінгі екі жұмыс күнінен кешіктірмей жазбаша түрде хабардар етеді.</w:t>
      </w:r>
    </w:p>
    <w:bookmarkEnd w:id="1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1" w:id="1018"/>
    <w:p>
      <w:pPr>
        <w:spacing w:after="0"/>
        <w:ind w:left="0"/>
        <w:jc w:val="both"/>
      </w:pPr>
      <w:r>
        <w:rPr>
          <w:rFonts w:ascii="Times New Roman"/>
          <w:b w:val="false"/>
          <w:i w:val="false"/>
          <w:color w:val="000000"/>
          <w:sz w:val="28"/>
        </w:rPr>
        <w:t>
      456. Мемлекет кепілдік берген қарызды тартқан қарыз алушы атауын өзгерген кезде мемлекеттік қазынашылық органына мемлекеттік қайта тіркеу туралы анықтаманың көшірмесін қоса бере отырып, осы Рәсімдерге 124-қосымшасына сәйкес нысан бойынша атауын өзгертуге өтінім береді.</w:t>
      </w:r>
    </w:p>
    <w:bookmarkEnd w:id="1018"/>
    <w:bookmarkStart w:name="z1702" w:id="1019"/>
    <w:p>
      <w:pPr>
        <w:spacing w:after="0"/>
        <w:ind w:left="0"/>
        <w:jc w:val="both"/>
      </w:pPr>
      <w:r>
        <w:rPr>
          <w:rFonts w:ascii="Times New Roman"/>
          <w:b w:val="false"/>
          <w:i w:val="false"/>
          <w:color w:val="000000"/>
          <w:sz w:val="28"/>
        </w:rPr>
        <w:t>
      457. Мемлекет кепілдік берген қарызды тартқан қарыз алушының дерекнамасын қалыптастыру осы Рәсімдердің 4-тарауының 5-параграфының талаптарына сәйкес жүзеге асырылады.</w:t>
      </w:r>
    </w:p>
    <w:bookmarkEnd w:id="1019"/>
    <w:bookmarkStart w:name="z1703" w:id="1020"/>
    <w:p>
      <w:pPr>
        <w:spacing w:after="0"/>
        <w:ind w:left="0"/>
        <w:jc w:val="both"/>
      </w:pPr>
      <w:r>
        <w:rPr>
          <w:rFonts w:ascii="Times New Roman"/>
          <w:b w:val="false"/>
          <w:i w:val="false"/>
          <w:color w:val="000000"/>
          <w:sz w:val="28"/>
        </w:rPr>
        <w:t>
      458. Мемлекет кепілдік берген қарызды тартқан қарыз алушының шоттарын жүргізу тәртібі осы Рәсімдердің 4-тарауының 6-параграфының талаптарына сәйкес жүзеге асырылады.</w:t>
      </w:r>
    </w:p>
    <w:bookmarkEnd w:id="1020"/>
    <w:bookmarkStart w:name="z1704" w:id="1021"/>
    <w:p>
      <w:pPr>
        <w:spacing w:after="0"/>
        <w:ind w:left="0"/>
        <w:jc w:val="both"/>
      </w:pPr>
      <w:r>
        <w:rPr>
          <w:rFonts w:ascii="Times New Roman"/>
          <w:b w:val="false"/>
          <w:i w:val="false"/>
          <w:color w:val="000000"/>
          <w:sz w:val="28"/>
        </w:rPr>
        <w:t>
      459. Мемлекет кепілдік берген қарызды тартқан қарыз алушының шоттарын жабу тәртібі осы Рәсімдердің 4-тарауының 8-параграфының талаптарына сәйкес жүзеге асырылады.</w:t>
      </w:r>
    </w:p>
    <w:bookmarkEnd w:id="1021"/>
    <w:bookmarkStart w:name="z1705" w:id="1022"/>
    <w:p>
      <w:pPr>
        <w:spacing w:after="0"/>
        <w:ind w:left="0"/>
        <w:jc w:val="both"/>
      </w:pPr>
      <w:r>
        <w:rPr>
          <w:rFonts w:ascii="Times New Roman"/>
          <w:b w:val="false"/>
          <w:i w:val="false"/>
          <w:color w:val="000000"/>
          <w:sz w:val="28"/>
        </w:rPr>
        <w:t>
      460. Мемлекет кепілдік берген қарызды тартқан қарыз алушылардың төлемдері мен ақша аударымдары № 208 Қаулымен белгіленген нысан бойынша төлем тапсырмаларының негізінде ұлттық валютадағы мемлекет кепілдік берген қарыз шоттарындағы және ұлттық валютадағы қызмет көрсету шоттарындағы қалдықтар шегінде жүргізіледі.</w:t>
      </w:r>
    </w:p>
    <w:bookmarkEnd w:id="1022"/>
    <w:bookmarkStart w:name="z1706" w:id="1023"/>
    <w:p>
      <w:pPr>
        <w:spacing w:after="0"/>
        <w:ind w:left="0"/>
        <w:jc w:val="both"/>
      </w:pPr>
      <w:r>
        <w:rPr>
          <w:rFonts w:ascii="Times New Roman"/>
          <w:b w:val="false"/>
          <w:i w:val="false"/>
          <w:color w:val="000000"/>
          <w:sz w:val="28"/>
        </w:rPr>
        <w:t xml:space="preserve">
      461. Мемлекет кепілдік берген қарызды тартқан қарыз алушылар Бюджет кодексінің 41-бабының </w:t>
      </w:r>
      <w:r>
        <w:rPr>
          <w:rFonts w:ascii="Times New Roman"/>
          <w:b w:val="false"/>
          <w:i w:val="false"/>
          <w:color w:val="000000"/>
          <w:sz w:val="28"/>
        </w:rPr>
        <w:t>14-тармағына</w:t>
      </w:r>
      <w:r>
        <w:rPr>
          <w:rFonts w:ascii="Times New Roman"/>
          <w:b w:val="false"/>
          <w:i w:val="false"/>
          <w:color w:val="000000"/>
          <w:sz w:val="28"/>
        </w:rPr>
        <w:t xml:space="preserve"> сәйкес:</w:t>
      </w:r>
    </w:p>
    <w:bookmarkEnd w:id="1023"/>
    <w:p>
      <w:pPr>
        <w:spacing w:after="0"/>
        <w:ind w:left="0"/>
        <w:jc w:val="both"/>
      </w:pPr>
      <w:r>
        <w:rPr>
          <w:rFonts w:ascii="Times New Roman"/>
          <w:b w:val="false"/>
          <w:i w:val="false"/>
          <w:color w:val="000000"/>
          <w:sz w:val="28"/>
        </w:rPr>
        <w:t>
      1) төлем тапсырмаларын ұсынудың заңдылығы мен негізділігін;</w:t>
      </w:r>
    </w:p>
    <w:p>
      <w:pPr>
        <w:spacing w:after="0"/>
        <w:ind w:left="0"/>
        <w:jc w:val="both"/>
      </w:pPr>
      <w:r>
        <w:rPr>
          <w:rFonts w:ascii="Times New Roman"/>
          <w:b w:val="false"/>
          <w:i w:val="false"/>
          <w:color w:val="000000"/>
          <w:sz w:val="28"/>
        </w:rPr>
        <w:t>
      2) төлем тапсырмаларында көрсетілген деректемелердің анықтығын;</w:t>
      </w:r>
    </w:p>
    <w:p>
      <w:pPr>
        <w:spacing w:after="0"/>
        <w:ind w:left="0"/>
        <w:jc w:val="both"/>
      </w:pPr>
      <w:r>
        <w:rPr>
          <w:rFonts w:ascii="Times New Roman"/>
          <w:b w:val="false"/>
          <w:i w:val="false"/>
          <w:color w:val="000000"/>
          <w:sz w:val="28"/>
        </w:rPr>
        <w:t>
      3) төлемдерді ақша алушының пайдасына жүзеге асыру жөніндегі міндеттемелерді орындаудың уақтылығы мен толықтығын;</w:t>
      </w:r>
    </w:p>
    <w:p>
      <w:pPr>
        <w:spacing w:after="0"/>
        <w:ind w:left="0"/>
        <w:jc w:val="both"/>
      </w:pPr>
      <w:r>
        <w:rPr>
          <w:rFonts w:ascii="Times New Roman"/>
          <w:b w:val="false"/>
          <w:i w:val="false"/>
          <w:color w:val="000000"/>
          <w:sz w:val="28"/>
        </w:rPr>
        <w:t>
      4) жасалған операциялардың анықтығын;</w:t>
      </w:r>
    </w:p>
    <w:p>
      <w:pPr>
        <w:spacing w:after="0"/>
        <w:ind w:left="0"/>
        <w:jc w:val="both"/>
      </w:pPr>
      <w:r>
        <w:rPr>
          <w:rFonts w:ascii="Times New Roman"/>
          <w:b w:val="false"/>
          <w:i w:val="false"/>
          <w:color w:val="000000"/>
          <w:sz w:val="28"/>
        </w:rPr>
        <w:t>
      5) мемлекеттік қазынашылық органдарына төлемнің негізділігін растайтын құжаттарды: тауарларды жеткізу туралы шот-фактураның немесе жүкқұжаттың (актінің) немесе орындалған жұмыстар, көрсетілген қызметтер актісінің немесе Қазақстан Республикасының заңнамасында белгіленген өзге де түрі құжат ұсыну болып табылады.</w:t>
      </w:r>
    </w:p>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мемлекет кепілдік берген қарызды тартқан қарыз алушы басшысының және бас бухгалтерінің электрондық цифрлық қолтаңбасымен қол қойылған төлемнің негізділігін растайтын құжаттардың түпнұсқасынан сканерленген үлгісі бекітіледі.</w:t>
      </w:r>
    </w:p>
    <w:p>
      <w:pPr>
        <w:spacing w:after="0"/>
        <w:ind w:left="0"/>
        <w:jc w:val="both"/>
      </w:pPr>
      <w:r>
        <w:rPr>
          <w:rFonts w:ascii="Times New Roman"/>
          <w:b w:val="false"/>
          <w:i w:val="false"/>
          <w:color w:val="000000"/>
          <w:sz w:val="28"/>
        </w:rPr>
        <w:t>
      Мемлекет кепілдік берген қарызды тартқан қарыз алушылар "Қазынашылық-клиент" ақпараттық жүйесі бойынша қызмет көрсету кезінде мемлекет кепілдік берген қарызды тартқан қарыз алушы басшысының және бас бухгалтерінің электрондық цифрлық қолтаңбасының дұрыстығын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4" w:id="1024"/>
    <w:p>
      <w:pPr>
        <w:spacing w:after="0"/>
        <w:ind w:left="0"/>
        <w:jc w:val="both"/>
      </w:pPr>
      <w:r>
        <w:rPr>
          <w:rFonts w:ascii="Times New Roman"/>
          <w:b w:val="false"/>
          <w:i w:val="false"/>
          <w:color w:val="000000"/>
          <w:sz w:val="28"/>
        </w:rPr>
        <w:t>
      462. Төлемдер мен ақша аударымдарын жүргізу үшін мемлекет кепілдік берген қарызды тартқан қарыз алушы қағаз тасығышта немесе "Қазынашылық-клиент" ақпараттық жүйесі бойынша электрондық түрде мемлекеттік қазынашылық органына ұсынады:</w:t>
      </w:r>
    </w:p>
    <w:bookmarkEnd w:id="1024"/>
    <w:bookmarkStart w:name="z1715" w:id="1025"/>
    <w:p>
      <w:pPr>
        <w:spacing w:after="0"/>
        <w:ind w:left="0"/>
        <w:jc w:val="both"/>
      </w:pPr>
      <w:r>
        <w:rPr>
          <w:rFonts w:ascii="Times New Roman"/>
          <w:b w:val="false"/>
          <w:i w:val="false"/>
          <w:color w:val="000000"/>
          <w:sz w:val="28"/>
        </w:rPr>
        <w:t>
      1) мемлекеттік кепілдікпен қамтамасыз етілген мемлекеттік емес қарыздардың ақшасын жұмсау кезінде – Қазақстан Республикасының мемлекеттік кепілдігімен берілетін қарыз шарты;</w:t>
      </w:r>
    </w:p>
    <w:bookmarkEnd w:id="1025"/>
    <w:bookmarkStart w:name="z1716" w:id="1026"/>
    <w:p>
      <w:pPr>
        <w:spacing w:after="0"/>
        <w:ind w:left="0"/>
        <w:jc w:val="both"/>
      </w:pPr>
      <w:r>
        <w:rPr>
          <w:rFonts w:ascii="Times New Roman"/>
          <w:b w:val="false"/>
          <w:i w:val="false"/>
          <w:color w:val="000000"/>
          <w:sz w:val="28"/>
        </w:rPr>
        <w:t>
      2)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 кезінде 125-қосымшаға сәйкес сенім білдірілген агенттің растауы;</w:t>
      </w:r>
    </w:p>
    <w:bookmarkEnd w:id="1026"/>
    <w:bookmarkStart w:name="z1717" w:id="1027"/>
    <w:p>
      <w:pPr>
        <w:spacing w:after="0"/>
        <w:ind w:left="0"/>
        <w:jc w:val="both"/>
      </w:pPr>
      <w:r>
        <w:rPr>
          <w:rFonts w:ascii="Times New Roman"/>
          <w:b w:val="false"/>
          <w:i w:val="false"/>
          <w:color w:val="000000"/>
          <w:sz w:val="28"/>
        </w:rPr>
        <w:t>
      3) қарыз алушы мемлекеттік кепілдікпен қамтамасыз етілген мемлекеттік емес қарыздардың ақшасын мемлекет кепілдік берген қарыз шотынан – Қазақстан Республикасының мемлекеттік кепілдігімен қарыз шартынан жұмсаған кезде;</w:t>
      </w:r>
    </w:p>
    <w:bookmarkEnd w:id="1027"/>
    <w:bookmarkStart w:name="z1718" w:id="1028"/>
    <w:p>
      <w:pPr>
        <w:spacing w:after="0"/>
        <w:ind w:left="0"/>
        <w:jc w:val="both"/>
      </w:pPr>
      <w:r>
        <w:rPr>
          <w:rFonts w:ascii="Times New Roman"/>
          <w:b w:val="false"/>
          <w:i w:val="false"/>
          <w:color w:val="000000"/>
          <w:sz w:val="28"/>
        </w:rPr>
        <w:t xml:space="preserve">
      4) Қазақстан Республикасының мемлекеттік кепілдігімен қамтамасыз етілген мемлекеттік емес қарыздарға қызмет көрсету және өтеу бойынша операцияларды жүргізу үшін сенім білдірілген агенттің </w:t>
      </w:r>
      <w:r>
        <w:rPr>
          <w:rFonts w:ascii="Times New Roman"/>
          <w:b w:val="false"/>
          <w:i w:val="false"/>
          <w:color w:val="000000"/>
          <w:sz w:val="28"/>
        </w:rPr>
        <w:t>125-қосымшаға</w:t>
      </w:r>
      <w:r>
        <w:rPr>
          <w:rFonts w:ascii="Times New Roman"/>
          <w:b w:val="false"/>
          <w:i w:val="false"/>
          <w:color w:val="000000"/>
          <w:sz w:val="28"/>
        </w:rPr>
        <w:t xml:space="preserve"> сәйкес растауы.</w:t>
      </w:r>
    </w:p>
    <w:bookmarkEnd w:id="1028"/>
    <w:bookmarkStart w:name="z1719" w:id="1029"/>
    <w:p>
      <w:pPr>
        <w:spacing w:after="0"/>
        <w:ind w:left="0"/>
        <w:jc w:val="both"/>
      </w:pPr>
      <w:r>
        <w:rPr>
          <w:rFonts w:ascii="Times New Roman"/>
          <w:b w:val="false"/>
          <w:i w:val="false"/>
          <w:color w:val="000000"/>
          <w:sz w:val="28"/>
        </w:rPr>
        <w:t>
      463. Мемлекеттік қазынашылық органы мемлекет кепілдік берген қарызды тартқан қарыз алушылардан төлем тапсырмаларын қағаз тасығышта және "Қазынашылық-клиент" ақпараттық жүйесі бойынша электрондық түрде қабылдауды жүзеге асырады.</w:t>
      </w:r>
    </w:p>
    <w:bookmarkEnd w:id="1029"/>
    <w:bookmarkStart w:name="z1720" w:id="1030"/>
    <w:p>
      <w:pPr>
        <w:spacing w:after="0"/>
        <w:ind w:left="0"/>
        <w:jc w:val="both"/>
      </w:pPr>
      <w:r>
        <w:rPr>
          <w:rFonts w:ascii="Times New Roman"/>
          <w:b w:val="false"/>
          <w:i w:val="false"/>
          <w:color w:val="000000"/>
          <w:sz w:val="28"/>
        </w:rPr>
        <w:t>
      Қағаз тасығыштағы төлем тапсырмаларын қабылдау белгіленген қызмет көрсету кестесіне сәйкес сағат 16.00 (он алты) дейін жүзеге асырылады.</w:t>
      </w:r>
    </w:p>
    <w:bookmarkEnd w:id="1030"/>
    <w:bookmarkStart w:name="z1721" w:id="1031"/>
    <w:p>
      <w:pPr>
        <w:spacing w:after="0"/>
        <w:ind w:left="0"/>
        <w:jc w:val="both"/>
      </w:pPr>
      <w:r>
        <w:rPr>
          <w:rFonts w:ascii="Times New Roman"/>
          <w:b w:val="false"/>
          <w:i w:val="false"/>
          <w:color w:val="000000"/>
          <w:sz w:val="28"/>
        </w:rPr>
        <w:t>
      464. Қағаз тасығыштағы төлем тапсырмасы және "Қазынашылық-клиент" ақпараттық жүйесі бойынша электрондық түрде келіп түскен төлем тапсырмасы мемлекеттік қазынашылық органы оны қабылдаған күннен кейінгі күннен бастап бір жұмыс күні ішінде орындалады не орындаусыз қайтарылады.</w:t>
      </w:r>
    </w:p>
    <w:bookmarkEnd w:id="1031"/>
    <w:bookmarkStart w:name="z1722" w:id="1032"/>
    <w:p>
      <w:pPr>
        <w:spacing w:after="0"/>
        <w:ind w:left="0"/>
        <w:jc w:val="both"/>
      </w:pPr>
      <w:r>
        <w:rPr>
          <w:rFonts w:ascii="Times New Roman"/>
          <w:b w:val="false"/>
          <w:i w:val="false"/>
          <w:color w:val="000000"/>
          <w:sz w:val="28"/>
        </w:rPr>
        <w:t xml:space="preserve">
      465. Төлем қағаз тасығышта жүргізілгеннен кейін төлем тапсырмасының екінші данасы және 5-15 және/немесе 5-20-нысан бойынша қалыптастырылған есеппен салыстырылады, төлем тапсырмасында төлем жүргізу күні мен 5-15 және/немесе 5-20-нысанда салыстырып тексеруді жүзеге асыру күні көрсетіле отырып, мемлекеттік қазынашылық органының жауапты орындаушысының қолымен, мөртабан бедерімен расталады және мемлекет кепілдік берген қарызды тартқан қарыз алушыларға беріледі. </w:t>
      </w:r>
    </w:p>
    <w:bookmarkEnd w:id="1032"/>
    <w:bookmarkStart w:name="z1723" w:id="1033"/>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 кепілдік берген қарызды тартқан қарыз алушылар 5-15 және/немесе 5-20-нысаны бойынша есепті дербес қалыптастырады.</w:t>
      </w:r>
    </w:p>
    <w:bookmarkEnd w:id="1033"/>
    <w:bookmarkStart w:name="z1724" w:id="1034"/>
    <w:p>
      <w:pPr>
        <w:spacing w:after="0"/>
        <w:ind w:left="0"/>
        <w:jc w:val="left"/>
      </w:pPr>
      <w:r>
        <w:rPr>
          <w:rFonts w:ascii="Times New Roman"/>
          <w:b/>
          <w:i w:val="false"/>
          <w:color w:val="000000"/>
        </w:rPr>
        <w:t xml:space="preserve"> 11-тарау. Мемлекеттік мекемелер өздерінің иелігінде қалатын тауарларды (жұмыстарды, көрсетілетін қызметтерді) өткізуден алатын ақшаны, қайырымдылық көмектен түсетін түсімдерді, жеке немесе заңды тұлғалар оны қайтарып алу шартымен мемлекеттік мекемеге беретін ақшаны пайдалану не нақты жағдайлар туындаған кезде тиісті бюджетке немесе үшінші тұлғаларға аудару</w:t>
      </w:r>
    </w:p>
    <w:bookmarkEnd w:id="1034"/>
    <w:bookmarkStart w:name="z1725" w:id="1035"/>
    <w:p>
      <w:pPr>
        <w:spacing w:after="0"/>
        <w:ind w:left="0"/>
        <w:jc w:val="left"/>
      </w:pPr>
      <w:r>
        <w:rPr>
          <w:rFonts w:ascii="Times New Roman"/>
          <w:b/>
          <w:i w:val="false"/>
          <w:color w:val="000000"/>
        </w:rPr>
        <w:t xml:space="preserve"> 1-параграф. Жалпы ережелер</w:t>
      </w:r>
    </w:p>
    <w:bookmarkEnd w:id="1035"/>
    <w:bookmarkStart w:name="z1726" w:id="1036"/>
    <w:p>
      <w:pPr>
        <w:spacing w:after="0"/>
        <w:ind w:left="0"/>
        <w:jc w:val="both"/>
      </w:pPr>
      <w:r>
        <w:rPr>
          <w:rFonts w:ascii="Times New Roman"/>
          <w:b w:val="false"/>
          <w:i w:val="false"/>
          <w:color w:val="000000"/>
          <w:sz w:val="28"/>
        </w:rPr>
        <w:t>
      466. Қайырымдылық көмектен түсетін түсімдер, Қазақстан Республикасының заңдарына сәйкес оларды мемлекеттік мекемеге жеке және (немесе) заңды тұлғалар қайтарып алу немесе белгілі бір жағдайлар туған, кезде тиісті бюджетке немесе үшінші тұлғаларға аудару шартымен берген ақша ұлттық та және шетел валютасында да түсуі мүмкін.</w:t>
      </w:r>
    </w:p>
    <w:bookmarkEnd w:id="10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27" w:id="1037"/>
    <w:p>
      <w:pPr>
        <w:spacing w:after="0"/>
        <w:ind w:left="0"/>
        <w:jc w:val="both"/>
      </w:pPr>
      <w:r>
        <w:rPr>
          <w:rFonts w:ascii="Times New Roman"/>
          <w:b w:val="false"/>
          <w:i w:val="false"/>
          <w:color w:val="000000"/>
          <w:sz w:val="28"/>
        </w:rPr>
        <w:t>
      467. Қайырымдылық көмектен түсетін түсімдер, оларды қайтару не белгілі бір жағдайлар туындаған кезде тиісті бюджетке немесе үшінші тұлғаларға аудару шартында жеке және (немесе) заңды тұлғалар Қазақстан Республикасының заңдарына сәйкес мемлекеттік мекемеге беретін, шетел валютасында түскен ақша қайта айырбастауға және осы Рәсімдерде көзделген тәртіппен тиісті қайырымдылық қолма-қол ақшасын бақылау шотына немесе ақшаны уақытша орналастыру қолма-қол ақшасын бақылау шотына ұлттық валютада есептеуге жатады.</w:t>
      </w:r>
    </w:p>
    <w:bookmarkEnd w:id="1037"/>
    <w:p>
      <w:pPr>
        <w:spacing w:after="0"/>
        <w:ind w:left="0"/>
        <w:jc w:val="both"/>
      </w:pPr>
      <w:r>
        <w:rPr>
          <w:rFonts w:ascii="Times New Roman"/>
          <w:b w:val="false"/>
          <w:i w:val="false"/>
          <w:color w:val="000000"/>
          <w:sz w:val="28"/>
        </w:rPr>
        <w:t>
      Сотқа дейінгі тергеп-тексеруді жүргізетін орган алып қойған шетел валютасын қайта айырбастау міндетті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29" w:id="1038"/>
    <w:p>
      <w:pPr>
        <w:spacing w:after="0"/>
        <w:ind w:left="0"/>
        <w:jc w:val="both"/>
      </w:pPr>
      <w:r>
        <w:rPr>
          <w:rFonts w:ascii="Times New Roman"/>
          <w:b w:val="false"/>
          <w:i w:val="false"/>
          <w:color w:val="000000"/>
          <w:sz w:val="28"/>
        </w:rPr>
        <w:t>
      468. Мемлекеттік мекеменің кассаға қабылданған қолма-қол ақшасы оларды қабылдаған күннен бастап үш жұмыс күнінен кешіктірмей ақылы қызметтердің, қайырымдылық көмектің, ақшаны уақытша орналастырудың қолма-қол ақшасын бақылау шоттарына есептелінеді. Мемлекеттік мекеме мемлекеттік мекемеге түскен қолма-қол ақшаны тиісті шотқа уақтылы және толық тапсыруды қамтамасыз етеді.</w:t>
      </w:r>
    </w:p>
    <w:bookmarkEnd w:id="1038"/>
    <w:bookmarkStart w:name="z1730" w:id="1039"/>
    <w:p>
      <w:pPr>
        <w:spacing w:after="0"/>
        <w:ind w:left="0"/>
        <w:jc w:val="left"/>
      </w:pPr>
      <w:r>
        <w:rPr>
          <w:rFonts w:ascii="Times New Roman"/>
          <w:b/>
          <w:i w:val="false"/>
          <w:color w:val="000000"/>
        </w:rPr>
        <w:t xml:space="preserve"> 2-параграф. Мемлекеттік мекемелердің өздерінің билігінде қалатын тауарларды (жұмыстарды, қызметтерді) өткізуден түсетін ақша</w:t>
      </w:r>
    </w:p>
    <w:bookmarkEnd w:id="1039"/>
    <w:bookmarkStart w:name="z1731" w:id="1040"/>
    <w:p>
      <w:pPr>
        <w:spacing w:after="0"/>
        <w:ind w:left="0"/>
        <w:jc w:val="both"/>
      </w:pPr>
      <w:r>
        <w:rPr>
          <w:rFonts w:ascii="Times New Roman"/>
          <w:b w:val="false"/>
          <w:i w:val="false"/>
          <w:color w:val="000000"/>
          <w:sz w:val="28"/>
        </w:rPr>
        <w:t>
      469. Ақылы қызмет қолма-қол ақшасын бақылау шоты бойынша операцияларды, Бюджет кодексінің 102-бабына сәйкес Қазақстан Республикасы Қаржы министрлігінің 2025 жылғы 6 мамырдағы бұйрығымен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 (бұдан әрі – № 219 Сыныптауыш) және Бюджет кодексінің 102-бабының 5-тармағына сәйкес тиісті саланың орталық мемлекеттік органы айқындайтын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тәртібі (бұдан әрі – Ақылы қызмет түрлерін жүзеге асыру тәртібі) негізінде мемлекеттiк мекемелер жүзеге асырады.</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32" w:id="1041"/>
    <w:p>
      <w:pPr>
        <w:spacing w:after="0"/>
        <w:ind w:left="0"/>
        <w:jc w:val="both"/>
      </w:pPr>
      <w:r>
        <w:rPr>
          <w:rFonts w:ascii="Times New Roman"/>
          <w:b w:val="false"/>
          <w:i w:val="false"/>
          <w:color w:val="000000"/>
          <w:sz w:val="28"/>
        </w:rPr>
        <w:t>
      470. Шығыстардың функционалдық сыныптамасының, тауарлар (жұмыстар, қызметтер) түрлерiнiң кодтарын, пайда болу көздерi мен Қазақстан Республикасының заңдарына сәйкес рұқсат етiлген түсiмдердi пайдалану бағыттары № 219 сыныптауышта көрсетіледі.</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33" w:id="1042"/>
    <w:p>
      <w:pPr>
        <w:spacing w:after="0"/>
        <w:ind w:left="0"/>
        <w:jc w:val="both"/>
      </w:pPr>
      <w:r>
        <w:rPr>
          <w:rFonts w:ascii="Times New Roman"/>
          <w:b w:val="false"/>
          <w:i w:val="false"/>
          <w:color w:val="000000"/>
          <w:sz w:val="28"/>
        </w:rPr>
        <w:t>
      471. Ақылы қызметтердің қолма-қол ақшаны бақылау шоттары бойынша операцияларды есепке алу Қазақстан Республикасының Бірыңғай бюджеттік сыныптамасына және мемлекеттік мекемелердің кодтарына сәйкес жүзеге асырылады.</w:t>
      </w:r>
    </w:p>
    <w:bookmarkEnd w:id="1042"/>
    <w:bookmarkStart w:name="z1734" w:id="1043"/>
    <w:p>
      <w:pPr>
        <w:spacing w:after="0"/>
        <w:ind w:left="0"/>
        <w:jc w:val="both"/>
      </w:pPr>
      <w:r>
        <w:rPr>
          <w:rFonts w:ascii="Times New Roman"/>
          <w:b w:val="false"/>
          <w:i w:val="false"/>
          <w:color w:val="000000"/>
          <w:sz w:val="28"/>
        </w:rPr>
        <w:t>
      472. Ақылы қызметтер шоты бойынша операциялар жүргізу үшін мемлекеттік мекеме мемлекеттік қазынашылық органына мемлекеттік мекеме өздерінің билігінде қалатын тауарларды (жұмыстарды, қызметтерді) сатудан түскен ақшаның түсімі мен жұмсалу жоспарын, қойылған қол және мер бедерінің үлгілері бар құжатты ұсынады.</w:t>
      </w:r>
    </w:p>
    <w:bookmarkEnd w:id="1043"/>
    <w:bookmarkStart w:name="z1735" w:id="1044"/>
    <w:p>
      <w:pPr>
        <w:spacing w:after="0"/>
        <w:ind w:left="0"/>
        <w:jc w:val="left"/>
      </w:pPr>
      <w:r>
        <w:rPr>
          <w:rFonts w:ascii="Times New Roman"/>
          <w:b/>
          <w:i w:val="false"/>
          <w:color w:val="000000"/>
        </w:rPr>
        <w:t xml:space="preserve"> 3-параграф. Мемлекеттік мекеменің өз билігінде қалатын тауарларды (жұмыстарды, қызметтерді) өткізуден түсетін ақшаның түсімдері мен шығыстарының жоспарларын қалыптастыру және бекіту</w:t>
      </w:r>
    </w:p>
    <w:bookmarkEnd w:id="1044"/>
    <w:bookmarkStart w:name="z1736" w:id="1045"/>
    <w:p>
      <w:pPr>
        <w:spacing w:after="0"/>
        <w:ind w:left="0"/>
        <w:jc w:val="both"/>
      </w:pPr>
      <w:r>
        <w:rPr>
          <w:rFonts w:ascii="Times New Roman"/>
          <w:b w:val="false"/>
          <w:i w:val="false"/>
          <w:color w:val="000000"/>
          <w:sz w:val="28"/>
        </w:rPr>
        <w:t>
      473. Мемлекеттік мекеменің өз билігінде қалатын тауарларды (жұмыстарды, қызметтерді) өткізуден түсетін ақшаның есебінен операция жүргізу үшін жыл сайын мемлекеттік мекеменің өздерінің билігінде қалатын тауарларды (жұмыстарды, қызметтерді) өткізуден түсетін ақшаның түсімі мен жұмсалу жоспарын (бұдан әрі – жоспар) жасайды.</w:t>
      </w:r>
    </w:p>
    <w:bookmarkEnd w:id="1045"/>
    <w:bookmarkStart w:name="z1737" w:id="1046"/>
    <w:p>
      <w:pPr>
        <w:spacing w:after="0"/>
        <w:ind w:left="0"/>
        <w:jc w:val="both"/>
      </w:pPr>
      <w:r>
        <w:rPr>
          <w:rFonts w:ascii="Times New Roman"/>
          <w:b w:val="false"/>
          <w:i w:val="false"/>
          <w:color w:val="000000"/>
          <w:sz w:val="28"/>
        </w:rPr>
        <w:t>
      474. Жоспар тауарлардың (жұмыстардың, қызметтердің) әрбір түрі бойынша жасалады.</w:t>
      </w:r>
    </w:p>
    <w:bookmarkEnd w:id="1046"/>
    <w:bookmarkStart w:name="z1738" w:id="1047"/>
    <w:p>
      <w:pPr>
        <w:spacing w:after="0"/>
        <w:ind w:left="0"/>
        <w:jc w:val="both"/>
      </w:pPr>
      <w:r>
        <w:rPr>
          <w:rFonts w:ascii="Times New Roman"/>
          <w:b w:val="false"/>
          <w:i w:val="false"/>
          <w:color w:val="000000"/>
          <w:sz w:val="28"/>
        </w:rPr>
        <w:t>
      475. Мемлекеттік мекеме жоспарды осы Рәсімдерге 126-қосымшасына сәйкес нысан бойынша мынадай тәртіппен жасайды:</w:t>
      </w:r>
    </w:p>
    <w:bookmarkEnd w:id="1047"/>
    <w:p>
      <w:pPr>
        <w:spacing w:after="0"/>
        <w:ind w:left="0"/>
        <w:jc w:val="both"/>
      </w:pPr>
      <w:r>
        <w:rPr>
          <w:rFonts w:ascii="Times New Roman"/>
          <w:b w:val="false"/>
          <w:i w:val="false"/>
          <w:color w:val="000000"/>
          <w:sz w:val="28"/>
        </w:rPr>
        <w:t>
      Кіріс белігі:</w:t>
      </w:r>
    </w:p>
    <w:p>
      <w:pPr>
        <w:spacing w:after="0"/>
        <w:ind w:left="0"/>
        <w:jc w:val="both"/>
      </w:pPr>
      <w:r>
        <w:rPr>
          <w:rFonts w:ascii="Times New Roman"/>
          <w:b w:val="false"/>
          <w:i w:val="false"/>
          <w:color w:val="000000"/>
          <w:sz w:val="28"/>
        </w:rPr>
        <w:t>
      010 "Барлық кірістер" жолында кірістердің жалпы сомасы көрсетіледі, ол есептіден кейінгі қаржы жылының бірінші қаңтарындағы жағдай бойынша қалыптасқан ақша қалдығын және жаңа қаржы жылында түсетін ақшаның жоспарланған сомасын қамтиды (011-жол+012-жол);</w:t>
      </w:r>
    </w:p>
    <w:p>
      <w:pPr>
        <w:spacing w:after="0"/>
        <w:ind w:left="0"/>
        <w:jc w:val="both"/>
      </w:pPr>
      <w:r>
        <w:rPr>
          <w:rFonts w:ascii="Times New Roman"/>
          <w:b w:val="false"/>
          <w:i w:val="false"/>
          <w:color w:val="000000"/>
          <w:sz w:val="28"/>
        </w:rPr>
        <w:t>
      011 "Қаржы жылының басындағы қаражат қалдығы" жолында есептіден кейінгі қаржы жылының бірінші қаңтарындағы жағдай бойынша қалыптасқан ақылы қызметтердің қолма-қол ақшаны бақылау шотындағы ақша қалдығы көрсетіледі;</w:t>
      </w:r>
    </w:p>
    <w:p>
      <w:pPr>
        <w:spacing w:after="0"/>
        <w:ind w:left="0"/>
        <w:jc w:val="both"/>
      </w:pPr>
      <w:r>
        <w:rPr>
          <w:rFonts w:ascii="Times New Roman"/>
          <w:b w:val="false"/>
          <w:i w:val="false"/>
          <w:color w:val="000000"/>
          <w:sz w:val="28"/>
        </w:rPr>
        <w:t>
      012 "Ағымдағы жыл түсімдері" жолында жаңа қаржы жылы тауарларды (жұмыстарды, қызметтерді) сатудан түсетін ақша түсімдерінің жоспарланған сомасы көрсетіледі.</w:t>
      </w:r>
    </w:p>
    <w:p>
      <w:pPr>
        <w:spacing w:after="0"/>
        <w:ind w:left="0"/>
        <w:jc w:val="both"/>
      </w:pPr>
      <w:r>
        <w:rPr>
          <w:rFonts w:ascii="Times New Roman"/>
          <w:b w:val="false"/>
          <w:i w:val="false"/>
          <w:color w:val="000000"/>
          <w:sz w:val="28"/>
        </w:rPr>
        <w:t>
      Шығыс бөлігі:</w:t>
      </w:r>
    </w:p>
    <w:p>
      <w:pPr>
        <w:spacing w:after="0"/>
        <w:ind w:left="0"/>
        <w:jc w:val="both"/>
      </w:pPr>
      <w:r>
        <w:rPr>
          <w:rFonts w:ascii="Times New Roman"/>
          <w:b w:val="false"/>
          <w:i w:val="false"/>
          <w:color w:val="000000"/>
          <w:sz w:val="28"/>
        </w:rPr>
        <w:t>
      020 "Барлық шығыстар, оның ішінде ерекшеліктер бойынша" жолында шығыстардың экономикалық сыныптамасының барлық ерекшеліктері бойынша және шығыстардың экономикалық сыныптамасының ерекшеліктері бөлігіндегі жоспарланған шығыстар сомасын көрсете отырып, шығыстардың жоспарланған жалпы сомасы көрсетіледі;</w:t>
      </w:r>
    </w:p>
    <w:p>
      <w:pPr>
        <w:spacing w:after="0"/>
        <w:ind w:left="0"/>
        <w:jc w:val="both"/>
      </w:pPr>
      <w:r>
        <w:rPr>
          <w:rFonts w:ascii="Times New Roman"/>
          <w:b w:val="false"/>
          <w:i w:val="false"/>
          <w:color w:val="000000"/>
          <w:sz w:val="28"/>
        </w:rPr>
        <w:t>
      021 "олардың ішінде, бюджет кірісіне аударуға жататын" деген жол бойынша анықтамалық түрде, тиісті бюджет кірісіне аударуға жататын және 020-жол шығыстарының тиісті ерекшелігі бойынша көзделген сома көрсетіледі.</w:t>
      </w:r>
    </w:p>
    <w:p>
      <w:pPr>
        <w:spacing w:after="0"/>
        <w:ind w:left="0"/>
        <w:jc w:val="both"/>
      </w:pPr>
      <w:r>
        <w:rPr>
          <w:rFonts w:ascii="Times New Roman"/>
          <w:b w:val="false"/>
          <w:i w:val="false"/>
          <w:color w:val="000000"/>
          <w:sz w:val="28"/>
        </w:rPr>
        <w:t>
      Жоспардың кіріс және шығыс бөліктері әрбір тоқсан бойынша және тұтастай жыл бойынша теңдестірілуі тиіс. Бұл ретте, 010-жолдың көрсеткіші 020-жолдың көрсеткішіне теңестірілуі тиіс. Шығыстардың ерекшеліктерінің тоқсан сайынғы сомасы 011 және 012-жолдардың түсімдер сомасына тең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7" w:id="1048"/>
    <w:p>
      <w:pPr>
        <w:spacing w:after="0"/>
        <w:ind w:left="0"/>
        <w:jc w:val="both"/>
      </w:pPr>
      <w:r>
        <w:rPr>
          <w:rFonts w:ascii="Times New Roman"/>
          <w:b w:val="false"/>
          <w:i w:val="false"/>
          <w:color w:val="000000"/>
          <w:sz w:val="28"/>
        </w:rPr>
        <w:t>
      476. Мемлекеттік мекемелер ағымдағы қаржы жылының жиырмасыншы қаңтарына дейінгі мерзімде бюджеттік бағдарламалар әкімшісіне орталық атқарушы органның аппарат басшысы (белгіленген тәртіппен орталық атқарушы органның аппарат басшысының өкілеттігі жүктелген лауазымды тұлға), ал мұндайлар болмаған жағдайда – мемлекеттік мекеменің басшысы және мемлекеттік мекеменің тиісті құрылымдық бөлімшесінің басшысы қол қойған түсіндірме жазбаны және бюджет шығыстарының экономикалық сыныптамасының әрбір ерекшелігі бойынша кірістер мен шығыстар жөнінде негізделген есептерді қоса бере отырып, осы Рәсімдердің 126-қосымшасына сәйкес нысан бойынша жоспарды үш данада бекітуге береді.</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8" w:id="1049"/>
    <w:p>
      <w:pPr>
        <w:spacing w:after="0"/>
        <w:ind w:left="0"/>
        <w:jc w:val="both"/>
      </w:pPr>
      <w:r>
        <w:rPr>
          <w:rFonts w:ascii="Times New Roman"/>
          <w:b w:val="false"/>
          <w:i w:val="false"/>
          <w:color w:val="000000"/>
          <w:sz w:val="28"/>
        </w:rPr>
        <w:t>
      477. Бюджеттік бағдарламалардың әкімшісі осы Рәсімдердің 126-қосымшасына сәйкес нысан бойынша бекітуге ұсынылған жоспарлардың осы Рәсімдердің 473, 474, 475, 476 және 478-тармақтарында белгіленген талаптарға, № 219 сыныптауышқа және ақылы қызмет түрлерін жүзеге асыру тәртібіне сәйкестігін тексеруді жүзеге асырады.</w:t>
      </w:r>
    </w:p>
    <w:bookmarkEnd w:id="1049"/>
    <w:p>
      <w:pPr>
        <w:spacing w:after="0"/>
        <w:ind w:left="0"/>
        <w:jc w:val="both"/>
      </w:pPr>
      <w:r>
        <w:rPr>
          <w:rFonts w:ascii="Times New Roman"/>
          <w:b w:val="false"/>
          <w:i w:val="false"/>
          <w:color w:val="000000"/>
          <w:sz w:val="28"/>
        </w:rPr>
        <w:t>
      Осы тармақтың бірінші бөлігінде белгіленген талаптарға сәйкес келген жағдайда, осы Рәсімдердің 126-қосымшасына сәйкес нысан бойынша бекітуге ұсынылған жоспарлар негізінде бюджеттік бағдарламалардың әкімшісі мемлекеттік мекемелердің тауарларды (жұмыстарды, көрсетілетін қызметтерді) өткізуден түсетін және олардың қарамағында қалатын ақшаның түсімдері мен шығыстарының жиынтық жоспарын осы Рәсімдердің 127-қосымшасына (бұдан әрі – осы Рәсімдердің 127-қосымшасына сәйкес нысан бойынша жиынтық жоспар) сәйкес нысан бойынша қалыптастырады.</w:t>
      </w:r>
    </w:p>
    <w:p>
      <w:pPr>
        <w:spacing w:after="0"/>
        <w:ind w:left="0"/>
        <w:jc w:val="both"/>
      </w:pPr>
      <w:r>
        <w:rPr>
          <w:rFonts w:ascii="Times New Roman"/>
          <w:b w:val="false"/>
          <w:i w:val="false"/>
          <w:color w:val="000000"/>
          <w:sz w:val="28"/>
        </w:rPr>
        <w:t>
      Осы тармақтың бірінші бөлігінде белгіленген талаптарға сәйкес келмеген жағдайда, осы Рәсімдердің 126-қосымшасына сәйкес нысан бойынша бекітуге ұсынылған жоспарлар бюджеттік бағдарламалардың әкімшісі тарапынан қайтару себептері көрсетіле отырып, оларды талаптарға сәйкестендіру үшін мемлекеттік мекемелерге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1755" w:id="1050"/>
    <w:p>
      <w:pPr>
        <w:spacing w:after="0"/>
        <w:ind w:left="0"/>
        <w:jc w:val="both"/>
      </w:pPr>
      <w:r>
        <w:rPr>
          <w:rFonts w:ascii="Times New Roman"/>
          <w:b w:val="false"/>
          <w:i w:val="false"/>
          <w:color w:val="000000"/>
          <w:sz w:val="28"/>
        </w:rPr>
        <w:t>
      478. Осы Рәсімдердің 126-қосымшасына сәйкес нысан бойынша жоспар және 127-қосымшасына сәйкес нысан бойынша жиынтық жоспар (оның ішінде енгізілген өзгерістермен және толықтырулармен) бөлшек қалдығымен, үтірден кейін бір белгімен мың теңгеде қалыптастырылады.</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6" w:id="1051"/>
    <w:p>
      <w:pPr>
        <w:spacing w:after="0"/>
        <w:ind w:left="0"/>
        <w:jc w:val="both"/>
      </w:pPr>
      <w:r>
        <w:rPr>
          <w:rFonts w:ascii="Times New Roman"/>
          <w:b w:val="false"/>
          <w:i w:val="false"/>
          <w:color w:val="000000"/>
          <w:sz w:val="28"/>
        </w:rPr>
        <w:t>
      479. Осы Рәсімдердің 126-қосымшасына сәйкес нысан бойынша жоспарлардың жалпы сомасы сатылатын тауарлардың (жұмыстардың, қызметтердің) әрбір түрі бойынша және жоспардың әрбір көрсеткіші бойынша осы Рәсімдердің 127-қосымшасына сәйкес нысан бойынша жиынтық жоспардың сомасына теңестірілуі тиіс.</w:t>
      </w:r>
    </w:p>
    <w:bookmarkEnd w:id="1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7" w:id="1052"/>
    <w:p>
      <w:pPr>
        <w:spacing w:after="0"/>
        <w:ind w:left="0"/>
        <w:jc w:val="both"/>
      </w:pPr>
      <w:r>
        <w:rPr>
          <w:rFonts w:ascii="Times New Roman"/>
          <w:b w:val="false"/>
          <w:i w:val="false"/>
          <w:color w:val="000000"/>
          <w:sz w:val="28"/>
        </w:rPr>
        <w:t>
      480. Осы Рәсімдердің 127-қосымшасына сәйкес нысан бойынша тауарлардың (жұмыстардың, көрсетілетін қызметтердің) әрбір түрі бойынша жиынтық жоспар бюджеттік бағдарламалардың әкімшісі тарапынан екі данада бекітіледі және ағымдағы қаржы жылының он бесінші ақпанына дейін осы Рәсімдердің 126-қосымшасына сәйкес нысан бойынша әрбір мемлекеттік мекеме бойынша жоспарлармен, түсіндірме жазбамен және бюджет шығыстарының экономикалық сыныптамасының ерекшеліктері бөлінісінде әрбір түсім мен шығыс түрі бойынша негізделген есептеулермен бірге мемлекеттік қазынашылыққа немесе бюджетті атқару жөніндегі жергілікті уәкілетті органға келісуге ұсынылады.</w:t>
      </w:r>
    </w:p>
    <w:bookmarkEnd w:id="1052"/>
    <w:p>
      <w:pPr>
        <w:spacing w:after="0"/>
        <w:ind w:left="0"/>
        <w:jc w:val="both"/>
      </w:pPr>
      <w:r>
        <w:rPr>
          <w:rFonts w:ascii="Times New Roman"/>
          <w:b w:val="false"/>
          <w:i w:val="false"/>
          <w:color w:val="000000"/>
          <w:sz w:val="28"/>
        </w:rPr>
        <w:t>
      Бюджеттік бағдарламалардың әкімшісі осы Рәсімдердің 126-қосымшасына сәйкес нысан бойынша жоспарлардың және 127-қосымшасына сәйкес нысан бойынша жиынтық жоспардың дұрыс жасалуын, олардың осы Рәсімдердің 473, 474, 475, 476, 477, 478 және 479-тармақтарында белгіленген, № 219 Сыныптауышқа және ақылы қызмет түрлерін жүзеге асыру тәртібіне сәйкестігін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58" w:id="1053"/>
    <w:p>
      <w:pPr>
        <w:spacing w:after="0"/>
        <w:ind w:left="0"/>
        <w:jc w:val="both"/>
      </w:pPr>
      <w:r>
        <w:rPr>
          <w:rFonts w:ascii="Times New Roman"/>
          <w:b w:val="false"/>
          <w:i w:val="false"/>
          <w:color w:val="000000"/>
          <w:sz w:val="28"/>
        </w:rPr>
        <w:t>
      481. Мемлекеттік қазынашылық немесе бюджетті атқару жөніндегі жергілікті уәкілетті орган бюджеттік бағдарламалардың әкімшісі осы Рәсімдердің 126-қосымшасына сәйкес нысан бойынша жоспарларды және 127-қосымшасына сәйкес нысан бойынша жиынтық жоспарды ұсынған күннен бастап бес жұмыс күні ішінде олардың осы Рәсімдердің 473, 474, 475, 476, 477, 478, 479 және 480-тармақтарында белгіленген талаптарға және № 219 сыныптауышқа сәйкестігін тексеруді жүзеге асырады.</w:t>
      </w:r>
    </w:p>
    <w:bookmarkEnd w:id="1053"/>
    <w:p>
      <w:pPr>
        <w:spacing w:after="0"/>
        <w:ind w:left="0"/>
        <w:jc w:val="both"/>
      </w:pPr>
      <w:r>
        <w:rPr>
          <w:rFonts w:ascii="Times New Roman"/>
          <w:b w:val="false"/>
          <w:i w:val="false"/>
          <w:color w:val="000000"/>
          <w:sz w:val="28"/>
        </w:rPr>
        <w:t>
      Осы тармақтың бірінші бөлігінде көзделген талаптарға сәйкес келген жағдайда, мемлекеттік қазынашылық немесе бюджетті атқару жөніндегі жергілікті уәкілетті орган осы Рәсімдердің 127-қосымшасына сәйкес нысан бойынша жиынтық жоспарды екі данада келіседі, олардың бірі осы Рәсімдердің 126-қосымшасына сәйкес нысан бойынша әрбір мемлекеттік мекеме бойынша жоспарлармен, түсіндірме жазбамен және бюджет шығыстарының экономикалық сыныптамасының ерекшеліктері бөлінісінде әрбір түсім мен шығыс түрі бойынша негізделген есептеулермен бірге мемлекеттік қазынашылықта немесе бюджетті атқару жөніндегі жергілікті уәкілетті органда қалады, екіншісі – бюджеттік бағдарламалардың әкімшісіне беріледі.</w:t>
      </w:r>
    </w:p>
    <w:p>
      <w:pPr>
        <w:spacing w:after="0"/>
        <w:ind w:left="0"/>
        <w:jc w:val="both"/>
      </w:pPr>
      <w:r>
        <w:rPr>
          <w:rFonts w:ascii="Times New Roman"/>
          <w:b w:val="false"/>
          <w:i w:val="false"/>
          <w:color w:val="000000"/>
          <w:sz w:val="28"/>
        </w:rPr>
        <w:t>
      Осы тармақтың бірінші бөлігінде көзделген талаптарға сәйкес келмеген жағдайда, мемлекеттік қазынашылық немесе бюджетті атқару жөніндегі жергілікті уәкілетті орган осы тармақтың бірінші бөлігінде көзделген мерзім аяқталған күннен кейінгі келесі жұмыс күні осы Рәсімдердің 126-қосымшасына сәйкес нысан бойынша жоспарларды, 127-қосымшасына сәйкес нысан бойынша жиынтық жоспарды, түсіндірме жазбаны және есептеулерді қайтару себептері көрсетіле отырып, оларды талаптарға сәйкестендіру үшін бюджеттік бағдарламалардың әкімшісіне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482. Алып тасталды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0" w:id="1054"/>
    <w:p>
      <w:pPr>
        <w:spacing w:after="0"/>
        <w:ind w:left="0"/>
        <w:jc w:val="both"/>
      </w:pPr>
      <w:r>
        <w:rPr>
          <w:rFonts w:ascii="Times New Roman"/>
          <w:b w:val="false"/>
          <w:i w:val="false"/>
          <w:color w:val="000000"/>
          <w:sz w:val="28"/>
        </w:rPr>
        <w:t>
      483. Мемлекеттік қазынашылық немесе бюджетті атқару жөніндегі жергілікті уәкілетті орган осы Рәсімдердің 127-қосымшасына сәйкес нысан бойынша жиынтық жоспарды келісу нәтижелері бойынша бюджеттік бағдарламалардың әкімшісі осы Рәсімдердің 126-қосымшасына сәйкес нысан бойынша әрбір мемлекеттік мекемелер бойынша жоспарды үш данада бекітеді, оның бірі бюджеттік бағдарламалардың әкімшісінде қалады, екеуі – мемлекеттік мекемеге беріледі.</w:t>
      </w:r>
    </w:p>
    <w:bookmarkEnd w:id="1054"/>
    <w:p>
      <w:pPr>
        <w:spacing w:after="0"/>
        <w:ind w:left="0"/>
        <w:jc w:val="both"/>
      </w:pPr>
      <w:r>
        <w:rPr>
          <w:rFonts w:ascii="Times New Roman"/>
          <w:b w:val="false"/>
          <w:i w:val="false"/>
          <w:color w:val="000000"/>
          <w:sz w:val="28"/>
        </w:rPr>
        <w:t>
      Ұлттық қауіпсіздік органдарының немесе Қазақстан Республикасының Мемлекеттік күзет қызметінің мемлекеттік мекемесі осы Рәсімдердің 126-қосымшасына сәйкес нысан бойынша бекітілген жоспардың бір данасын өзінде қалдырады, екіншісін – осы Рәсімдерге 23-қосымшаға сәйкес нысан бойынша екі данада тізіліммен бірге бірінші наурызына дейінгі өзінің орналасқан жері бойынша мемлекеттік қазынашылық органына ұсынады.</w:t>
      </w:r>
    </w:p>
    <w:p>
      <w:pPr>
        <w:spacing w:after="0"/>
        <w:ind w:left="0"/>
        <w:jc w:val="both"/>
      </w:pPr>
      <w:r>
        <w:rPr>
          <w:rFonts w:ascii="Times New Roman"/>
          <w:b w:val="false"/>
          <w:i w:val="false"/>
          <w:color w:val="000000"/>
          <w:sz w:val="28"/>
        </w:rPr>
        <w:t>
      "Қазынашылық-клиент" ақпараттық жүйесі бойынша мемлекеттік қазынашылық органына беру кезінде мемлекеттік мекеме ағымдағы жылдың бірінші наурызына дейін осы Рәсімдерге 128-қосымшаға сәйкес нысан бойынша жоспардың қалыптастырылған электрондық түрін, сондай-ақ осы Рәсімдерге 24-қосымшаға сәйкес нысан бойынша тізілімге бюджеттік бағдарламалардың әкімшісі бекіткен осы Рәсімдердің 126-қосымшасына сәйкес нысан бойынша жоспардың түпнұсқасынан сканерленген көшірмесін қоса тіркейді және оларға мемлекеттік мекеме басшысының және мемлекеттік мекеменің тиісті құрылымдық бөлімшесі басшысының электрондық цифрлық қолтаңбасымен қол қояды.</w:t>
      </w:r>
    </w:p>
    <w:p>
      <w:pPr>
        <w:spacing w:after="0"/>
        <w:ind w:left="0"/>
        <w:jc w:val="both"/>
      </w:pPr>
      <w:r>
        <w:rPr>
          <w:rFonts w:ascii="Times New Roman"/>
          <w:b w:val="false"/>
          <w:i w:val="false"/>
          <w:color w:val="000000"/>
          <w:sz w:val="28"/>
        </w:rPr>
        <w:t>
      Мемлекеттік қазынашылық органы мемлекеттік мекемемен ұсынылған жоспарларды осы Рәсімдерге және № 219 сыныптауышта белгіленген талаптарға, қаржы жылының басындағы қаражат қалдықтарының дұрыс көрсетілуіне, сондай-ақ бюджет шығыстардың экономикалық сыныптамасының әрбір ерекшелігі бойынша кірістер мен шығыстарды дұрыс көрсетілуіне сәйкестігі тұрғысынан тексереді.</w:t>
      </w:r>
    </w:p>
    <w:p>
      <w:pPr>
        <w:spacing w:after="0"/>
        <w:ind w:left="0"/>
        <w:jc w:val="both"/>
      </w:pPr>
      <w:r>
        <w:rPr>
          <w:rFonts w:ascii="Times New Roman"/>
          <w:b w:val="false"/>
          <w:i w:val="false"/>
          <w:color w:val="000000"/>
          <w:sz w:val="28"/>
        </w:rPr>
        <w:t>
      Осы тармақта көзделген талаптарға сәйкес келмеген жағдайда, мемлекеттік қазынашылық органы себебін көрсете отырып жоспарды орындаусыз ("Қазынашылық-клиент" ақпараттық жүйесі арқылы қабылдамайды) мемлекеттік мекемеге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5" w:id="1055"/>
    <w:p>
      <w:pPr>
        <w:spacing w:after="0"/>
        <w:ind w:left="0"/>
        <w:jc w:val="both"/>
      </w:pPr>
      <w:r>
        <w:rPr>
          <w:rFonts w:ascii="Times New Roman"/>
          <w:b w:val="false"/>
          <w:i w:val="false"/>
          <w:color w:val="000000"/>
          <w:sz w:val="28"/>
        </w:rPr>
        <w:t>
      484. Қаржы жылының 15 қаңтарына дейін мемлекеттік мекемелер бойынша жоспар бекітілмеген жағдайда, мемлекеттік мекемелер ағымдағы қаржы жылының 1 ақпанына дейінгі мерзімде жаңа қаржы жылының 1 қаңтарындағы тауарларды (жұмыстарды, қызметтерді) сатудан түсетін ақша қалдығы шеңберінде жасалған шығыстардың сомасын ағымдағы қаржы жылының жоспарына міндетті түрде қосу арқылы шығыстар жасауы мүмкін.</w:t>
      </w:r>
    </w:p>
    <w:bookmarkEnd w:id="1055"/>
    <w:bookmarkStart w:name="z1766" w:id="1056"/>
    <w:p>
      <w:pPr>
        <w:spacing w:after="0"/>
        <w:ind w:left="0"/>
        <w:jc w:val="both"/>
      </w:pPr>
      <w:r>
        <w:rPr>
          <w:rFonts w:ascii="Times New Roman"/>
          <w:b w:val="false"/>
          <w:i w:val="false"/>
          <w:color w:val="000000"/>
          <w:sz w:val="28"/>
        </w:rPr>
        <w:t>
      485. Егер мемлекеттік мекемелер бойынша жиынтық жоспар ағымдағы қаржы жылының бірінші наурызына дейін мемлекеттік қазынашылыққа немесе бюджетті атқару жөніндегі жергілікті уәкілетті органға келісуге ұсынылмаса және келісілмесе, онда ағымдағы қаржы жылының бірінші қаңтарынан бастап бірінші наурызына дейін түскен ақша және есепті жылдан кейінгі қаржы жылының бірінші қаңтарына қалыптасқан және бірінші ақпандағы жағдай бойынша пайдаланылмаған қаражат қалдықтары төлеуге берілетін шот негізінде бірінші наурыздан кейін үш жұмыс күні ішінде мемлекеттік мекеме тарапынан тиісті бюджет кірісіне аударуға жатады.</w:t>
      </w:r>
    </w:p>
    <w:bookmarkEnd w:id="1056"/>
    <w:p>
      <w:pPr>
        <w:spacing w:after="0"/>
        <w:ind w:left="0"/>
        <w:jc w:val="both"/>
      </w:pPr>
      <w:r>
        <w:rPr>
          <w:rFonts w:ascii="Times New Roman"/>
          <w:b w:val="false"/>
          <w:i w:val="false"/>
          <w:color w:val="000000"/>
          <w:sz w:val="28"/>
        </w:rPr>
        <w:t>
      Мемлекеттік мекеме ағымдағы қаржы жылдың бірінші наурызынан кейінгі үш жұмыс күні ішінде ақылы қызметтердің қолма-қол ақша бақылау шотындағы ақша қалдығын (ағымдағы қаржы жылының бірінші наурызына жағдай бойынша) тиісті бюджеттің кірісіне аударуға тиісті төлеуге берілетін шотты мемлекеттік қазынашылық органына ұсынбаған жағдайда, мемлекеттік қазынашылық органы белгіленген мерзімде өткен күннен кейінгі келесі жұмыс күнінен кешіктірмей (ағымдағы қаржы жылының бірінші наурызынан кейінгі үш жұмыс күні ішінде) бюджет қаражаты есебінен мемлекеттік мекеменің төлемдері мен ақша аударымын жүзеге асыруды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8" w:id="1057"/>
    <w:p>
      <w:pPr>
        <w:spacing w:after="0"/>
        <w:ind w:left="0"/>
        <w:jc w:val="both"/>
      </w:pPr>
      <w:r>
        <w:rPr>
          <w:rFonts w:ascii="Times New Roman"/>
          <w:b w:val="false"/>
          <w:i w:val="false"/>
          <w:color w:val="000000"/>
          <w:sz w:val="28"/>
        </w:rPr>
        <w:t>
      486. Ақылы қызметтердің қолма-қол ақшасын бақылау шоттары бойынша қолма-қол ақшамен жасалатын операциялар жөніндегі банктік қызметтерге ақы төлеуді мемлекеттік мекеме тауарларды (жұмыстарды, көрсетілетін қызметтерді) сатудан түсетін ақша есебінен, мемлекеттік мекеме мен банк арасындағы кассалық қызмет көрсетуге арналған шарт негізінде жүргізеді. Банктік қызметтерге ақы төлеуге арналған шығындар қолма-қол ақшамен операциялар жүргізілетін тауарлардың (жұмыстардың, көрсетілетін қызметтердің) коды бойынша шығыстарының экономикалық сыныптамасының тиісті ерекшелігі бойынша жоспардың шығыстар бөлігінде көрсетіледі.</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9" w:id="1058"/>
    <w:p>
      <w:pPr>
        <w:spacing w:after="0"/>
        <w:ind w:left="0"/>
        <w:jc w:val="both"/>
      </w:pPr>
      <w:r>
        <w:rPr>
          <w:rFonts w:ascii="Times New Roman"/>
          <w:b w:val="false"/>
          <w:i w:val="false"/>
          <w:color w:val="000000"/>
          <w:sz w:val="28"/>
        </w:rPr>
        <w:t>
      487. Бекітілген және келісілген жоспарлардың қолданылуы қаржы жылының 31 желтоқсанында тоқтатылады.</w:t>
      </w:r>
    </w:p>
    <w:bookmarkEnd w:id="1058"/>
    <w:bookmarkStart w:name="z1770" w:id="1059"/>
    <w:p>
      <w:pPr>
        <w:spacing w:after="0"/>
        <w:ind w:left="0"/>
        <w:jc w:val="left"/>
      </w:pPr>
      <w:r>
        <w:rPr>
          <w:rFonts w:ascii="Times New Roman"/>
          <w:b/>
          <w:i w:val="false"/>
          <w:color w:val="000000"/>
        </w:rPr>
        <w:t xml:space="preserve"> 4-параграф. Өз билігінде қалатын тауарларды (жұмыстарды, қызметтерді) сатудан мемлекеттік мекемелер алатын ақшаның түсімдері мен шығыстары жоспарларына өзгерістер енгізу</w:t>
      </w:r>
    </w:p>
    <w:bookmarkEnd w:id="1059"/>
    <w:bookmarkStart w:name="z1771" w:id="1060"/>
    <w:p>
      <w:pPr>
        <w:spacing w:after="0"/>
        <w:ind w:left="0"/>
        <w:jc w:val="both"/>
      </w:pPr>
      <w:r>
        <w:rPr>
          <w:rFonts w:ascii="Times New Roman"/>
          <w:b w:val="false"/>
          <w:i w:val="false"/>
          <w:color w:val="000000"/>
          <w:sz w:val="28"/>
        </w:rPr>
        <w:t>
      488. Қаржы жылы ішінде жоспарда көзделген сомадан тыс түскен кірістер жоспарды және мемлекеттік мекемелер бойынша жиынтық жоспарды нақтылау шартымен оларға өзгерістер енгізу арқылы ағымдағы жылы жұмсалуы мүмкін.</w:t>
      </w:r>
    </w:p>
    <w:bookmarkEnd w:id="1060"/>
    <w:bookmarkStart w:name="z1772" w:id="1061"/>
    <w:p>
      <w:pPr>
        <w:spacing w:after="0"/>
        <w:ind w:left="0"/>
        <w:jc w:val="both"/>
      </w:pPr>
      <w:r>
        <w:rPr>
          <w:rFonts w:ascii="Times New Roman"/>
          <w:b w:val="false"/>
          <w:i w:val="false"/>
          <w:color w:val="000000"/>
          <w:sz w:val="28"/>
        </w:rPr>
        <w:t>
      Жоспарда көзделген сомадан тыс кіріс түскен кезде жоспарға және мемлекеттік мекемелер бойынша жиынтық жоспарға өзгерістер, әрбір ақылы қызмет түрлері бойынша жылдық сома шеңберінде ерекшеліктер мен тоқсандар арасында өзгерістер енгізу мынадай тәртіппен жүзеге асырылады:</w:t>
      </w:r>
    </w:p>
    <w:bookmarkEnd w:id="1061"/>
    <w:bookmarkStart w:name="z1773" w:id="1062"/>
    <w:p>
      <w:pPr>
        <w:spacing w:after="0"/>
        <w:ind w:left="0"/>
        <w:jc w:val="both"/>
      </w:pPr>
      <w:r>
        <w:rPr>
          <w:rFonts w:ascii="Times New Roman"/>
          <w:b w:val="false"/>
          <w:i w:val="false"/>
          <w:color w:val="000000"/>
          <w:sz w:val="28"/>
        </w:rPr>
        <w:t xml:space="preserve">
      мемлекеттік мекеме бюджеттік бағдарламалар әкімшісіне енгізілетін өзгерістер бойынша негіздемелер мен есептерді қоса бере отырып, осы Рәсімдерге </w:t>
      </w:r>
      <w:r>
        <w:rPr>
          <w:rFonts w:ascii="Times New Roman"/>
          <w:b w:val="false"/>
          <w:i w:val="false"/>
          <w:color w:val="000000"/>
          <w:sz w:val="28"/>
        </w:rPr>
        <w:t>129-қосымшасына</w:t>
      </w:r>
      <w:r>
        <w:rPr>
          <w:rFonts w:ascii="Times New Roman"/>
          <w:b w:val="false"/>
          <w:i w:val="false"/>
          <w:color w:val="000000"/>
          <w:sz w:val="28"/>
        </w:rPr>
        <w:t xml:space="preserve"> сәйкес нысан бойынша жоспарға өзгерістер енгізу туралы анықтама ұсынады;</w:t>
      </w:r>
    </w:p>
    <w:bookmarkEnd w:id="1062"/>
    <w:bookmarkStart w:name="z1774" w:id="1063"/>
    <w:p>
      <w:pPr>
        <w:spacing w:after="0"/>
        <w:ind w:left="0"/>
        <w:jc w:val="both"/>
      </w:pPr>
      <w:r>
        <w:rPr>
          <w:rFonts w:ascii="Times New Roman"/>
          <w:b w:val="false"/>
          <w:i w:val="false"/>
          <w:color w:val="000000"/>
          <w:sz w:val="28"/>
        </w:rPr>
        <w:t>
      бюджеттік бағдарламалар әкімшісі олар түскен күннен бастап он жұмыс күні ішінде енгізілетін өзгерістер бойынша негіздемелер мен есептерді тексереді, осы Рәсімдерге 130-қосымшасына сәйкес нысан бойынша мемлекеттік мекемелер жиынтық жоспарға өзгерістер енгізу туралы анықтаманы бекітеді және мемлекеттік қазынашылық немесе бюджетті атқару жөніндегі жергілікті уәкілетті орган органға келісуге береді.</w:t>
      </w:r>
    </w:p>
    <w:bookmarkEnd w:id="1063"/>
    <w:bookmarkStart w:name="z1775" w:id="1064"/>
    <w:p>
      <w:pPr>
        <w:spacing w:after="0"/>
        <w:ind w:left="0"/>
        <w:jc w:val="both"/>
      </w:pPr>
      <w:r>
        <w:rPr>
          <w:rFonts w:ascii="Times New Roman"/>
          <w:b w:val="false"/>
          <w:i w:val="false"/>
          <w:color w:val="000000"/>
          <w:sz w:val="28"/>
        </w:rPr>
        <w:t>
      489. Мемлекеттік қазынашылық немесе бюджетті атқару жөніндегі жергілікті уәкілетті орган олар түскен күннен бастап бес жұмыс күні ішінде мемлекеттік мекемелер жөніндегі жиынтық жоспарға өзгерістер енгізу туралы ұсынылған анықтаманы қарайды, енгізілетін өзгерістер бойынша негіздемелер мен есептерді тексереді.</w:t>
      </w:r>
    </w:p>
    <w:bookmarkEnd w:id="1064"/>
    <w:bookmarkStart w:name="z1776" w:id="1065"/>
    <w:p>
      <w:pPr>
        <w:spacing w:after="0"/>
        <w:ind w:left="0"/>
        <w:jc w:val="both"/>
      </w:pPr>
      <w:r>
        <w:rPr>
          <w:rFonts w:ascii="Times New Roman"/>
          <w:b w:val="false"/>
          <w:i w:val="false"/>
          <w:color w:val="000000"/>
          <w:sz w:val="28"/>
        </w:rPr>
        <w:t>
      490. Мемлекеттік мекемелер бойынша жиынтық жоспарға өзгерістер енгізу туралы анықтама екі данада бекітіледі және келісіледі.</w:t>
      </w:r>
    </w:p>
    <w:bookmarkEnd w:id="1065"/>
    <w:bookmarkStart w:name="z1777" w:id="1066"/>
    <w:p>
      <w:pPr>
        <w:spacing w:after="0"/>
        <w:ind w:left="0"/>
        <w:jc w:val="both"/>
      </w:pPr>
      <w:r>
        <w:rPr>
          <w:rFonts w:ascii="Times New Roman"/>
          <w:b w:val="false"/>
          <w:i w:val="false"/>
          <w:color w:val="000000"/>
          <w:sz w:val="28"/>
        </w:rPr>
        <w:t>
      491. Анықтаманың бір данасы мемлекеттік қазынашылық немесе бюджетті атқару жөніндегі жергілікті уәкілетті органда қалады, екінші данасы бюджеттік бағдарламалар әкімшісіне беріледі.</w:t>
      </w:r>
    </w:p>
    <w:bookmarkEnd w:id="1066"/>
    <w:bookmarkStart w:name="z1778" w:id="1067"/>
    <w:p>
      <w:pPr>
        <w:spacing w:after="0"/>
        <w:ind w:left="0"/>
        <w:jc w:val="both"/>
      </w:pPr>
      <w:r>
        <w:rPr>
          <w:rFonts w:ascii="Times New Roman"/>
          <w:b w:val="false"/>
          <w:i w:val="false"/>
          <w:color w:val="000000"/>
          <w:sz w:val="28"/>
        </w:rPr>
        <w:t>
      492. Мемлекеттік мекемелер бойынша жиынтық жоспарға өзгерістер енгізу туралы бекітілген және келісілген анықтаманың негізінде бюджеттік бағдарламалар әкімшісі жоспарға өзгерістер енгізу туралы анықтаманы үш данада бекітеді.</w:t>
      </w:r>
    </w:p>
    <w:bookmarkEnd w:id="1067"/>
    <w:bookmarkStart w:name="z1779" w:id="1068"/>
    <w:p>
      <w:pPr>
        <w:spacing w:after="0"/>
        <w:ind w:left="0"/>
        <w:jc w:val="both"/>
      </w:pPr>
      <w:r>
        <w:rPr>
          <w:rFonts w:ascii="Times New Roman"/>
          <w:b w:val="false"/>
          <w:i w:val="false"/>
          <w:color w:val="000000"/>
          <w:sz w:val="28"/>
        </w:rPr>
        <w:t>
      Бекітілген анықтаманың бір данасы бюджеттік бағдарлама әкімшісінде қалады, екі данасы мемлекеттік мекемеге беріледі.</w:t>
      </w:r>
    </w:p>
    <w:bookmarkEnd w:id="1068"/>
    <w:bookmarkStart w:name="z1780" w:id="1069"/>
    <w:p>
      <w:pPr>
        <w:spacing w:after="0"/>
        <w:ind w:left="0"/>
        <w:jc w:val="both"/>
      </w:pPr>
      <w:r>
        <w:rPr>
          <w:rFonts w:ascii="Times New Roman"/>
          <w:b w:val="false"/>
          <w:i w:val="false"/>
          <w:color w:val="000000"/>
          <w:sz w:val="28"/>
        </w:rPr>
        <w:t>
      Мемлекеттік мекеме жоспарға өзгерістер енгізу туралы бекітілген анықтаманың бір данасын өзіне қалдырады, екіншісін осы Рәсімдерге 23-қосымшаға сәйкес нысан бойынша екі данадағы тізіліммен бірге өзі тұрған жердегі мемлекеттік қазынашылық органына береді.</w:t>
      </w:r>
    </w:p>
    <w:bookmarkEnd w:id="1069"/>
    <w:bookmarkStart w:name="z1781" w:id="1070"/>
    <w:p>
      <w:pPr>
        <w:spacing w:after="0"/>
        <w:ind w:left="0"/>
        <w:jc w:val="both"/>
      </w:pPr>
      <w:r>
        <w:rPr>
          <w:rFonts w:ascii="Times New Roman"/>
          <w:b w:val="false"/>
          <w:i w:val="false"/>
          <w:color w:val="000000"/>
          <w:sz w:val="28"/>
        </w:rPr>
        <w:t xml:space="preserve">
      "Қазынашылық-клиент" ақпараттық жүйесі бойынша мемлекеттік қазынашылық органына мемлекеттік мекеме осы Рәсімдерге </w:t>
      </w:r>
      <w:r>
        <w:rPr>
          <w:rFonts w:ascii="Times New Roman"/>
          <w:b w:val="false"/>
          <w:i w:val="false"/>
          <w:color w:val="000000"/>
          <w:sz w:val="28"/>
        </w:rPr>
        <w:t>131-қосымшасына</w:t>
      </w:r>
      <w:r>
        <w:rPr>
          <w:rFonts w:ascii="Times New Roman"/>
          <w:b w:val="false"/>
          <w:i w:val="false"/>
          <w:color w:val="000000"/>
          <w:sz w:val="28"/>
        </w:rPr>
        <w:t xml:space="preserve"> сәйкес нысан бойынша жоспарға өзгерістер енгізу туралы анықтаманың электрондық түрін, сондай-ақ мемлекеттік мекеме басшысының және мемлекеттік мекеменің тиісті құрылымдық бөлімшесі басшысының электрондық цифрлық қолтаңбасымен қолы қойылған осы Рәсімдерге 24-қосымшасына сәйкес нысан бойынша тізілімнің жоспарына өзгерістер енгізу туралы сканерленіп бекітілген анықтаманы тіркейді.</w:t>
      </w:r>
    </w:p>
    <w:bookmarkEnd w:id="1070"/>
    <w:bookmarkStart w:name="z1782" w:id="1071"/>
    <w:p>
      <w:pPr>
        <w:spacing w:after="0"/>
        <w:ind w:left="0"/>
        <w:jc w:val="both"/>
      </w:pPr>
      <w:r>
        <w:rPr>
          <w:rFonts w:ascii="Times New Roman"/>
          <w:b w:val="false"/>
          <w:i w:val="false"/>
          <w:color w:val="000000"/>
          <w:sz w:val="28"/>
        </w:rPr>
        <w:t>
      Белгіленген талаптарды орындамаған, сондай-ақ мемлекеттік мекеменің міндеттерді қабылдау немесе кассалық шығыстарды жүргізуі себебінен жоспарлы жұмсалымдар жеткіліксіз болған жағдайда мемлекеттік қазынашылық органы мемлекеттік мекемеге анықтаманы ("Қазынашылық-клиент" ақпараттық жүйесі бойынша себебін көрсете отырып кері қайтарады), орындамастан қайтарады.</w:t>
      </w:r>
    </w:p>
    <w:bookmarkEnd w:id="1071"/>
    <w:bookmarkStart w:name="z1783" w:id="1072"/>
    <w:p>
      <w:pPr>
        <w:spacing w:after="0"/>
        <w:ind w:left="0"/>
        <w:jc w:val="both"/>
      </w:pPr>
      <w:r>
        <w:rPr>
          <w:rFonts w:ascii="Times New Roman"/>
          <w:b w:val="false"/>
          <w:i w:val="false"/>
          <w:color w:val="000000"/>
          <w:sz w:val="28"/>
        </w:rPr>
        <w:t>
      "Қазынашылық-клиент" ақпараттық жүйесі бойынша келіп түскен, пайдаланушы нұсқаулығының талаптарына сай ресімделмеген тізілім мен жоспар/анықтаманың электрондық түрлері қабылдамау себептерін көрсете отырып, мемлекеттік қазынашылық органының кері қайтаруына жатады.</w:t>
      </w:r>
    </w:p>
    <w:bookmarkEnd w:id="1072"/>
    <w:bookmarkStart w:name="z1784" w:id="1073"/>
    <w:p>
      <w:pPr>
        <w:spacing w:after="0"/>
        <w:ind w:left="0"/>
        <w:jc w:val="both"/>
      </w:pPr>
      <w:r>
        <w:rPr>
          <w:rFonts w:ascii="Times New Roman"/>
          <w:b w:val="false"/>
          <w:i w:val="false"/>
          <w:color w:val="000000"/>
          <w:sz w:val="28"/>
        </w:rPr>
        <w:t>
      493. Мемлекеттік мекемелер бойынша жиынтық жоспарларды және бюджеттік бағдарламалар әкімшілерімен бекітілген және мемлекеттік қазынашылық немесе бюджетті атқару жөніндегі жергілікті уәкілетті органмен келісілген мемлекеттік мекемелер бойынша жиынтық жоспарға өзгерістер енгізу туралы анықтаманы тіркеуді бюджетті атқару жөніндегі уәкілетті орган жүзеге асырады, ал жоспарлар мен бюджеттік бағдарламалар әкімшілерімен бекітілген жоспарға өзгерістер енгізу туралы анықтамаларды тіркеуді бюджеттік бағдарламалар әкімшілері жүзеге асырады. Тіркеу жоспарларға және мемлекеттік мекемелер бойынша жиынтық жоспарларға, жоспарларға және мемлекеттік мекемелер бойынша жиынтық жоспарларға өзгерістер енгізу туралы анықтамаларға хронологиялық тәртіппен нөмір бере отырып еркін түрде журналда жүргізіледі.</w:t>
      </w:r>
    </w:p>
    <w:bookmarkEnd w:id="1073"/>
    <w:bookmarkStart w:name="z1785" w:id="1074"/>
    <w:p>
      <w:pPr>
        <w:spacing w:after="0"/>
        <w:ind w:left="0"/>
        <w:jc w:val="both"/>
      </w:pPr>
      <w:r>
        <w:rPr>
          <w:rFonts w:ascii="Times New Roman"/>
          <w:b w:val="false"/>
          <w:i w:val="false"/>
          <w:color w:val="000000"/>
          <w:sz w:val="28"/>
        </w:rPr>
        <w:t>
      494. Қаржы жылы ішінде мемлекеттік мекемелер бойынша жиынтық жоспарларды бекіткеннен және келіскеннен кейін және сатылатын тауарлардың (жұмыстардың, қызметтердің) түрлерін сақтаған кезде жоспарларды бекіткеннен кейін Қазақстан Республикасы Бірыңғай бюджеттік сыныптамасының бюджет шығыстарының функционалдық сыныптамасының кодтарын өзгерткен жағдайда, Сыныптауышқа тиісті өзгерістер енгізілгеннен кейін бір ай ішінде осы Рәсімдерде белгіленген тәртіппен мекемелер бойынша жиынтық жоспарлар қайта бекітіледі және қайта келісіледі.</w:t>
      </w:r>
    </w:p>
    <w:bookmarkEnd w:id="1074"/>
    <w:bookmarkStart w:name="z1786" w:id="1075"/>
    <w:p>
      <w:pPr>
        <w:spacing w:after="0"/>
        <w:ind w:left="0"/>
        <w:jc w:val="both"/>
      </w:pPr>
      <w:r>
        <w:rPr>
          <w:rFonts w:ascii="Times New Roman"/>
          <w:b w:val="false"/>
          <w:i w:val="false"/>
          <w:color w:val="000000"/>
          <w:sz w:val="28"/>
        </w:rPr>
        <w:t>
      Қаржы жылы ішінде Қазақстан Республикасы Бірыңғай бюджеттік сыныптамасының бюджет шығыстарының функционалдық сыныптамасының жаңа кодтары енгізілген жағдайда жоспарлар мен мемлекеттік мекемелер жөніндегі жиынтық жоспарлар осы Рәсімдерде белгіленген тәртіппен жаңа кодтар бойынша бекітіледі және келісіледі.</w:t>
      </w:r>
    </w:p>
    <w:bookmarkEnd w:id="1075"/>
    <w:bookmarkStart w:name="z1787" w:id="1076"/>
    <w:p>
      <w:pPr>
        <w:spacing w:after="0"/>
        <w:ind w:left="0"/>
        <w:jc w:val="both"/>
      </w:pPr>
      <w:r>
        <w:rPr>
          <w:rFonts w:ascii="Times New Roman"/>
          <w:b w:val="false"/>
          <w:i w:val="false"/>
          <w:color w:val="000000"/>
          <w:sz w:val="28"/>
        </w:rPr>
        <w:t>
      495. Қазақстан Республикасы заңдарына сәйкес № 219 Сыныптауышқа тауарлардың (жұмыстардың, қызметтердің) жаңа түрлері енгізілген жағдайда, осы Рәсімдерде белгіленген тәртіпте жаңа жоспарлар және мемлекеттік мекемелер жөнінде жиынтық жоспар жасалады, келісіледі және бекітіледі.</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788" w:id="1077"/>
    <w:p>
      <w:pPr>
        <w:spacing w:after="0"/>
        <w:ind w:left="0"/>
        <w:jc w:val="both"/>
      </w:pPr>
      <w:r>
        <w:rPr>
          <w:rFonts w:ascii="Times New Roman"/>
          <w:b w:val="false"/>
          <w:i w:val="false"/>
          <w:color w:val="000000"/>
          <w:sz w:val="28"/>
        </w:rPr>
        <w:t>
      496. Жоспар мен мемлекеттік мекемелер бойынша жиынтық жоспар бекітілгеннен және келісілгеннен кейін қаржы жылы ішінде жаңа мемлекеттік мекеме құрылған немесе Қазақстан Республикасының заңнамасында белгіленген тәртіппен қосу немесе бөлу арқылы мемлекеттік мекемелерді қайта ұйымдастырған және мұндай мемлекеттік мекемелерге тауарларды (жұмыстарды, қызметтерді) өткізуге арналған құқық берілген оларды сатқаннан түсетін ақша өздерінің билігінде қалатын жағдайда (бұдан әрі – құрылған немесе қайта ұйымдастырылған мемлекеттік мекеме), мынадай іс-әрекеттер жүзеге асырылады:</w:t>
      </w:r>
    </w:p>
    <w:bookmarkEnd w:id="1077"/>
    <w:bookmarkStart w:name="z1789" w:id="1078"/>
    <w:p>
      <w:pPr>
        <w:spacing w:after="0"/>
        <w:ind w:left="0"/>
        <w:jc w:val="both"/>
      </w:pPr>
      <w:r>
        <w:rPr>
          <w:rFonts w:ascii="Times New Roman"/>
          <w:b w:val="false"/>
          <w:i w:val="false"/>
          <w:color w:val="000000"/>
          <w:sz w:val="28"/>
        </w:rPr>
        <w:t>
      құрылған немесе қайта ұйымдастырылған мемлекеттік мекеме бюджеттік бағдарламалар әкімшісіне осы Рәсімдердің 476-тармағында белгіленген нысан бойынша және тәртіппен жоспар ұсынады;</w:t>
      </w:r>
    </w:p>
    <w:bookmarkEnd w:id="1078"/>
    <w:bookmarkStart w:name="z1790" w:id="1079"/>
    <w:p>
      <w:pPr>
        <w:spacing w:after="0"/>
        <w:ind w:left="0"/>
        <w:jc w:val="both"/>
      </w:pPr>
      <w:r>
        <w:rPr>
          <w:rFonts w:ascii="Times New Roman"/>
          <w:b w:val="false"/>
          <w:i w:val="false"/>
          <w:color w:val="000000"/>
          <w:sz w:val="28"/>
        </w:rPr>
        <w:t>
      бюджеттік бағдарламалар әкімшісі олар түскен күннен бастап он жұмыс күні ішінде кірістер мен шығыстар бойынша негіздеме мен есептерді тексереді, жоспардың негізінде осы Рәсімдерге 130-қосымшасына сәйкес нысан бойынша мемлекеттік мекемелер бойынша жиынтық жоспарға тиісті өзгерістер енгізу туралы анықтаманы жасайды және бекітеді және құрылған немесе қайта ұйымдастырылған мемлекеттік мекеменің жоспарына сәйкес бюджетті атқару жөніндегі уәкілетті органға келісуге ұсынады;</w:t>
      </w:r>
    </w:p>
    <w:bookmarkEnd w:id="1079"/>
    <w:bookmarkStart w:name="z1791" w:id="1080"/>
    <w:p>
      <w:pPr>
        <w:spacing w:after="0"/>
        <w:ind w:left="0"/>
        <w:jc w:val="both"/>
      </w:pPr>
      <w:r>
        <w:rPr>
          <w:rFonts w:ascii="Times New Roman"/>
          <w:b w:val="false"/>
          <w:i w:val="false"/>
          <w:color w:val="000000"/>
          <w:sz w:val="28"/>
        </w:rPr>
        <w:t>
      мемлекеттік қазынашылық немесе бюджетті атқару жөніндегі жергілікті уәкілетті орган осы Рәсімдерде белгіленген тәртіппен мемлекеттік мекемелер бойынша жиынтық жоспарға өзгерістер енгізу туралы ұсынылған анықтаманы қарайды және келіседі;</w:t>
      </w:r>
    </w:p>
    <w:bookmarkEnd w:id="1080"/>
    <w:bookmarkStart w:name="z1792" w:id="1081"/>
    <w:p>
      <w:pPr>
        <w:spacing w:after="0"/>
        <w:ind w:left="0"/>
        <w:jc w:val="both"/>
      </w:pPr>
      <w:r>
        <w:rPr>
          <w:rFonts w:ascii="Times New Roman"/>
          <w:b w:val="false"/>
          <w:i w:val="false"/>
          <w:color w:val="000000"/>
          <w:sz w:val="28"/>
        </w:rPr>
        <w:t>
      бекітілген және келісілген анықтаманың негізінде бюджеттік бағдарламалар әкімшісі әрбір құрылған немесе қайта ұйымдастырылған мемлекеттік мекеме бойынша жоспарды бекітеді және береді.</w:t>
      </w:r>
    </w:p>
    <w:bookmarkEnd w:id="1081"/>
    <w:bookmarkStart w:name="z1793" w:id="1082"/>
    <w:p>
      <w:pPr>
        <w:spacing w:after="0"/>
        <w:ind w:left="0"/>
        <w:jc w:val="both"/>
      </w:pPr>
      <w:r>
        <w:rPr>
          <w:rFonts w:ascii="Times New Roman"/>
          <w:b w:val="false"/>
          <w:i w:val="false"/>
          <w:color w:val="000000"/>
          <w:sz w:val="28"/>
        </w:rPr>
        <w:t>
      497. Жоспарлы тағайындаулар мен бұрын жүргізілген кассалық шығыстарды, сондай-ақ жыл басындағы қалдықтар мен ағымдағы жылдың түсімдерін көшіруді мемлекеттік мекеменің хаты негізінде мемлекеттік қазынашылық органы мынадай:</w:t>
      </w:r>
    </w:p>
    <w:bookmarkEnd w:id="1082"/>
    <w:p>
      <w:pPr>
        <w:spacing w:after="0"/>
        <w:ind w:left="0"/>
        <w:jc w:val="both"/>
      </w:pPr>
      <w:r>
        <w:rPr>
          <w:rFonts w:ascii="Times New Roman"/>
          <w:b w:val="false"/>
          <w:i w:val="false"/>
          <w:color w:val="000000"/>
          <w:sz w:val="28"/>
        </w:rPr>
        <w:t>
      1) Қазақстан Республикасы Бірыңғай бюджеттік сыныптамасының бюджет шығыстарының функционалдық сыныптауышының кодтарын қаржы жылы ішінде, өткізілетін тауарлардың (жұмыстардың, қызметтердің) түрі сақталған кезде мемлекеттік мекемелер бойынша жиынтық жоспарлар бекітілгеннен және келісілгеннен және жоспарлар бекітілгеннен кейін өзгерген;</w:t>
      </w:r>
    </w:p>
    <w:p>
      <w:pPr>
        <w:spacing w:after="0"/>
        <w:ind w:left="0"/>
        <w:jc w:val="both"/>
      </w:pPr>
      <w:r>
        <w:rPr>
          <w:rFonts w:ascii="Times New Roman"/>
          <w:b w:val="false"/>
          <w:i w:val="false"/>
          <w:color w:val="000000"/>
          <w:sz w:val="28"/>
        </w:rPr>
        <w:t>
      2) Қазақстан Республикасы Бірыңғай бюджеттік сыныптамасының бюджет шығыстарының функционалдық сыныптауышына жаңа кодтар енгізілген;</w:t>
      </w:r>
    </w:p>
    <w:p>
      <w:pPr>
        <w:spacing w:after="0"/>
        <w:ind w:left="0"/>
        <w:jc w:val="both"/>
      </w:pPr>
      <w:r>
        <w:rPr>
          <w:rFonts w:ascii="Times New Roman"/>
          <w:b w:val="false"/>
          <w:i w:val="false"/>
          <w:color w:val="000000"/>
          <w:sz w:val="28"/>
        </w:rPr>
        <w:t>
      3) Қазақстан Республикасының заңдарына сәйкес № 219 Сыныптауышқа тауарлардың (жұмыстардың, көрсетілетін қызметтердің) жаңа түрі енгізілген;</w:t>
      </w:r>
    </w:p>
    <w:p>
      <w:pPr>
        <w:spacing w:after="0"/>
        <w:ind w:left="0"/>
        <w:jc w:val="both"/>
      </w:pPr>
      <w:r>
        <w:rPr>
          <w:rFonts w:ascii="Times New Roman"/>
          <w:b w:val="false"/>
          <w:i w:val="false"/>
          <w:color w:val="000000"/>
          <w:sz w:val="28"/>
        </w:rPr>
        <w:t>
      4) қаржы жылы ішінде, мемлекеттік мекемелер бойынша жиынтық жоспарлар бекітілгеннен және келісілгеннен кейін жаңа мемлекеттік мекеме құрылған немесе Қазақстан Республикасының заңнамасында белгіленген тәртіппен қосылу немесе бөліну жолымен мемлекеттік мекемелер қайта ұйымдастырылған және мұндай мемлекеттік мекемелерге оларды өткізгеннен түсетін ақша өз биліктерінде қалатын етіп тауарларды (жұмыстарды, көрсетілетін қызметтерді) өткізуге құқық берілген жағдайларда жүзеге асырады.</w:t>
      </w:r>
    </w:p>
    <w:p>
      <w:pPr>
        <w:spacing w:after="0"/>
        <w:ind w:left="0"/>
        <w:jc w:val="both"/>
      </w:pPr>
      <w:r>
        <w:rPr>
          <w:rFonts w:ascii="Times New Roman"/>
          <w:b w:val="false"/>
          <w:i w:val="false"/>
          <w:color w:val="000000"/>
          <w:sz w:val="28"/>
        </w:rPr>
        <w:t>
      Жоспарлы тағайындауларды және бұрын жүргізілген кассалық шығыстарды, сондай-ақ жыл басындағы қалдықтарды және ағымдағы жылдың түсімдерін ауыстыруға арналған хатпен бір мезгілде мемлекеттік мекеме мемлекеттік қазынашылық органына мынадай құжаттарды:</w:t>
      </w:r>
    </w:p>
    <w:p>
      <w:pPr>
        <w:spacing w:after="0"/>
        <w:ind w:left="0"/>
        <w:jc w:val="both"/>
      </w:pPr>
      <w:r>
        <w:rPr>
          <w:rFonts w:ascii="Times New Roman"/>
          <w:b w:val="false"/>
          <w:i w:val="false"/>
          <w:color w:val="000000"/>
          <w:sz w:val="28"/>
        </w:rPr>
        <w:t>
      1) жаңа кодтары бойынша ақша түсімдері мен шығыстарының жоспарын;</w:t>
      </w:r>
    </w:p>
    <w:p>
      <w:pPr>
        <w:spacing w:after="0"/>
        <w:ind w:left="0"/>
        <w:jc w:val="both"/>
      </w:pPr>
      <w:r>
        <w:rPr>
          <w:rFonts w:ascii="Times New Roman"/>
          <w:b w:val="false"/>
          <w:i w:val="false"/>
          <w:color w:val="000000"/>
          <w:sz w:val="28"/>
        </w:rPr>
        <w:t>
      2) ескі кодтар бойынша жоспарлы тағайындауларды азайтуға ақша түсімдері мен шығыстарының жоспарына өзгерістер енгізу туралы анықтаманы ұсынады.</w:t>
      </w:r>
    </w:p>
    <w:p>
      <w:pPr>
        <w:spacing w:after="0"/>
        <w:ind w:left="0"/>
        <w:jc w:val="both"/>
      </w:pPr>
      <w:r>
        <w:rPr>
          <w:rFonts w:ascii="Times New Roman"/>
          <w:b w:val="false"/>
          <w:i w:val="false"/>
          <w:color w:val="000000"/>
          <w:sz w:val="28"/>
        </w:rPr>
        <w:t>
      Бұл ретте ескі кодтар бойынша жоспарлы тағайындауларды азайтуға арналған анықтамада жылдың басынан бастап жоспардың сомасы ағымдағы тоқсандағы жалпы сомамен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02" w:id="1083"/>
    <w:p>
      <w:pPr>
        <w:spacing w:after="0"/>
        <w:ind w:left="0"/>
        <w:jc w:val="left"/>
      </w:pPr>
      <w:r>
        <w:rPr>
          <w:rFonts w:ascii="Times New Roman"/>
          <w:b/>
          <w:i w:val="false"/>
          <w:color w:val="000000"/>
        </w:rPr>
        <w:t xml:space="preserve"> 5-параграф. Өздерінің билігінде қалатын тауарларды (жұмыстарды, көрсетілетін қызметтерді) өткізуден мемлекеттік мекемелер алатын ақшаны есепке алу және бақылау</w:t>
      </w:r>
    </w:p>
    <w:bookmarkEnd w:id="1083"/>
    <w:bookmarkStart w:name="z1803" w:id="1084"/>
    <w:p>
      <w:pPr>
        <w:spacing w:after="0"/>
        <w:ind w:left="0"/>
        <w:jc w:val="both"/>
      </w:pPr>
      <w:r>
        <w:rPr>
          <w:rFonts w:ascii="Times New Roman"/>
          <w:b w:val="false"/>
          <w:i w:val="false"/>
          <w:color w:val="000000"/>
          <w:sz w:val="28"/>
        </w:rPr>
        <w:t>
      498. Өздерінің билігінде қалатын тауарларды (жұмыстарды, көрсетілетін қызметтерді) сатудан түсетін ақшаның есебінен тауарларды (жұмыстарды, көрсетілетін қызметтерді) сатып алу Қазақстан Республикасының мемлекеттік сатып алу туралы заңнамасының талаптарын ескере отырып, Қазақстан Республикасының заңнамасына сәйкес жүзеге асырылады.</w:t>
      </w:r>
    </w:p>
    <w:bookmarkEnd w:id="1084"/>
    <w:bookmarkStart w:name="z1804" w:id="1085"/>
    <w:p>
      <w:pPr>
        <w:spacing w:after="0"/>
        <w:ind w:left="0"/>
        <w:jc w:val="both"/>
      </w:pPr>
      <w:r>
        <w:rPr>
          <w:rFonts w:ascii="Times New Roman"/>
          <w:b w:val="false"/>
          <w:i w:val="false"/>
          <w:color w:val="000000"/>
          <w:sz w:val="28"/>
        </w:rPr>
        <w:t>
      Мемлекеттік мекемелер өздерінің билігінде қалатын тауарларды (жұмыстарды, көрсетілетін қызметтерді) өткізуден алатын ақша есебінен жасалатын шарт тауарлардың (жұмыстардың, көрсетілетін қызметтердің) түрлері бойынша шығыстардың бюджеттік сыныптамасының тиісті коды бойынша көзделген сома шегінде жасалады.</w:t>
      </w:r>
    </w:p>
    <w:bookmarkEnd w:id="1085"/>
    <w:bookmarkStart w:name="z1805" w:id="1086"/>
    <w:p>
      <w:pPr>
        <w:spacing w:after="0"/>
        <w:ind w:left="0"/>
        <w:jc w:val="both"/>
      </w:pPr>
      <w:r>
        <w:rPr>
          <w:rFonts w:ascii="Times New Roman"/>
          <w:b w:val="false"/>
          <w:i w:val="false"/>
          <w:color w:val="000000"/>
          <w:sz w:val="28"/>
        </w:rPr>
        <w:t>
      Бұл ретте, бекітілген ерекшеліктер тізбесіне енгізілген шығыстардың экономикалық сыныптамасының ерекшеліктері, оның ішінде жасасқан азаматтық-құқықтық мәмілелерді тіркеу міндетті болып табылатын шығыстардың түрлері бойынша жасалған мемлекеттік мекемелердің шарттары осы Рәсімдердің 180-тармағының екінші абзацына сәйкес мемлекеттік қазынашылық органында тіркеуге жатады.</w:t>
      </w:r>
    </w:p>
    <w:bookmarkEnd w:id="1086"/>
    <w:bookmarkStart w:name="z1806" w:id="1087"/>
    <w:p>
      <w:pPr>
        <w:spacing w:after="0"/>
        <w:ind w:left="0"/>
        <w:jc w:val="both"/>
      </w:pPr>
      <w:r>
        <w:rPr>
          <w:rFonts w:ascii="Times New Roman"/>
          <w:b w:val="false"/>
          <w:i w:val="false"/>
          <w:color w:val="000000"/>
          <w:sz w:val="28"/>
        </w:rPr>
        <w:t>
      Мемлекеттік мекемелер өздерінің билігінде қалатын тауарларды (жұмыстарды, көрсетілетін қызметтерді) өткізуден алатын ақша есебінен жасасқан шартты тіркеу осы Рәсімдердің 6-тарауының 4, 5, 6, 7, 8 және 9-параграфтарында белгіленген тәртіппен ресімделген және ұсынылған міндеттемелерді тіркеуге арналған өтінім негізінде жүзеге асырылады.</w:t>
      </w:r>
    </w:p>
    <w:bookmarkEnd w:id="1087"/>
    <w:bookmarkStart w:name="z1807" w:id="1088"/>
    <w:p>
      <w:pPr>
        <w:spacing w:after="0"/>
        <w:ind w:left="0"/>
        <w:jc w:val="both"/>
      </w:pPr>
      <w:r>
        <w:rPr>
          <w:rFonts w:ascii="Times New Roman"/>
          <w:b w:val="false"/>
          <w:i w:val="false"/>
          <w:color w:val="000000"/>
          <w:sz w:val="28"/>
        </w:rPr>
        <w:t>
      499. Мемлекеттік мекемелердің өздерінің билігінде қалатын (жұмыстарды, көрсетілетін қызметтерді) сатудан түсетін ақша төлеушілерден қолма-қол емес не қолма-қол ақша түрінде тікелей мемлекеттік мекеменің кассасына түсуі мүмкін.</w:t>
      </w:r>
    </w:p>
    <w:bookmarkEnd w:id="1088"/>
    <w:bookmarkStart w:name="z1808" w:id="1089"/>
    <w:p>
      <w:pPr>
        <w:spacing w:after="0"/>
        <w:ind w:left="0"/>
        <w:jc w:val="both"/>
      </w:pPr>
      <w:r>
        <w:rPr>
          <w:rFonts w:ascii="Times New Roman"/>
          <w:b w:val="false"/>
          <w:i w:val="false"/>
          <w:color w:val="000000"/>
          <w:sz w:val="28"/>
        </w:rPr>
        <w:t>
      500. Мемлекеттік мекеме өздерінің билігінде қалатын тауарларды (жұмыстарды, көрсетілетін қызметтерді) сатудан түсетін ақшаның нысаналы пайдаланылуын қамтамасыз етеді.</w:t>
      </w:r>
    </w:p>
    <w:bookmarkEnd w:id="1089"/>
    <w:bookmarkStart w:name="z1809" w:id="1090"/>
    <w:p>
      <w:pPr>
        <w:spacing w:after="0"/>
        <w:ind w:left="0"/>
        <w:jc w:val="both"/>
      </w:pPr>
      <w:r>
        <w:rPr>
          <w:rFonts w:ascii="Times New Roman"/>
          <w:b w:val="false"/>
          <w:i w:val="false"/>
          <w:color w:val="000000"/>
          <w:sz w:val="28"/>
        </w:rPr>
        <w:t>
      Мемлекеттік мекеменің өздерінің билігінде қалатын тауарларды (жұмыстарды, қызметтерді) сатудан түсетін ақша есебінен жасалатын төлемдер:</w:t>
      </w:r>
    </w:p>
    <w:bookmarkEnd w:id="1090"/>
    <w:bookmarkStart w:name="z1810" w:id="1091"/>
    <w:p>
      <w:pPr>
        <w:spacing w:after="0"/>
        <w:ind w:left="0"/>
        <w:jc w:val="both"/>
      </w:pPr>
      <w:r>
        <w:rPr>
          <w:rFonts w:ascii="Times New Roman"/>
          <w:b w:val="false"/>
          <w:i w:val="false"/>
          <w:color w:val="000000"/>
          <w:sz w:val="28"/>
        </w:rPr>
        <w:t>
      шарттар жасалған және тіркелген шығыстар түрлері бойынша – тауарлар (жұмыстар, көрсетілетін қызметтер) түрлері бойынша ақылы қызмет шотына нақты қолма-қол ақшаның және тауарлар (жұмыстар, көрсетілетін қызметтер) түрлері бойынша шығыстардың бюджеттік сыныптамасының коды бойынша шарт сомасы шеңберінде;</w:t>
      </w:r>
    </w:p>
    <w:bookmarkEnd w:id="1091"/>
    <w:bookmarkStart w:name="z1811" w:id="1092"/>
    <w:p>
      <w:pPr>
        <w:spacing w:after="0"/>
        <w:ind w:left="0"/>
        <w:jc w:val="both"/>
      </w:pPr>
      <w:r>
        <w:rPr>
          <w:rFonts w:ascii="Times New Roman"/>
          <w:b w:val="false"/>
          <w:i w:val="false"/>
          <w:color w:val="000000"/>
          <w:sz w:val="28"/>
        </w:rPr>
        <w:t>
      қалған шығыстар түрлері бойынша – тауарлар (жұмыстар, көрсетілетін қызметтер) түрлері бойынша ақылы қызмет шотына нақты қолма-қол ақшаның және тауарлар (жұмыстар, көрсетілетін қызметтер) түрлері бойынша шығыстардың бюджеттік сыныптамасының тиісті коды бойынша бекітілген сома шеңберінде жүзеге асырылады.</w:t>
      </w:r>
    </w:p>
    <w:bookmarkEnd w:id="1092"/>
    <w:bookmarkStart w:name="z1812" w:id="1093"/>
    <w:p>
      <w:pPr>
        <w:spacing w:after="0"/>
        <w:ind w:left="0"/>
        <w:jc w:val="both"/>
      </w:pPr>
      <w:r>
        <w:rPr>
          <w:rFonts w:ascii="Times New Roman"/>
          <w:b w:val="false"/>
          <w:i w:val="false"/>
          <w:color w:val="000000"/>
          <w:sz w:val="28"/>
        </w:rPr>
        <w:t>
      Өздерінің билігінде қалатын тауарларды (жұмыстарды, қызметтерді) сатудан түсетін түсімдерді жұмсау осы Рәсімдерде белгіленген тәртіппен ресімделген және ұсынылған төлеуге берілетін шот негізінде жүзеге асырылады.</w:t>
      </w:r>
    </w:p>
    <w:bookmarkEnd w:id="1093"/>
    <w:bookmarkStart w:name="z1813" w:id="1094"/>
    <w:p>
      <w:pPr>
        <w:spacing w:after="0"/>
        <w:ind w:left="0"/>
        <w:jc w:val="both"/>
      </w:pPr>
      <w:r>
        <w:rPr>
          <w:rFonts w:ascii="Times New Roman"/>
          <w:b w:val="false"/>
          <w:i w:val="false"/>
          <w:color w:val="000000"/>
          <w:sz w:val="28"/>
        </w:rPr>
        <w:t>
      501. Мемлекеттік мекемелердің өздерінің билігінде қалатын тауарларды (жұмыстарды, көрсетілетін қызметтерді) сатудан түсетін түсімдер жоспармен бекітілген сомадан тыс алатын ақша түсімдері, олар түскен кезде мемлекеттік мекеме жоспарды оған өзгерістер енгізу арқылы нақтылағанға дейін жұмсау құқығынсыз ақылы қызметтер шотына есептеледі.</w:t>
      </w:r>
    </w:p>
    <w:bookmarkEnd w:id="1094"/>
    <w:bookmarkStart w:name="z1814" w:id="1095"/>
    <w:p>
      <w:pPr>
        <w:spacing w:after="0"/>
        <w:ind w:left="0"/>
        <w:jc w:val="both"/>
      </w:pPr>
      <w:r>
        <w:rPr>
          <w:rFonts w:ascii="Times New Roman"/>
          <w:b w:val="false"/>
          <w:i w:val="false"/>
          <w:color w:val="000000"/>
          <w:sz w:val="28"/>
        </w:rPr>
        <w:t>
      Ағымдағы қаржы жылының аяғына дейін мемлекеттік қазынашылық органына жоспарға өзгерістер енгізуге арналған анықтаманы ұсынбаған жағдайда, мемлекеттік мекеме жаңа қаржы жылының он күнтізбелік күні ішінде оларды тиісті бюджеттің кірісіне аударуға төлеуге берілетін шотты ұсынады.</w:t>
      </w:r>
    </w:p>
    <w:bookmarkEnd w:id="1095"/>
    <w:bookmarkStart w:name="z1815" w:id="1096"/>
    <w:p>
      <w:pPr>
        <w:spacing w:after="0"/>
        <w:ind w:left="0"/>
        <w:jc w:val="both"/>
      </w:pPr>
      <w:r>
        <w:rPr>
          <w:rFonts w:ascii="Times New Roman"/>
          <w:b w:val="false"/>
          <w:i w:val="false"/>
          <w:color w:val="000000"/>
          <w:sz w:val="28"/>
        </w:rPr>
        <w:t>
      Мемлекеттік мекеме мемлекеттік қазынашылық органына белгіленген мерзімде хатты ұсынбаған жағдайда, мемлекеттік қазынашылық органы белгіленген мерзім өткен күннен бастап келесі жұмыс күнінен кешіктірмей өздерінің билігінде қалатын тауарларды (жұмыстарды, көрсетілетін қызметтерді) өткізуден түсетін ақша есебінен мемлекеттік мекемелер алатын мемлекеттік мекеменің төлемдері мен ақша аударымын жүзеге асыруды тоқтата тұрады.</w:t>
      </w:r>
    </w:p>
    <w:bookmarkEnd w:id="1096"/>
    <w:bookmarkStart w:name="z1816" w:id="1097"/>
    <w:p>
      <w:pPr>
        <w:spacing w:after="0"/>
        <w:ind w:left="0"/>
        <w:jc w:val="both"/>
      </w:pPr>
      <w:r>
        <w:rPr>
          <w:rFonts w:ascii="Times New Roman"/>
          <w:b w:val="false"/>
          <w:i w:val="false"/>
          <w:color w:val="000000"/>
          <w:sz w:val="28"/>
        </w:rPr>
        <w:t>
      502. Бекітілген жоспарда көзделмеген тауарлар (жұмыстар, көрсетілетін қызметтер) түрлері бойынша ақша түскен кезде түсімдер сомасы 902 "Анықталғанға дейін өзара есеп айырысу бойынша ұлттық валютада аударылған сома" деген шотта есептеледі. Түсімдерді 902-шотқа есептеген күннен кейінгі келесі жұмыс күнінен кешіктірмей мемлекеттік қазынашылық органының жауапты орындаушысы 2-38 нысан бойынша төлем тапсырмасын екі данада басып шығарады және ақша алушы болып көрсетілген мемлекеттік мекемеге мемлекеттік қазынашылық органының құрылымдық бөлімшесі басшысының қойылған қолы және өз мөртабанының бедері және қойылған қолы бар бір дананы жібереді.</w:t>
      </w:r>
    </w:p>
    <w:bookmarkEnd w:id="1097"/>
    <w:bookmarkStart w:name="z1817" w:id="1098"/>
    <w:p>
      <w:pPr>
        <w:spacing w:after="0"/>
        <w:ind w:left="0"/>
        <w:jc w:val="both"/>
      </w:pPr>
      <w:r>
        <w:rPr>
          <w:rFonts w:ascii="Times New Roman"/>
          <w:b w:val="false"/>
          <w:i w:val="false"/>
          <w:color w:val="000000"/>
          <w:sz w:val="28"/>
        </w:rPr>
        <w:t>
      503. Мемлекеттік мекеме төлем құжатының көшірмесін алған күннен бастап үш жұмыс күні ішінде түсімнің негізділігін анықтау және ол бойынша түсімдер сомасы есептелуі тиіс тауарлардың (жұмыстардың, көрсетілетін қызметтердің) түрлерін анықтау және хатты мемлекеттік қазынашылық органына ұсыну жөніндегі жұмыстарды жүргізеді. Мемлекеттік мекеме хатта соманы шотқа есептеу және тауарлар (жұмыстар, көрсетілетін қызметтер) түрлерінің кодын көрсете отырып не оларды бюджет кірісіне аудару қажеттілігі туралы растайды.</w:t>
      </w:r>
    </w:p>
    <w:bookmarkEnd w:id="1098"/>
    <w:bookmarkStart w:name="z1818" w:id="1099"/>
    <w:p>
      <w:pPr>
        <w:spacing w:after="0"/>
        <w:ind w:left="0"/>
        <w:jc w:val="both"/>
      </w:pPr>
      <w:r>
        <w:rPr>
          <w:rFonts w:ascii="Times New Roman"/>
          <w:b w:val="false"/>
          <w:i w:val="false"/>
          <w:color w:val="000000"/>
          <w:sz w:val="28"/>
        </w:rPr>
        <w:t>
      Мемлекеттік мекеменің хаты негізінде мемлекеттік қазынашылық органының жауапты орындаушысы:</w:t>
      </w:r>
    </w:p>
    <w:bookmarkEnd w:id="1099"/>
    <w:bookmarkStart w:name="z1819" w:id="1100"/>
    <w:p>
      <w:pPr>
        <w:spacing w:after="0"/>
        <w:ind w:left="0"/>
        <w:jc w:val="both"/>
      </w:pPr>
      <w:r>
        <w:rPr>
          <w:rFonts w:ascii="Times New Roman"/>
          <w:b w:val="false"/>
          <w:i w:val="false"/>
          <w:color w:val="000000"/>
          <w:sz w:val="28"/>
        </w:rPr>
        <w:t>
      мемлекеттік қазынашылық органының 902-шотынан жоспарда көзделмеген түсімдер сомасын есептен шығару, және хатта көрсетілген тауарлар (жұмыстар, көрсетілетін қызметтер) түрлерінің коды бойынша оны шотқа есептеу жөнінде операция жүргізу үшін;</w:t>
      </w:r>
    </w:p>
    <w:bookmarkEnd w:id="1100"/>
    <w:bookmarkStart w:name="z1820" w:id="1101"/>
    <w:p>
      <w:pPr>
        <w:spacing w:after="0"/>
        <w:ind w:left="0"/>
        <w:jc w:val="both"/>
      </w:pPr>
      <w:r>
        <w:rPr>
          <w:rFonts w:ascii="Times New Roman"/>
          <w:b w:val="false"/>
          <w:i w:val="false"/>
          <w:color w:val="000000"/>
          <w:sz w:val="28"/>
        </w:rPr>
        <w:t>
      жоспарда көзделмеген түсімдер сомасын тиісті бюджет кірісіне аудару үшін төлеуге берілетін шотты қазынашылықтың интеграцияланған ақпараттық жүйесінде қалыптастырады және бекітеді.</w:t>
      </w:r>
    </w:p>
    <w:bookmarkEnd w:id="1101"/>
    <w:bookmarkStart w:name="z1821" w:id="1102"/>
    <w:p>
      <w:pPr>
        <w:spacing w:after="0"/>
        <w:ind w:left="0"/>
        <w:jc w:val="both"/>
      </w:pPr>
      <w:r>
        <w:rPr>
          <w:rFonts w:ascii="Times New Roman"/>
          <w:b w:val="false"/>
          <w:i w:val="false"/>
          <w:color w:val="000000"/>
          <w:sz w:val="28"/>
        </w:rPr>
        <w:t>
      Мемлекеттік мекеме хатты уақтылы беруді және хат деректерінің растылығын қамтамасыз етеді.</w:t>
      </w:r>
    </w:p>
    <w:bookmarkEnd w:id="1102"/>
    <w:bookmarkStart w:name="z1822" w:id="1103"/>
    <w:p>
      <w:pPr>
        <w:spacing w:after="0"/>
        <w:ind w:left="0"/>
        <w:jc w:val="both"/>
      </w:pPr>
      <w:r>
        <w:rPr>
          <w:rFonts w:ascii="Times New Roman"/>
          <w:b w:val="false"/>
          <w:i w:val="false"/>
          <w:color w:val="000000"/>
          <w:sz w:val="28"/>
        </w:rPr>
        <w:t>
      Мемлекеттік мекеме мемлекеттік қазынашылық органына белгіленген мерзімде хат ұсынбаған жағдайда мемлекеттік қазынашылық органы белгіленген мерзім өткен күннен бастап келесі жұмыс күнінен кешіктірмей өзінің билігінде қалатын тауарларды (жұмыстарды, көрсетілетін қызметтерді) өткізуден түсетін ақша есебінен мемлекеттік мекеменің төлемдері мен ақша аударымын жүзеге асыруды тоқтата тұрады.</w:t>
      </w:r>
    </w:p>
    <w:bookmarkEnd w:id="1103"/>
    <w:bookmarkStart w:name="z1823" w:id="1104"/>
    <w:p>
      <w:pPr>
        <w:spacing w:after="0"/>
        <w:ind w:left="0"/>
        <w:jc w:val="both"/>
      </w:pPr>
      <w:r>
        <w:rPr>
          <w:rFonts w:ascii="Times New Roman"/>
          <w:b w:val="false"/>
          <w:i w:val="false"/>
          <w:color w:val="000000"/>
          <w:sz w:val="28"/>
        </w:rPr>
        <w:t>
      504. Мемлекеттiк мекеме республикалық немесе жергілікті бюджеттiң есебiнен ұсталатын мемлекеттiк мекемелердiң тауарлары (жұмыстары, қызметтерi) сыныптауышына сәйкес өткiзуден ақша билiгiнде қалатын тауарларды (жұмыстарды, көрсетілетін қызметтерді) басқа мемлекеттiк мекемелерге өткiзудi жүзеге асыра алады.</w:t>
      </w:r>
    </w:p>
    <w:bookmarkEnd w:id="1104"/>
    <w:bookmarkStart w:name="z1824" w:id="1105"/>
    <w:p>
      <w:pPr>
        <w:spacing w:after="0"/>
        <w:ind w:left="0"/>
        <w:jc w:val="both"/>
      </w:pPr>
      <w:r>
        <w:rPr>
          <w:rFonts w:ascii="Times New Roman"/>
          <w:b w:val="false"/>
          <w:i w:val="false"/>
          <w:color w:val="000000"/>
          <w:sz w:val="28"/>
        </w:rPr>
        <w:t>
      505. Мемлекеттік мекемеге бюджет қаражатын немесе Қазақстан Республикасының заңнамасына сәйкес оған ашылатын шоттардан қаражатты оның ақылы қызмет шотына аударуға тыйым салынады.</w:t>
      </w:r>
    </w:p>
    <w:bookmarkEnd w:id="1105"/>
    <w:bookmarkStart w:name="z1825" w:id="1106"/>
    <w:p>
      <w:pPr>
        <w:spacing w:after="0"/>
        <w:ind w:left="0"/>
        <w:jc w:val="both"/>
      </w:pPr>
      <w:r>
        <w:rPr>
          <w:rFonts w:ascii="Times New Roman"/>
          <w:b w:val="false"/>
          <w:i w:val="false"/>
          <w:color w:val="000000"/>
          <w:sz w:val="28"/>
        </w:rPr>
        <w:t xml:space="preserve">
      506. Бюджет кодексінің </w:t>
      </w:r>
      <w:r>
        <w:rPr>
          <w:rFonts w:ascii="Times New Roman"/>
          <w:b w:val="false"/>
          <w:i w:val="false"/>
          <w:color w:val="000000"/>
          <w:sz w:val="28"/>
        </w:rPr>
        <w:t>118-бабының</w:t>
      </w:r>
      <w:r>
        <w:rPr>
          <w:rFonts w:ascii="Times New Roman"/>
          <w:b w:val="false"/>
          <w:i w:val="false"/>
          <w:color w:val="000000"/>
          <w:sz w:val="28"/>
        </w:rPr>
        <w:t xml:space="preserve"> сәйкес мемлекеттік мекемелер, бюджетті атқару жөніндегі орталық уәкілетті органдар, мемлекеттік қазынашылық және аудандық маңызы бар қалалар, ауылдар, кенттер, ауылдық округтер әкімдерінің аппараттары тауарларды (жұмыстарды, көрсетілетін қызметтерді) өткізуден алатын ақша түсімдері мен шығыстары жоспарларының орындалуы туралы есеп жасайды.</w:t>
      </w:r>
    </w:p>
    <w:bookmarkEnd w:id="1106"/>
    <w:bookmarkStart w:name="z1826" w:id="1107"/>
    <w:p>
      <w:pPr>
        <w:spacing w:after="0"/>
        <w:ind w:left="0"/>
        <w:jc w:val="left"/>
      </w:pPr>
      <w:r>
        <w:rPr>
          <w:rFonts w:ascii="Times New Roman"/>
          <w:b/>
          <w:i w:val="false"/>
          <w:color w:val="000000"/>
        </w:rPr>
        <w:t xml:space="preserve"> 6-параграф. Қайырымдылық көмектен түсетін түсімдер бойынша операцияларды жүзеге асыру</w:t>
      </w:r>
    </w:p>
    <w:bookmarkEnd w:id="1107"/>
    <w:bookmarkStart w:name="z1827" w:id="1108"/>
    <w:p>
      <w:pPr>
        <w:spacing w:after="0"/>
        <w:ind w:left="0"/>
        <w:jc w:val="both"/>
      </w:pPr>
      <w:r>
        <w:rPr>
          <w:rFonts w:ascii="Times New Roman"/>
          <w:b w:val="false"/>
          <w:i w:val="false"/>
          <w:color w:val="000000"/>
          <w:sz w:val="28"/>
        </w:rPr>
        <w:t>
      507. Қайырымдылық көмектің қолма-қол ақшаны бақылау шоттары бойынша операциялар Қазақстан Республикасының заңдары негізінде жүзеге асырылады.</w:t>
      </w:r>
    </w:p>
    <w:bookmarkEnd w:id="1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507-тармақ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28" w:id="1109"/>
    <w:p>
      <w:pPr>
        <w:spacing w:after="0"/>
        <w:ind w:left="0"/>
        <w:jc w:val="both"/>
      </w:pPr>
      <w:r>
        <w:rPr>
          <w:rFonts w:ascii="Times New Roman"/>
          <w:b w:val="false"/>
          <w:i w:val="false"/>
          <w:color w:val="000000"/>
          <w:sz w:val="28"/>
        </w:rPr>
        <w:t>
      508. Қайырымдылық көмектің қолма-қол ақшаны бақылау шоттары бойынша операцияларды есепке алу мемлекеттік мекемелердің кодтары бойынша жүзеге асырылады.</w:t>
      </w:r>
    </w:p>
    <w:bookmarkEnd w:id="1109"/>
    <w:bookmarkStart w:name="z1829" w:id="1110"/>
    <w:p>
      <w:pPr>
        <w:spacing w:after="0"/>
        <w:ind w:left="0"/>
        <w:jc w:val="both"/>
      </w:pPr>
      <w:r>
        <w:rPr>
          <w:rFonts w:ascii="Times New Roman"/>
          <w:b w:val="false"/>
          <w:i w:val="false"/>
          <w:color w:val="000000"/>
          <w:sz w:val="28"/>
        </w:rPr>
        <w:t>
      509. Қайырымдылық көмек бойынша қолма-қол ақшаны бақылау шоты мемлекеттік қазынашылық немесе бюджетті атқару жөніндегі жергілікті уәкілетті органда ашылады.</w:t>
      </w:r>
    </w:p>
    <w:bookmarkEnd w:id="1110"/>
    <w:bookmarkStart w:name="z1830" w:id="1111"/>
    <w:p>
      <w:pPr>
        <w:spacing w:after="0"/>
        <w:ind w:left="0"/>
        <w:jc w:val="both"/>
      </w:pPr>
      <w:r>
        <w:rPr>
          <w:rFonts w:ascii="Times New Roman"/>
          <w:b w:val="false"/>
          <w:i w:val="false"/>
          <w:color w:val="000000"/>
          <w:sz w:val="28"/>
        </w:rPr>
        <w:t>
      510. Қайырымдылық көмек шоты бойынша операцияларды жүргізу үшін мемлекеттік мекеме мемлекеттік қазынашылық органға қолдар мен мөр бедерінің үлгілері бар құжатты береді.</w:t>
      </w:r>
    </w:p>
    <w:bookmarkEnd w:id="1111"/>
    <w:bookmarkStart w:name="z1831" w:id="1112"/>
    <w:p>
      <w:pPr>
        <w:spacing w:after="0"/>
        <w:ind w:left="0"/>
        <w:jc w:val="both"/>
      </w:pPr>
      <w:r>
        <w:rPr>
          <w:rFonts w:ascii="Times New Roman"/>
          <w:b w:val="false"/>
          <w:i w:val="false"/>
          <w:color w:val="000000"/>
          <w:sz w:val="28"/>
        </w:rPr>
        <w:t>
      511. Мемлекеттік мекеме қайырымдылық көмектен түсетін түсімдерді жоспарламайды.</w:t>
      </w:r>
    </w:p>
    <w:bookmarkEnd w:id="1112"/>
    <w:bookmarkStart w:name="z1832" w:id="1113"/>
    <w:p>
      <w:pPr>
        <w:spacing w:after="0"/>
        <w:ind w:left="0"/>
        <w:jc w:val="both"/>
      </w:pPr>
      <w:r>
        <w:rPr>
          <w:rFonts w:ascii="Times New Roman"/>
          <w:b w:val="false"/>
          <w:i w:val="false"/>
          <w:color w:val="000000"/>
          <w:sz w:val="28"/>
        </w:rPr>
        <w:t>
      Нысаналы сипатқа ие қайырымдылық көмектен түсетін түсімдерді мемлекеттік мекеме мақсатқа сай жұмсайды.</w:t>
      </w:r>
    </w:p>
    <w:bookmarkEnd w:id="1113"/>
    <w:bookmarkStart w:name="z1833" w:id="1114"/>
    <w:p>
      <w:pPr>
        <w:spacing w:after="0"/>
        <w:ind w:left="0"/>
        <w:jc w:val="both"/>
      </w:pPr>
      <w:r>
        <w:rPr>
          <w:rFonts w:ascii="Times New Roman"/>
          <w:b w:val="false"/>
          <w:i w:val="false"/>
          <w:color w:val="000000"/>
          <w:sz w:val="28"/>
        </w:rPr>
        <w:t>
      Мемлекеттік мекеме қайырымдылық көмектен түсетін түсімдердің нысаналы пайдаланылуын қамтамасыз етеді.</w:t>
      </w:r>
    </w:p>
    <w:bookmarkEnd w:id="1114"/>
    <w:bookmarkStart w:name="z1834" w:id="1115"/>
    <w:p>
      <w:pPr>
        <w:spacing w:after="0"/>
        <w:ind w:left="0"/>
        <w:jc w:val="both"/>
      </w:pPr>
      <w:r>
        <w:rPr>
          <w:rFonts w:ascii="Times New Roman"/>
          <w:b w:val="false"/>
          <w:i w:val="false"/>
          <w:color w:val="000000"/>
          <w:sz w:val="28"/>
        </w:rPr>
        <w:t>
      512. Қайырымдылық көмекті ағымдағы жылы мақсатқа сай пайдаланбаған мемлекеттік мекеме оны келесі жылы мақсатқа сай пайдаланады.</w:t>
      </w:r>
    </w:p>
    <w:bookmarkEnd w:id="1115"/>
    <w:bookmarkStart w:name="z1835" w:id="1116"/>
    <w:p>
      <w:pPr>
        <w:spacing w:after="0"/>
        <w:ind w:left="0"/>
        <w:jc w:val="both"/>
      </w:pPr>
      <w:r>
        <w:rPr>
          <w:rFonts w:ascii="Times New Roman"/>
          <w:b w:val="false"/>
          <w:i w:val="false"/>
          <w:color w:val="000000"/>
          <w:sz w:val="28"/>
        </w:rPr>
        <w:t>
      Қайырымдылық көмек ақшасын ағымдағы қаржы жылы жете пайдаланбаған жағдайда осы ақшаны салған тұлға оны қайтарып алуға құқығы бар.</w:t>
      </w:r>
    </w:p>
    <w:bookmarkEnd w:id="1116"/>
    <w:bookmarkStart w:name="z1836" w:id="1117"/>
    <w:p>
      <w:pPr>
        <w:spacing w:after="0"/>
        <w:ind w:left="0"/>
        <w:jc w:val="both"/>
      </w:pPr>
      <w:r>
        <w:rPr>
          <w:rFonts w:ascii="Times New Roman"/>
          <w:b w:val="false"/>
          <w:i w:val="false"/>
          <w:color w:val="000000"/>
          <w:sz w:val="28"/>
        </w:rPr>
        <w:t>
      513. Қайырымдылық көмектен түсетін түсімдерді жұмсау осы Рәсімдерде белгіленген тәртіппен ресімделген және ұсынылған төлеуге берілетін шот негізінде қайырымдылық көмектің тиісті шоттағы ақша қалдығының шеңберінде жүзеге асырылады.</w:t>
      </w:r>
    </w:p>
    <w:bookmarkEnd w:id="1117"/>
    <w:bookmarkStart w:name="z1837" w:id="1118"/>
    <w:p>
      <w:pPr>
        <w:spacing w:after="0"/>
        <w:ind w:left="0"/>
        <w:jc w:val="both"/>
      </w:pPr>
      <w:r>
        <w:rPr>
          <w:rFonts w:ascii="Times New Roman"/>
          <w:b w:val="false"/>
          <w:i w:val="false"/>
          <w:color w:val="000000"/>
          <w:sz w:val="28"/>
        </w:rPr>
        <w:t>
      514. Қайырымдылық көмектен түсетін түсімдер бойынша қолма-қол ақшамен жасалатын операциялар жөніндегі банктік қызметтерге ақы төлеуді мемлекеттік мекеме өзі және банк арасындағы кассалық қызмет көрсетуге арналған шарт негізінде қайырымдылық көмек ақшасы есебінен жүргізеді.</w:t>
      </w:r>
    </w:p>
    <w:bookmarkEnd w:id="1118"/>
    <w:bookmarkStart w:name="z1838" w:id="1119"/>
    <w:p>
      <w:pPr>
        <w:spacing w:after="0"/>
        <w:ind w:left="0"/>
        <w:jc w:val="left"/>
      </w:pPr>
      <w:r>
        <w:rPr>
          <w:rFonts w:ascii="Times New Roman"/>
          <w:b/>
          <w:i w:val="false"/>
          <w:color w:val="000000"/>
        </w:rPr>
        <w:t xml:space="preserve"> 7-параграф. Қазақстан Республикасының заңдарына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бойынша операцияларды жүзеге асыру</w:t>
      </w:r>
    </w:p>
    <w:bookmarkEnd w:id="1119"/>
    <w:p>
      <w:pPr>
        <w:spacing w:after="0"/>
        <w:ind w:left="0"/>
        <w:jc w:val="both"/>
      </w:pPr>
      <w:r>
        <w:rPr>
          <w:rFonts w:ascii="Times New Roman"/>
          <w:b w:val="false"/>
          <w:i w:val="false"/>
          <w:color w:val="ff0000"/>
          <w:sz w:val="28"/>
        </w:rPr>
        <w:t xml:space="preserve">
      Ескерту. 7-параграфтың тақырыбы жаңа редакцияда – ҚР Қаржы министрінің 26.06.2026 </w:t>
      </w:r>
      <w:r>
        <w:rPr>
          <w:rFonts w:ascii="Times New Roman"/>
          <w:b w:val="false"/>
          <w:i w:val="false"/>
          <w:color w:val="ff0000"/>
          <w:sz w:val="28"/>
        </w:rPr>
        <w:t>№ 438</w:t>
      </w:r>
      <w:r>
        <w:rPr>
          <w:rFonts w:ascii="Times New Roman"/>
          <w:b w:val="false"/>
          <w:i w:val="false"/>
          <w:color w:val="ff0000"/>
          <w:sz w:val="28"/>
        </w:rPr>
        <w:t xml:space="preserve"> (01.07.2026 бастап қолданысқа енгізіледі) бұйрығымен.</w:t>
      </w:r>
    </w:p>
    <w:bookmarkStart w:name="z1839" w:id="1120"/>
    <w:p>
      <w:pPr>
        <w:spacing w:after="0"/>
        <w:ind w:left="0"/>
        <w:jc w:val="both"/>
      </w:pPr>
      <w:r>
        <w:rPr>
          <w:rFonts w:ascii="Times New Roman"/>
          <w:b w:val="false"/>
          <w:i w:val="false"/>
          <w:color w:val="000000"/>
          <w:sz w:val="28"/>
        </w:rPr>
        <w:t>
      515. Ақшаны уақытша орналастырудың қолма-қол ақшаны бақылау шоттары бойынша операциялары жеке немесе заңды тұлғалардың ақшаны мемлекеттік мекемелерге қайтару шартымен не белгілі бір жағдайлар туындаған кезде тиісті бюджетке немесе үшінші тұлғаларға аудару Қазақстан Республикасы заңдарында көзделген жағдайда іске асырылады.</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40" w:id="1121"/>
    <w:p>
      <w:pPr>
        <w:spacing w:after="0"/>
        <w:ind w:left="0"/>
        <w:jc w:val="both"/>
      </w:pPr>
      <w:r>
        <w:rPr>
          <w:rFonts w:ascii="Times New Roman"/>
          <w:b w:val="false"/>
          <w:i w:val="false"/>
          <w:color w:val="000000"/>
          <w:sz w:val="28"/>
        </w:rPr>
        <w:t>
      516. Ақшаны уақытша орналастырудың қолма-қол ақшаны бақылау шоттары бойынша операцияларды есепке алу мемлекеттік мекемелердің кодтары бойынша жүзеге асырылады.</w:t>
      </w:r>
    </w:p>
    <w:bookmarkEnd w:id="1121"/>
    <w:bookmarkStart w:name="z1841" w:id="1122"/>
    <w:p>
      <w:pPr>
        <w:spacing w:after="0"/>
        <w:ind w:left="0"/>
        <w:jc w:val="both"/>
      </w:pPr>
      <w:r>
        <w:rPr>
          <w:rFonts w:ascii="Times New Roman"/>
          <w:b w:val="false"/>
          <w:i w:val="false"/>
          <w:color w:val="000000"/>
          <w:sz w:val="28"/>
        </w:rPr>
        <w:t>
      517. Ақшаны уақытша орналастыру қолма-қол ақшаны бақылау шоттары мемлекеттік қазынашылықта Қазақстан Республикасының заңнамасында белгіленген тәртіппен түсімдер мен шығыстардың түрлері бойынша ашылады.</w:t>
      </w:r>
    </w:p>
    <w:bookmarkEnd w:id="1122"/>
    <w:bookmarkStart w:name="z1842" w:id="1123"/>
    <w:p>
      <w:pPr>
        <w:spacing w:after="0"/>
        <w:ind w:left="0"/>
        <w:jc w:val="both"/>
      </w:pPr>
      <w:r>
        <w:rPr>
          <w:rFonts w:ascii="Times New Roman"/>
          <w:b w:val="false"/>
          <w:i w:val="false"/>
          <w:color w:val="000000"/>
          <w:sz w:val="28"/>
        </w:rPr>
        <w:t>
      518. Ақшаны уақытша орналастырудың қолма-қол ақшаны бақылау шоттары бойынша операциялар жүргізу үшін мемлекеттік мекеме мемлекеттік қазынашылық органына қойылған қол және мөр бедерінің үлгілері бар құжатты береді.</w:t>
      </w:r>
    </w:p>
    <w:bookmarkEnd w:id="1123"/>
    <w:bookmarkStart w:name="z1843" w:id="1124"/>
    <w:p>
      <w:pPr>
        <w:spacing w:after="0"/>
        <w:ind w:left="0"/>
        <w:jc w:val="both"/>
      </w:pPr>
      <w:r>
        <w:rPr>
          <w:rFonts w:ascii="Times New Roman"/>
          <w:b w:val="false"/>
          <w:i w:val="false"/>
          <w:color w:val="000000"/>
          <w:sz w:val="28"/>
        </w:rPr>
        <w:t>
      519. Қазақстан Республикасының заңдарына сәйкес жеке және (немесе) заңды тұлғалардың оларды қайтару немесе белгілі бір жағдайлар туындаған кезде тиісті бюджетке немесе үшінші тұлғаларға аудару шартымен мемлекеттік мекемеге берілетін ақша бойынша мемлекеттік мекеме жоспарлар жасалмайды.</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44" w:id="1125"/>
    <w:p>
      <w:pPr>
        <w:spacing w:after="0"/>
        <w:ind w:left="0"/>
        <w:jc w:val="both"/>
      </w:pPr>
      <w:r>
        <w:rPr>
          <w:rFonts w:ascii="Times New Roman"/>
          <w:b w:val="false"/>
          <w:i w:val="false"/>
          <w:color w:val="000000"/>
          <w:sz w:val="28"/>
        </w:rPr>
        <w:t>
      520. Қазақстан Республикасының заңдарына сәйкес жеке және (немесе)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Қазақстан Республикасының заңнамасында анықталған жағдай туындаған күннен бастап үш жұмыс күні ішінде оларды салған тұлғаларға қайтарылуы не тиісті бюджетке аударылуы тиіс.</w:t>
      </w:r>
    </w:p>
    <w:bookmarkEnd w:id="1125"/>
    <w:p>
      <w:pPr>
        <w:spacing w:after="0"/>
        <w:ind w:left="0"/>
        <w:jc w:val="both"/>
      </w:pPr>
      <w:r>
        <w:rPr>
          <w:rFonts w:ascii="Times New Roman"/>
          <w:b w:val="false"/>
          <w:i w:val="false"/>
          <w:color w:val="000000"/>
          <w:sz w:val="28"/>
        </w:rPr>
        <w:t>
      Мемлекеттік мекеме Қазақстан Республикасының заңдарына сәйкес жеке және (немесе)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берілген ақшаны уақтылы қайтаруды не оларды тиісті бюджетке аударуды (бұдан әрі – қайтару/аудару)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520-тармақ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46" w:id="1126"/>
    <w:p>
      <w:pPr>
        <w:spacing w:after="0"/>
        <w:ind w:left="0"/>
        <w:jc w:val="both"/>
      </w:pPr>
      <w:r>
        <w:rPr>
          <w:rFonts w:ascii="Times New Roman"/>
          <w:b w:val="false"/>
          <w:i w:val="false"/>
          <w:color w:val="000000"/>
          <w:sz w:val="28"/>
        </w:rPr>
        <w:t>
      521. Қайтару/аудару осы Рәсімдерде белгіленген тәртіппен ресімделген және ұсынылған төлеуге берілетін шот негізінде уақытша орналастыру шотындағы қолма-қол ақшаны бақылау шоты ақша қалдықтары шегінде жүзеге асырылады.</w:t>
      </w:r>
    </w:p>
    <w:bookmarkEnd w:id="1126"/>
    <w:p>
      <w:pPr>
        <w:spacing w:after="0"/>
        <w:ind w:left="0"/>
        <w:jc w:val="both"/>
      </w:pPr>
      <w:r>
        <w:rPr>
          <w:rFonts w:ascii="Times New Roman"/>
          <w:b w:val="false"/>
          <w:i w:val="false"/>
          <w:color w:val="000000"/>
          <w:sz w:val="28"/>
        </w:rPr>
        <w:t>
      Ақшаны уақытша орналастырудың қолма-қол ақшаны бақылау шоты сот актілерін орындау жөніндегі ақшаны қайтаруды/аударуды атқарушы құжаттардың орындалуын қамтамасыз ету саласындағы уәкілетті аумақтық орган қағаз жеткізгіште төлеуге берілетін шот негізінде, атқарушы құжаттардың орындалуын қамтамасыз ету саласындағы аумақтық органның мөрімен куәландырылған атқарушы құжаттың көшірмесін қоса бере ("Қазынашылық-клиент" ақпараттық жүйесінде сот актісінің немесе атқарушы құжаттардың орындалуын қамтамасыз ету саласындағы аумақтық органның мөрімен куәландырылған атқарушы құжаттың түпнұсқасынан сканерленген электрондық құжаттарды қоса тіркейді) отырып, жүзеге асырады.</w:t>
      </w:r>
    </w:p>
    <w:p>
      <w:pPr>
        <w:spacing w:after="0"/>
        <w:ind w:left="0"/>
        <w:jc w:val="both"/>
      </w:pPr>
      <w:r>
        <w:rPr>
          <w:rFonts w:ascii="Times New Roman"/>
          <w:b w:val="false"/>
          <w:i w:val="false"/>
          <w:color w:val="000000"/>
          <w:sz w:val="28"/>
        </w:rPr>
        <w:t>
      Бұл ретте, мемлекеттік қазынашылық органының жауапты орындаушысы атқарушылық құжаттардың орындалуын қамтамасыз ету саласындағы аумақтық органның мөрімен куәландырылған ұсынылған төлем шоттарын және қоса берілген атқарушылық құжаттардың көшірмелерін атқарушылық құжаттардың орындалуын қамтамасыз ету саласындағы аумақтық органның қолтаңбаларының үлгісімен және мөр бедерімен салыстырып тексеруді жүзеге асырады.</w:t>
      </w:r>
    </w:p>
    <w:p>
      <w:pPr>
        <w:spacing w:after="0"/>
        <w:ind w:left="0"/>
        <w:jc w:val="both"/>
      </w:pPr>
      <w:r>
        <w:rPr>
          <w:rFonts w:ascii="Times New Roman"/>
          <w:b w:val="false"/>
          <w:i w:val="false"/>
          <w:color w:val="000000"/>
          <w:sz w:val="28"/>
        </w:rPr>
        <w:t>
      Атқарушылық құжаттарды орындауды қамтамасыз ету саласында аумақтық органның қолдары мен мөр бедерінің үлгілерімен ұсынылған құжаттар сәйкес келмеген жағдайда мемлекеттік қазынашылық органының жауапты орындаушысы мемлекеттік мекемелердің төлемге шотын орындаусыз қайтарады.</w:t>
      </w:r>
    </w:p>
    <w:p>
      <w:pPr>
        <w:spacing w:after="0"/>
        <w:ind w:left="0"/>
        <w:jc w:val="both"/>
      </w:pPr>
      <w:r>
        <w:rPr>
          <w:rFonts w:ascii="Times New Roman"/>
          <w:b w:val="false"/>
          <w:i w:val="false"/>
          <w:color w:val="000000"/>
          <w:sz w:val="28"/>
        </w:rPr>
        <w:t>
      Жеке және (немесе) заңды тұлғалардың белгілі бір жағдайлар туындаған кезде Қазақстан Республикасының заңдарына сәйкес оларды қайтару немесе аудару шартымен мемлекеттік мекемелерге берілетін ақшаны тиісті бюджетке немесе үшінші тұлғаларға, оларды енгізген тұлғаларға, немесе тиісті бюджет кірісіне қайтаруға/аударуға оларды ақшаны уақытша орналастыру қолма-қол ақшаны бақылау шотын есепке алусыз рұқсат берілмейді.</w:t>
      </w:r>
    </w:p>
    <w:p>
      <w:pPr>
        <w:spacing w:after="0"/>
        <w:ind w:left="0"/>
        <w:jc w:val="both"/>
      </w:pPr>
      <w:r>
        <w:rPr>
          <w:rFonts w:ascii="Times New Roman"/>
          <w:b w:val="false"/>
          <w:i w:val="false"/>
          <w:color w:val="000000"/>
          <w:sz w:val="28"/>
        </w:rPr>
        <w:t>
      Қолма-қол ақшаны есептеу және қайтарып алу үшін уақытша ақша орналастырудың қолма-қол ақшаны бақылау шоттарын бойынша қолма-қол ақшамен жасалатын операциялар үшін банктік қызметтерге ақы төлеу ақшаны салған тұлға есебінен мемлекеттік мекеме мен банк арасындағы кассалық қызмет көрсетуге арналған шарт негізінде жүргізіледі, тез бұзылуға ұшырайтын немесе оларды сақтау елеулі материалдық шығынын талап ететін заттай айғақты сатудан алынған, сондай-ақ сотқа дейінгі тергеуді жүргізуші орган алып қойған ақшаны есептеудің, банктік қызметтерге ақы төлеу Қазақстан Республикасының заңдарына сәйкес өкілеттік берілген органдардың міндеттемелер мен төлемдер бойынша қаржыландырудың жеке жоспары есебінен жүргізілетін қолма-қол ақшаны бақылау шоттарына есептеу жағдайлары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52" w:id="1127"/>
    <w:p>
      <w:pPr>
        <w:spacing w:after="0"/>
        <w:ind w:left="0"/>
        <w:jc w:val="left"/>
      </w:pPr>
      <w:r>
        <w:rPr>
          <w:rFonts w:ascii="Times New Roman"/>
          <w:b/>
          <w:i w:val="false"/>
          <w:color w:val="000000"/>
        </w:rPr>
        <w:t xml:space="preserve"> 12-тарау. Сайлауларды, жалпыхалықтық референдумды қаржыландыру, мемлекеттік-жекешелік әріптестік жобалары бойынша шығындары өтемақысының тәртібі</w:t>
      </w:r>
    </w:p>
    <w:bookmarkEnd w:id="1127"/>
    <w:p>
      <w:pPr>
        <w:spacing w:after="0"/>
        <w:ind w:left="0"/>
        <w:jc w:val="both"/>
      </w:pPr>
      <w:r>
        <w:rPr>
          <w:rFonts w:ascii="Times New Roman"/>
          <w:b w:val="false"/>
          <w:i w:val="false"/>
          <w:color w:val="ff0000"/>
          <w:sz w:val="28"/>
        </w:rPr>
        <w:t xml:space="preserve">
      Ескерту. 12-тараудың тақырыбы жаңа редакцияда – ҚР Қаржы министрінің 26.06.2026 </w:t>
      </w:r>
      <w:r>
        <w:rPr>
          <w:rFonts w:ascii="Times New Roman"/>
          <w:b w:val="false"/>
          <w:i w:val="false"/>
          <w:color w:val="ff0000"/>
          <w:sz w:val="28"/>
        </w:rPr>
        <w:t>№ 438</w:t>
      </w:r>
      <w:r>
        <w:rPr>
          <w:rFonts w:ascii="Times New Roman"/>
          <w:b w:val="false"/>
          <w:i w:val="false"/>
          <w:color w:val="ff0000"/>
          <w:sz w:val="28"/>
        </w:rPr>
        <w:t xml:space="preserve"> (01.07.2026 бастап қолданысқа енгізіледі) бұйрығымен.</w:t>
      </w:r>
    </w:p>
    <w:bookmarkStart w:name="z1853" w:id="1128"/>
    <w:p>
      <w:pPr>
        <w:spacing w:after="0"/>
        <w:ind w:left="0"/>
        <w:jc w:val="left"/>
      </w:pPr>
      <w:r>
        <w:rPr>
          <w:rFonts w:ascii="Times New Roman"/>
          <w:b/>
          <w:i w:val="false"/>
          <w:color w:val="000000"/>
        </w:rPr>
        <w:t xml:space="preserve"> 1-параграф. Сайлауларды, жалпыхалықтық референдумды мемлекеттік қаржыландыру</w:t>
      </w:r>
    </w:p>
    <w:bookmarkEnd w:id="1128"/>
    <w:p>
      <w:pPr>
        <w:spacing w:after="0"/>
        <w:ind w:left="0"/>
        <w:jc w:val="both"/>
      </w:pPr>
      <w:r>
        <w:rPr>
          <w:rFonts w:ascii="Times New Roman"/>
          <w:b w:val="false"/>
          <w:i w:val="false"/>
          <w:color w:val="ff0000"/>
          <w:sz w:val="28"/>
        </w:rPr>
        <w:t xml:space="preserve">
      Ескерту. 1-парагафтың тақырыбы жаңа редакцияда – ҚР Қаржы министрінің 26.06.2026 </w:t>
      </w:r>
      <w:r>
        <w:rPr>
          <w:rFonts w:ascii="Times New Roman"/>
          <w:b w:val="false"/>
          <w:i w:val="false"/>
          <w:color w:val="ff0000"/>
          <w:sz w:val="28"/>
        </w:rPr>
        <w:t>№ 438</w:t>
      </w:r>
      <w:r>
        <w:rPr>
          <w:rFonts w:ascii="Times New Roman"/>
          <w:b w:val="false"/>
          <w:i w:val="false"/>
          <w:color w:val="ff0000"/>
          <w:sz w:val="28"/>
        </w:rPr>
        <w:t xml:space="preserve"> (01.07.2026 бастап қолданысқа енгізіледі) бұйрығымен.</w:t>
      </w:r>
    </w:p>
    <w:bookmarkStart w:name="z1854" w:id="1129"/>
    <w:p>
      <w:pPr>
        <w:spacing w:after="0"/>
        <w:ind w:left="0"/>
        <w:jc w:val="both"/>
      </w:pPr>
      <w:r>
        <w:rPr>
          <w:rFonts w:ascii="Times New Roman"/>
          <w:b w:val="false"/>
          <w:i w:val="false"/>
          <w:color w:val="000000"/>
          <w:sz w:val="28"/>
        </w:rPr>
        <w:t>
      522. Қазақстан Республикасы Президенттінің, Құрылтай депутаттарының, жалпыхалықтық референдум, мәслихаттар және жергілікті өзін-өзі басқару органдарының мүшелерінің негізінде сайлауын қаржыландыру республикалық бюджет қаражаты есебінен осы мақсаттар үшін жергілікті атқарушы органдарға ашылған арнайы шоттар арқылы жүргізіледі.</w:t>
      </w:r>
    </w:p>
    <w:bookmarkEnd w:id="1129"/>
    <w:p>
      <w:pPr>
        <w:spacing w:after="0"/>
        <w:ind w:left="0"/>
        <w:jc w:val="both"/>
      </w:pPr>
      <w:r>
        <w:rPr>
          <w:rFonts w:ascii="Times New Roman"/>
          <w:b w:val="false"/>
          <w:i w:val="false"/>
          <w:color w:val="000000"/>
          <w:sz w:val="28"/>
        </w:rPr>
        <w:t>
      Әкімдерді сайлау облыстық бюджеттен осы мақсаттар үшін жергілікті атқарушы органдарға ашылған арнайы шоттар арқылы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522-тармақ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56" w:id="1130"/>
    <w:p>
      <w:pPr>
        <w:spacing w:after="0"/>
        <w:ind w:left="0"/>
        <w:jc w:val="both"/>
      </w:pPr>
      <w:r>
        <w:rPr>
          <w:rFonts w:ascii="Times New Roman"/>
          <w:b w:val="false"/>
          <w:i w:val="false"/>
          <w:color w:val="000000"/>
          <w:sz w:val="28"/>
        </w:rPr>
        <w:t>
      523. Мемлекеттік қазынашылық жергілікті атқарушы органдарға:</w:t>
      </w:r>
    </w:p>
    <w:bookmarkEnd w:id="1130"/>
    <w:p>
      <w:pPr>
        <w:spacing w:after="0"/>
        <w:ind w:left="0"/>
        <w:jc w:val="both"/>
      </w:pPr>
      <w:r>
        <w:rPr>
          <w:rFonts w:ascii="Times New Roman"/>
          <w:b w:val="false"/>
          <w:i w:val="false"/>
          <w:color w:val="000000"/>
          <w:sz w:val="28"/>
        </w:rPr>
        <w:t>
      1) Қазақстан Республикасының Президентін, Құрылтай, мәслихаттар депутаттарын, жергілікті өзін-өзі басқару органдарының мүшелерін сайлау кезінде, сондай-ақ жалпыхалықтық референдум кезінде сайлау іс-шараларын жүргізуге арналған шығыстар жөніндегі операцияларды есепке алуға арналған арнайы шоттарын (бұдан әрі – сайлауларды, жалпыхалықтық референдумды қаржыландыру үшін шоттар);</w:t>
      </w:r>
    </w:p>
    <w:p>
      <w:pPr>
        <w:spacing w:after="0"/>
        <w:ind w:left="0"/>
        <w:jc w:val="both"/>
      </w:pPr>
      <w:r>
        <w:rPr>
          <w:rFonts w:ascii="Times New Roman"/>
          <w:b w:val="false"/>
          <w:i w:val="false"/>
          <w:color w:val="000000"/>
          <w:sz w:val="28"/>
        </w:rPr>
        <w:t>
      2) әкімдерді сайлау кезінде сайлау іс-шараларын өткізуге арналған шығыстар бойынша операцияларды есепке алуға арналған арнайы шоттарды (бұдан әрі – әкімдерін сайлауды қаржыландыруға арналған шоттар) ашуды жүзеге асырады.</w:t>
      </w:r>
    </w:p>
    <w:p>
      <w:pPr>
        <w:spacing w:after="0"/>
        <w:ind w:left="0"/>
        <w:jc w:val="both"/>
      </w:pPr>
      <w:r>
        <w:rPr>
          <w:rFonts w:ascii="Times New Roman"/>
          <w:b w:val="false"/>
          <w:i w:val="false"/>
          <w:color w:val="000000"/>
          <w:sz w:val="28"/>
        </w:rPr>
        <w:t>
      Сайлауды, жалпыхалықтық референдумды қаржыландыру үшін шоттар Орталық сайлау комиссиясының қолдаухаты негізінде ашылады.</w:t>
      </w:r>
    </w:p>
    <w:p>
      <w:pPr>
        <w:spacing w:after="0"/>
        <w:ind w:left="0"/>
        <w:jc w:val="both"/>
      </w:pPr>
      <w:r>
        <w:rPr>
          <w:rFonts w:ascii="Times New Roman"/>
          <w:b w:val="false"/>
          <w:i w:val="false"/>
          <w:color w:val="000000"/>
          <w:sz w:val="28"/>
        </w:rPr>
        <w:t>
      Әкімдерді сайлауды қаржыландыру үшін шоттар облыстардың жергілікті атқарушы органдарының қолдаухаты негізінде ашылады.</w:t>
      </w:r>
    </w:p>
    <w:p>
      <w:pPr>
        <w:spacing w:after="0"/>
        <w:ind w:left="0"/>
        <w:jc w:val="both"/>
      </w:pPr>
      <w:r>
        <w:rPr>
          <w:rFonts w:ascii="Times New Roman"/>
          <w:b w:val="false"/>
          <w:i w:val="false"/>
          <w:color w:val="000000"/>
          <w:sz w:val="28"/>
        </w:rPr>
        <w:t>
      Сайлауды, республикалық референдумды қаржыландыру үшін шоттар және әкімдерді сайлауларды қаржыландыру үшін шоттар сайлау іс-шараларын, жалпыхалықтық референдумды қаржыландыру аяқталғанға дейінгі мерзімге ашылады.</w:t>
      </w:r>
    </w:p>
    <w:p>
      <w:pPr>
        <w:spacing w:after="0"/>
        <w:ind w:left="0"/>
        <w:jc w:val="both"/>
      </w:pPr>
      <w:r>
        <w:rPr>
          <w:rFonts w:ascii="Times New Roman"/>
          <w:b w:val="false"/>
          <w:i w:val="false"/>
          <w:color w:val="000000"/>
          <w:sz w:val="28"/>
        </w:rPr>
        <w:t>
      Мемлекеттік қазынашылық сайлауды, жалпыхалықтық референдумды қаржыландыру үшін шоттарды ашқаннан кейін Орталық сайлау комиссиясы сайлауды, жалпыхалықтық референдумды қаржыландыру үшін ашылған шоттардың нөмірі мен күні туралы әрбір аумақтық сайлау комиссиясына жазбаша хабарлама береді.</w:t>
      </w:r>
    </w:p>
    <w:p>
      <w:pPr>
        <w:spacing w:after="0"/>
        <w:ind w:left="0"/>
        <w:jc w:val="both"/>
      </w:pPr>
      <w:r>
        <w:rPr>
          <w:rFonts w:ascii="Times New Roman"/>
          <w:b w:val="false"/>
          <w:i w:val="false"/>
          <w:color w:val="000000"/>
          <w:sz w:val="28"/>
        </w:rPr>
        <w:t>
      Мемлекеттік қазынашылық әкімдерді сайлауды қаржыландыру үшін шоттарды ашқаннан кейін бюджеттік бағдарламалардың тиісті әкімшілері әкімдерді сайлауларды қаржыландыру үшін ашылған шоттардың нөмірі мен күні туралы тиісті аумақтық сайлау комиссиясына жазбаша хабарлама береді.</w:t>
      </w:r>
    </w:p>
    <w:p>
      <w:pPr>
        <w:spacing w:after="0"/>
        <w:ind w:left="0"/>
        <w:jc w:val="both"/>
      </w:pPr>
      <w:r>
        <w:rPr>
          <w:rFonts w:ascii="Times New Roman"/>
          <w:b w:val="false"/>
          <w:i w:val="false"/>
          <w:color w:val="000000"/>
          <w:sz w:val="28"/>
        </w:rPr>
        <w:t>
      Сайлауды, жалпыхалықтық референдумды қаржыландыру үшін шот бойынша және әкімдерді сайлауды қаржыландыру үшін шот бойынша операциялар жүргізу үшін аумақтық сайлау комиссиясы мемлекеттік қазынашылық органына сайлау комиссиясының төрағасын тағайындау туралы сайлау комиссиясы шешімінің көшірмесі мен нотариалды куәландырылған қолдар мен мөр бедерінің үлгілері бар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65" w:id="1131"/>
    <w:p>
      <w:pPr>
        <w:spacing w:after="0"/>
        <w:ind w:left="0"/>
        <w:jc w:val="both"/>
      </w:pPr>
      <w:r>
        <w:rPr>
          <w:rFonts w:ascii="Times New Roman"/>
          <w:b w:val="false"/>
          <w:i w:val="false"/>
          <w:color w:val="000000"/>
          <w:sz w:val="28"/>
        </w:rPr>
        <w:t>
      524. Сайлауды, жалпыхалықтық референдумды мемлекеттік қаржыландыруды Қазақстан Республикасының бірыңғай бюджеттік сыныптамасының бюджет шығыстардың функционалдық және экономикалық сыныптамасына сәйкес міндеттемелер мен төлемдер бойынша жеке жоспарларға сәйкес Орталық сайлау комиссиясы жүзеге асырады.</w:t>
      </w:r>
    </w:p>
    <w:bookmarkEnd w:id="1131"/>
    <w:p>
      <w:pPr>
        <w:spacing w:after="0"/>
        <w:ind w:left="0"/>
        <w:jc w:val="both"/>
      </w:pPr>
      <w:r>
        <w:rPr>
          <w:rFonts w:ascii="Times New Roman"/>
          <w:b w:val="false"/>
          <w:i w:val="false"/>
          <w:color w:val="000000"/>
          <w:sz w:val="28"/>
        </w:rPr>
        <w:t>
      Әкімдерді сайлауды мемлекеттік қаржыландыруды облыстық бюджеттік бағдарламалардың тиісті әкімшілері міндеттемелер мен төлемдер бойынша жеке қаржыландыру жоспарларына, Қазақстан Республикасының бірыңғай бюджеттік сыныптамасы бюджетінің шығыстарының функционалдық және экономикалық сыныптамасына сәйкес жүзеге асырады.</w:t>
      </w:r>
    </w:p>
    <w:p>
      <w:pPr>
        <w:spacing w:after="0"/>
        <w:ind w:left="0"/>
        <w:jc w:val="both"/>
      </w:pPr>
      <w:r>
        <w:rPr>
          <w:rFonts w:ascii="Times New Roman"/>
          <w:b w:val="false"/>
          <w:i w:val="false"/>
          <w:color w:val="000000"/>
          <w:sz w:val="28"/>
        </w:rPr>
        <w:t>
      Астананың, облыстардың, республикалық маңызы бар қалалардың бюджеттік бағдарламаларының әкімшілері астананың, облыстардың, республикалық маңызы бар қалалардың аумақтық сайлау комиссияларының міндеттемелері мен төлемдері бойынша қаржыландырудың жеке жоспарларын тиісті әкімшілік-аумақтық бірліктің мемлекеттік қазынашылық органына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68" w:id="1132"/>
    <w:p>
      <w:pPr>
        <w:spacing w:after="0"/>
        <w:ind w:left="0"/>
        <w:jc w:val="both"/>
      </w:pPr>
      <w:r>
        <w:rPr>
          <w:rFonts w:ascii="Times New Roman"/>
          <w:b w:val="false"/>
          <w:i w:val="false"/>
          <w:color w:val="000000"/>
          <w:sz w:val="28"/>
        </w:rPr>
        <w:t>
      525. Бекітілген қаржыландырудың жеке жоспары шеңберінде сайлау науқанын, жалпыхалықтық референдумды жүргізу үшін бөлінетін бюджет қаражатына иелік етушілер тиісті сайлау комиссиясының төрағалары болып табылады.</w:t>
      </w:r>
    </w:p>
    <w:bookmarkEnd w:id="1132"/>
    <w:p>
      <w:pPr>
        <w:spacing w:after="0"/>
        <w:ind w:left="0"/>
        <w:jc w:val="both"/>
      </w:pPr>
      <w:r>
        <w:rPr>
          <w:rFonts w:ascii="Times New Roman"/>
          <w:b w:val="false"/>
          <w:i w:val="false"/>
          <w:color w:val="000000"/>
          <w:sz w:val="28"/>
        </w:rPr>
        <w:t>
      Сайлау, жалпыхалықтық референдум өткізуге арналған бюджет қаражатын жұмсау, әкімдерді сайлауды қоспағанда, республикалық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p>
      <w:pPr>
        <w:spacing w:after="0"/>
        <w:ind w:left="0"/>
        <w:jc w:val="both"/>
      </w:pPr>
      <w:r>
        <w:rPr>
          <w:rFonts w:ascii="Times New Roman"/>
          <w:b w:val="false"/>
          <w:i w:val="false"/>
          <w:color w:val="000000"/>
          <w:sz w:val="28"/>
        </w:rPr>
        <w:t>
      Әкімдерді сайлауды өткізуге арналған бюджет қаражатын жұмсау облыстық бюджет қаражаты есебінен жүзеге асырылатын операцияларды есепке алу үшін ашылған жергілікті атқарушы органдардың қолма-қол ақшаны бақылау шотынан жүргізіледі.</w:t>
      </w:r>
    </w:p>
    <w:p>
      <w:pPr>
        <w:spacing w:after="0"/>
        <w:ind w:left="0"/>
        <w:jc w:val="both"/>
      </w:pPr>
      <w:r>
        <w:rPr>
          <w:rFonts w:ascii="Times New Roman"/>
          <w:b w:val="false"/>
          <w:i w:val="false"/>
          <w:color w:val="000000"/>
          <w:sz w:val="28"/>
        </w:rPr>
        <w:t>
      Бюджеттік бағдарламалардың әкімшілері тиісті сайлау комиссияларының төрағаларына азаматтық-құқықтық мәмілелер жасауға және төлемдерді жүзеге асыру үшін міндеттемелер мен төлемдер бойынша жеке қаржыландыру жоспарларын жеткізеді.</w:t>
      </w:r>
    </w:p>
    <w:p>
      <w:pPr>
        <w:spacing w:after="0"/>
        <w:ind w:left="0"/>
        <w:jc w:val="both"/>
      </w:pPr>
      <w:r>
        <w:rPr>
          <w:rFonts w:ascii="Times New Roman"/>
          <w:b w:val="false"/>
          <w:i w:val="false"/>
          <w:color w:val="000000"/>
          <w:sz w:val="28"/>
        </w:rPr>
        <w:t>
      Тауарларды (жұмыстарды, көрсетілетін қызметтерді) беруге арналған шарттарды тиісті сайлау комиссиясының төрағалары ақша алушылармен "Қазақстан Республикасындағы сайлау туралы" Қазақстан Республикасының Конституциялық заңында (бұдан әрі – Сайлау туралы Конституциялық заңы) көзделген жағдайларды қоспағанда, тиісті қаржы жылында міндеттемелер бойынша қаржыландыруды жеке жоспарларында көзделген сома шеңберінде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73" w:id="1133"/>
    <w:p>
      <w:pPr>
        <w:spacing w:after="0"/>
        <w:ind w:left="0"/>
        <w:jc w:val="both"/>
      </w:pPr>
      <w:r>
        <w:rPr>
          <w:rFonts w:ascii="Times New Roman"/>
          <w:b w:val="false"/>
          <w:i w:val="false"/>
          <w:color w:val="000000"/>
          <w:sz w:val="28"/>
        </w:rPr>
        <w:t>
      526. Сайлау, жалпыхалықтық референдум дайындау және өткізу уақытында жергілікті атқарушы органдар тиісті мемлекеттік қазынашылық органына қойылған қол мен мөр бедерінің үлгілері бар құжатты ұсынады. Бұл ретте бірінші қол қою құқығы аумақтық сайлау комиссиясының төрағасына беріледі, екінші қол қою құқығы тиісті аппарат әкімінің бас бухгалтеріне (қаржы қызметінің басшысына) тиесілі болады.</w:t>
      </w:r>
    </w:p>
    <w:bookmarkEnd w:id="1133"/>
    <w:p>
      <w:pPr>
        <w:spacing w:after="0"/>
        <w:ind w:left="0"/>
        <w:jc w:val="both"/>
      </w:pP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ресімделеді. Сайлауды, жалпыхалықтық референдумды қаржыландыруға арналған шоттан және әкімдерді сайлауды қаржыландыруға арналған шоттан қаражатты жұмсауға аумақтық сайлау комиссиясы төрағасының өкілеттілігі сайлауларды, жалпыхалықтық референдумды, әкімдерді сайлауды дайындау және өткізу мерзіміне, қайта дауыс беру не қайта сайлау мерзіміне және олар аяқталғаннан кейін алпыс күнтізбелік күнге дейін, бірақ ағымдағы қаржы жылының 31 желтоқсанынан кешіктірмей (егер сайлау қазанның соңғы жексенбісінде өткізілген жағдайда) белгіленеді.</w:t>
      </w:r>
    </w:p>
    <w:p>
      <w:pPr>
        <w:spacing w:after="0"/>
        <w:ind w:left="0"/>
        <w:jc w:val="both"/>
      </w:pPr>
      <w:r>
        <w:rPr>
          <w:rFonts w:ascii="Times New Roman"/>
          <w:b w:val="false"/>
          <w:i w:val="false"/>
          <w:color w:val="000000"/>
          <w:sz w:val="28"/>
        </w:rPr>
        <w:t>
      Осы тармақпен қарастырылған мерзім өткеннен кейін жалақыны және басқа да ақшалай төлемдерді, міндетті және ерікті зейнетақы жарналарын, әлеуметтік аударымдарды, міндетті әлеуметтік медициналық сақтандыруға аударымдарды және (немесе) жарналарды қайтару бойынша төлемдерді жүргізу үшін жергілікті атқарушы органдар қайтару сомасы бойынша төлемдерді аудару үшін үш күнтізбелік күннен аспайтын мерзімге қолдар мен мөр бедерінің уақытша үлгілерін мемлекеттік қазынашылық органдарына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876" w:id="1134"/>
    <w:p>
      <w:pPr>
        <w:spacing w:after="0"/>
        <w:ind w:left="0"/>
        <w:jc w:val="both"/>
      </w:pPr>
      <w:r>
        <w:rPr>
          <w:rFonts w:ascii="Times New Roman"/>
          <w:b w:val="false"/>
          <w:i w:val="false"/>
          <w:color w:val="000000"/>
          <w:sz w:val="28"/>
        </w:rPr>
        <w:t>
      527. Аумақтық сайлау комиссиясы төрағасының қаражатты жұмсауға арналған өкілеттік мерзімі қаржы жылының соңына келген жағдайда, сайлау бойынша төлемдер жүргізу мемлекеттік қазынашылық органдарымен Қазақстан Республикасы Ұлттық Банкінің Ұлттық төлем корпорациясының төлем жүйесінің жұмысын ұйымдастыру үшін қаржы жылы аяқталған соң жүзеге асырылады.</w:t>
      </w:r>
    </w:p>
    <w:bookmarkEnd w:id="1134"/>
    <w:bookmarkStart w:name="z1877" w:id="1135"/>
    <w:p>
      <w:pPr>
        <w:spacing w:after="0"/>
        <w:ind w:left="0"/>
        <w:jc w:val="both"/>
      </w:pPr>
      <w:r>
        <w:rPr>
          <w:rFonts w:ascii="Times New Roman"/>
          <w:b w:val="false"/>
          <w:i w:val="false"/>
          <w:color w:val="000000"/>
          <w:sz w:val="28"/>
        </w:rPr>
        <w:t>
      528. Аумақтық сайлау комиссияларының төрағалары ақша қаражатына билік етеді және қаржылық құжаттардың қаржы мәселелері бойынша сайлау комиссияларының шешімдеріне сәйкес келуіне жауап береді.</w:t>
      </w:r>
    </w:p>
    <w:bookmarkEnd w:id="1135"/>
    <w:bookmarkStart w:name="z1878" w:id="1136"/>
    <w:p>
      <w:pPr>
        <w:spacing w:after="0"/>
        <w:ind w:left="0"/>
        <w:jc w:val="both"/>
      </w:pPr>
      <w:r>
        <w:rPr>
          <w:rFonts w:ascii="Times New Roman"/>
          <w:b w:val="false"/>
          <w:i w:val="false"/>
          <w:color w:val="000000"/>
          <w:sz w:val="28"/>
        </w:rPr>
        <w:t>
      529. Республикалық бюджет қаражатынан мыналарға жұмсалған:</w:t>
      </w:r>
    </w:p>
    <w:bookmarkEnd w:id="1136"/>
    <w:p>
      <w:pPr>
        <w:spacing w:after="0"/>
        <w:ind w:left="0"/>
        <w:jc w:val="both"/>
      </w:pPr>
      <w:r>
        <w:rPr>
          <w:rFonts w:ascii="Times New Roman"/>
          <w:b w:val="false"/>
          <w:i w:val="false"/>
          <w:color w:val="000000"/>
          <w:sz w:val="28"/>
        </w:rPr>
        <w:t>
      1) сайлау комиссияларын ұйымдастыруға және қызметіне:</w:t>
      </w:r>
    </w:p>
    <w:p>
      <w:pPr>
        <w:spacing w:after="0"/>
        <w:ind w:left="0"/>
        <w:jc w:val="both"/>
      </w:pPr>
      <w:r>
        <w:rPr>
          <w:rFonts w:ascii="Times New Roman"/>
          <w:b w:val="false"/>
          <w:i w:val="false"/>
          <w:color w:val="000000"/>
          <w:sz w:val="28"/>
        </w:rPr>
        <w:t>
      сайлау комиссияларының босатылған мүшелерінің жалақысына;</w:t>
      </w:r>
    </w:p>
    <w:p>
      <w:pPr>
        <w:spacing w:after="0"/>
        <w:ind w:left="0"/>
        <w:jc w:val="both"/>
      </w:pPr>
      <w:r>
        <w:rPr>
          <w:rFonts w:ascii="Times New Roman"/>
          <w:b w:val="false"/>
          <w:i w:val="false"/>
          <w:color w:val="000000"/>
          <w:sz w:val="28"/>
        </w:rPr>
        <w:t>
      сайлау комиссиялары мүшелерінің қосымша еңбек ақысына;</w:t>
      </w:r>
    </w:p>
    <w:p>
      <w:pPr>
        <w:spacing w:after="0"/>
        <w:ind w:left="0"/>
        <w:jc w:val="both"/>
      </w:pPr>
      <w:r>
        <w:rPr>
          <w:rFonts w:ascii="Times New Roman"/>
          <w:b w:val="false"/>
          <w:i w:val="false"/>
          <w:color w:val="000000"/>
          <w:sz w:val="28"/>
        </w:rPr>
        <w:t>
      жалақыға есептеуге;</w:t>
      </w:r>
    </w:p>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p>
      <w:pPr>
        <w:spacing w:after="0"/>
        <w:ind w:left="0"/>
        <w:jc w:val="both"/>
      </w:pPr>
      <w:r>
        <w:rPr>
          <w:rFonts w:ascii="Times New Roman"/>
          <w:b w:val="false"/>
          <w:i w:val="false"/>
          <w:color w:val="000000"/>
          <w:sz w:val="28"/>
        </w:rPr>
        <w:t>
      көлік шығыстарына;</w:t>
      </w:r>
    </w:p>
    <w:p>
      <w:pPr>
        <w:spacing w:after="0"/>
        <w:ind w:left="0"/>
        <w:jc w:val="both"/>
      </w:pPr>
      <w:r>
        <w:rPr>
          <w:rFonts w:ascii="Times New Roman"/>
          <w:b w:val="false"/>
          <w:i w:val="false"/>
          <w:color w:val="000000"/>
          <w:sz w:val="28"/>
        </w:rPr>
        <w:t>
      бұқаралық ақпарат құралдарында жариялауға;</w:t>
      </w:r>
    </w:p>
    <w:p>
      <w:pPr>
        <w:spacing w:after="0"/>
        <w:ind w:left="0"/>
        <w:jc w:val="both"/>
      </w:pPr>
      <w:r>
        <w:rPr>
          <w:rFonts w:ascii="Times New Roman"/>
          <w:b w:val="false"/>
          <w:i w:val="false"/>
          <w:color w:val="000000"/>
          <w:sz w:val="28"/>
        </w:rPr>
        <w:t>
      байланыс қызметтеріне, пошта шығыстарына;</w:t>
      </w:r>
    </w:p>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p>
      <w:pPr>
        <w:spacing w:after="0"/>
        <w:ind w:left="0"/>
        <w:jc w:val="both"/>
      </w:pPr>
      <w:r>
        <w:rPr>
          <w:rFonts w:ascii="Times New Roman"/>
          <w:b w:val="false"/>
          <w:i w:val="false"/>
          <w:color w:val="000000"/>
          <w:sz w:val="28"/>
        </w:rPr>
        <w:t>
      полиграфиялық шығыстарға;</w:t>
      </w:r>
    </w:p>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p>
      <w:pPr>
        <w:spacing w:after="0"/>
        <w:ind w:left="0"/>
        <w:jc w:val="both"/>
      </w:pPr>
      <w:r>
        <w:rPr>
          <w:rFonts w:ascii="Times New Roman"/>
          <w:b w:val="false"/>
          <w:i w:val="false"/>
          <w:color w:val="000000"/>
          <w:sz w:val="28"/>
        </w:rPr>
        <w:t>
      сайлауларды дайындау және өткізу барысында нотариаттық қызметтер және мұрағатшы қызметтерін сатып алу;</w:t>
      </w:r>
    </w:p>
    <w:p>
      <w:pPr>
        <w:spacing w:after="0"/>
        <w:ind w:left="0"/>
        <w:jc w:val="both"/>
      </w:pPr>
      <w:r>
        <w:rPr>
          <w:rFonts w:ascii="Times New Roman"/>
          <w:b w:val="false"/>
          <w:i w:val="false"/>
          <w:color w:val="000000"/>
          <w:sz w:val="28"/>
        </w:rPr>
        <w:t>
      2) үй-жайларды жалға алуға;</w:t>
      </w:r>
    </w:p>
    <w:p>
      <w:pPr>
        <w:spacing w:after="0"/>
        <w:ind w:left="0"/>
        <w:jc w:val="both"/>
      </w:pPr>
      <w:r>
        <w:rPr>
          <w:rFonts w:ascii="Times New Roman"/>
          <w:b w:val="false"/>
          <w:i w:val="false"/>
          <w:color w:val="000000"/>
          <w:sz w:val="28"/>
        </w:rPr>
        <w:t>
      3) іссапар шығыстарына;</w:t>
      </w:r>
    </w:p>
    <w:p>
      <w:pPr>
        <w:spacing w:after="0"/>
        <w:ind w:left="0"/>
        <w:jc w:val="both"/>
      </w:pPr>
      <w:r>
        <w:rPr>
          <w:rFonts w:ascii="Times New Roman"/>
          <w:b w:val="false"/>
          <w:i w:val="false"/>
          <w:color w:val="000000"/>
          <w:sz w:val="28"/>
        </w:rPr>
        <w:t>
      4) консультанттардың, сарапшылардың, лингвистикалық комиссия мүшелерінің, электрондық сайлау жүйесін енгізуді жүзеге асыратын мамандардың еңбегіне ақы төлеуге;</w:t>
      </w:r>
    </w:p>
    <w:p>
      <w:pPr>
        <w:spacing w:after="0"/>
        <w:ind w:left="0"/>
        <w:jc w:val="both"/>
      </w:pPr>
      <w:r>
        <w:rPr>
          <w:rFonts w:ascii="Times New Roman"/>
          <w:b w:val="false"/>
          <w:i w:val="false"/>
          <w:color w:val="000000"/>
          <w:sz w:val="28"/>
        </w:rPr>
        <w:t>
      5) Сайлау туралы Конституциялық заңының 28-бабының 3-тармағына сәйкес партиялық тізімдер бойынша дауысқа түсетін кандидаттардан басқа, кандидаттардың бұқаралық ақпарат құралдарында сөйлейтін сөздеріне;</w:t>
      </w:r>
    </w:p>
    <w:p>
      <w:pPr>
        <w:spacing w:after="0"/>
        <w:ind w:left="0"/>
        <w:jc w:val="both"/>
      </w:pPr>
      <w:r>
        <w:rPr>
          <w:rFonts w:ascii="Times New Roman"/>
          <w:b w:val="false"/>
          <w:i w:val="false"/>
          <w:color w:val="000000"/>
          <w:sz w:val="28"/>
        </w:rPr>
        <w:t>
      6) Сайлау туралы Конституциялық заңының 28-бабының 4 және 5-тармақтарына сәйкес кандидаттардың көпшілікке сайлау алдында іс-шаралар өткізуге және партиялық тізімдер бойынша дауысқа түсетін кандидаттардан басқа, кандидаттардың үгіт материалдарын шығаруға;</w:t>
      </w:r>
    </w:p>
    <w:p>
      <w:pPr>
        <w:spacing w:after="0"/>
        <w:ind w:left="0"/>
        <w:jc w:val="both"/>
      </w:pPr>
      <w:r>
        <w:rPr>
          <w:rFonts w:ascii="Times New Roman"/>
          <w:b w:val="false"/>
          <w:i w:val="false"/>
          <w:color w:val="000000"/>
          <w:sz w:val="28"/>
        </w:rPr>
        <w:t>
      7) партиялық тізімдер бойынша дауысқа түсетін кандидаттардан басқа, кандидаттардың Орталық сайлау комиссиясы белгілеген мөлшерде көлік шығыстарына;</w:t>
      </w:r>
    </w:p>
    <w:p>
      <w:pPr>
        <w:spacing w:after="0"/>
        <w:ind w:left="0"/>
        <w:jc w:val="both"/>
      </w:pPr>
      <w:r>
        <w:rPr>
          <w:rFonts w:ascii="Times New Roman"/>
          <w:b w:val="false"/>
          <w:i w:val="false"/>
          <w:color w:val="000000"/>
          <w:sz w:val="28"/>
        </w:rPr>
        <w:t>
      8) сайлау комиссиясы үй-жайында және дауыс беруге арналған үй-жайда орналастырылатын Қазақстан Республикасының Президенттігіне, Құрылтай және мәслихаттардың депутаттарына, жергілікті өзін-өзі басқару органдарының мүшелеріне кандидаттар туралы, бара-бар өкiлдiк жүйесi бойынша партиялық тізімдерін ұсынған саяси партиялар туралы, сондай-ақ жалпыхалықтық референдум туралы ақпараттық плакаттар дайындауға жұмсалатын шығыстар өтеледі.</w:t>
      </w:r>
    </w:p>
    <w:p>
      <w:pPr>
        <w:spacing w:after="0"/>
        <w:ind w:left="0"/>
        <w:jc w:val="both"/>
      </w:pPr>
      <w:r>
        <w:rPr>
          <w:rFonts w:ascii="Times New Roman"/>
          <w:b w:val="false"/>
          <w:i w:val="false"/>
          <w:color w:val="000000"/>
          <w:sz w:val="28"/>
        </w:rPr>
        <w:t>
      Облыстық бюджет қаражатынан:</w:t>
      </w:r>
    </w:p>
    <w:p>
      <w:pPr>
        <w:spacing w:after="0"/>
        <w:ind w:left="0"/>
        <w:jc w:val="both"/>
      </w:pPr>
      <w:r>
        <w:rPr>
          <w:rFonts w:ascii="Times New Roman"/>
          <w:b w:val="false"/>
          <w:i w:val="false"/>
          <w:color w:val="000000"/>
          <w:sz w:val="28"/>
        </w:rPr>
        <w:t>
      1) сайлау комиссияларын ұйымдастыруға және қызметіне:</w:t>
      </w:r>
    </w:p>
    <w:p>
      <w:pPr>
        <w:spacing w:after="0"/>
        <w:ind w:left="0"/>
        <w:jc w:val="both"/>
      </w:pPr>
      <w:r>
        <w:rPr>
          <w:rFonts w:ascii="Times New Roman"/>
          <w:b w:val="false"/>
          <w:i w:val="false"/>
          <w:color w:val="000000"/>
          <w:sz w:val="28"/>
        </w:rPr>
        <w:t>
      сайлау комиссияларының босатылған мүшелерінің жалақысына;</w:t>
      </w:r>
    </w:p>
    <w:p>
      <w:pPr>
        <w:spacing w:after="0"/>
        <w:ind w:left="0"/>
        <w:jc w:val="both"/>
      </w:pPr>
      <w:r>
        <w:rPr>
          <w:rFonts w:ascii="Times New Roman"/>
          <w:b w:val="false"/>
          <w:i w:val="false"/>
          <w:color w:val="000000"/>
          <w:sz w:val="28"/>
        </w:rPr>
        <w:t>
      сайлау комиссиялары мүшелерінің қосымша еңбек ақысына;</w:t>
      </w:r>
    </w:p>
    <w:p>
      <w:pPr>
        <w:spacing w:after="0"/>
        <w:ind w:left="0"/>
        <w:jc w:val="both"/>
      </w:pPr>
      <w:r>
        <w:rPr>
          <w:rFonts w:ascii="Times New Roman"/>
          <w:b w:val="false"/>
          <w:i w:val="false"/>
          <w:color w:val="000000"/>
          <w:sz w:val="28"/>
        </w:rPr>
        <w:t>
      жалақыға есептеуге;</w:t>
      </w:r>
    </w:p>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p>
      <w:pPr>
        <w:spacing w:after="0"/>
        <w:ind w:left="0"/>
        <w:jc w:val="both"/>
      </w:pPr>
      <w:r>
        <w:rPr>
          <w:rFonts w:ascii="Times New Roman"/>
          <w:b w:val="false"/>
          <w:i w:val="false"/>
          <w:color w:val="000000"/>
          <w:sz w:val="28"/>
        </w:rPr>
        <w:t>
      көлік шығыстарына;</w:t>
      </w:r>
    </w:p>
    <w:p>
      <w:pPr>
        <w:spacing w:after="0"/>
        <w:ind w:left="0"/>
        <w:jc w:val="both"/>
      </w:pPr>
      <w:r>
        <w:rPr>
          <w:rFonts w:ascii="Times New Roman"/>
          <w:b w:val="false"/>
          <w:i w:val="false"/>
          <w:color w:val="000000"/>
          <w:sz w:val="28"/>
        </w:rPr>
        <w:t>
      бұқаралық ақпарат құралдарында жариялауға;</w:t>
      </w:r>
    </w:p>
    <w:p>
      <w:pPr>
        <w:spacing w:after="0"/>
        <w:ind w:left="0"/>
        <w:jc w:val="both"/>
      </w:pPr>
      <w:r>
        <w:rPr>
          <w:rFonts w:ascii="Times New Roman"/>
          <w:b w:val="false"/>
          <w:i w:val="false"/>
          <w:color w:val="000000"/>
          <w:sz w:val="28"/>
        </w:rPr>
        <w:t>
      байланыс қызметтеріне, пошта шығыстарына;</w:t>
      </w:r>
    </w:p>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p>
      <w:pPr>
        <w:spacing w:after="0"/>
        <w:ind w:left="0"/>
        <w:jc w:val="both"/>
      </w:pPr>
      <w:r>
        <w:rPr>
          <w:rFonts w:ascii="Times New Roman"/>
          <w:b w:val="false"/>
          <w:i w:val="false"/>
          <w:color w:val="000000"/>
          <w:sz w:val="28"/>
        </w:rPr>
        <w:t>
      полиграфиялық шығыстарға;</w:t>
      </w:r>
    </w:p>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p>
      <w:pPr>
        <w:spacing w:after="0"/>
        <w:ind w:left="0"/>
        <w:jc w:val="both"/>
      </w:pPr>
      <w:r>
        <w:rPr>
          <w:rFonts w:ascii="Times New Roman"/>
          <w:b w:val="false"/>
          <w:i w:val="false"/>
          <w:color w:val="000000"/>
          <w:sz w:val="28"/>
        </w:rPr>
        <w:t>
      2) үй-жайларды жалға алуға;</w:t>
      </w:r>
    </w:p>
    <w:p>
      <w:pPr>
        <w:spacing w:after="0"/>
        <w:ind w:left="0"/>
        <w:jc w:val="both"/>
      </w:pPr>
      <w:r>
        <w:rPr>
          <w:rFonts w:ascii="Times New Roman"/>
          <w:b w:val="false"/>
          <w:i w:val="false"/>
          <w:color w:val="000000"/>
          <w:sz w:val="28"/>
        </w:rPr>
        <w:t>
      3) iссапар шығыстарына;</w:t>
      </w:r>
    </w:p>
    <w:p>
      <w:pPr>
        <w:spacing w:after="0"/>
        <w:ind w:left="0"/>
        <w:jc w:val="both"/>
      </w:pPr>
      <w:r>
        <w:rPr>
          <w:rFonts w:ascii="Times New Roman"/>
          <w:b w:val="false"/>
          <w:i w:val="false"/>
          <w:color w:val="000000"/>
          <w:sz w:val="28"/>
        </w:rPr>
        <w:t>
      4) кандидаттардың сайлау алдындағы жария іс-шараларын өткiзуге және кандидаттардың үгiт баспа материалдарын шығаруға;</w:t>
      </w:r>
    </w:p>
    <w:p>
      <w:pPr>
        <w:spacing w:after="0"/>
        <w:ind w:left="0"/>
        <w:jc w:val="both"/>
      </w:pPr>
      <w:r>
        <w:rPr>
          <w:rFonts w:ascii="Times New Roman"/>
          <w:b w:val="false"/>
          <w:i w:val="false"/>
          <w:color w:val="000000"/>
          <w:sz w:val="28"/>
        </w:rPr>
        <w:t>
      5) кандидаттардың көлік шығыстарына;</w:t>
      </w:r>
    </w:p>
    <w:p>
      <w:pPr>
        <w:spacing w:after="0"/>
        <w:ind w:left="0"/>
        <w:jc w:val="both"/>
      </w:pPr>
      <w:r>
        <w:rPr>
          <w:rFonts w:ascii="Times New Roman"/>
          <w:b w:val="false"/>
          <w:i w:val="false"/>
          <w:color w:val="000000"/>
          <w:sz w:val="28"/>
        </w:rPr>
        <w:t>
      6) сайлау комиссиясының үй-жайы мен дауыс беру пунктінде орналастырылатын әкімдікке кандидаттар туралы ақпараттық плакаттарды дайындауға арналған шығыстар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15" w:id="1137"/>
    <w:p>
      <w:pPr>
        <w:spacing w:after="0"/>
        <w:ind w:left="0"/>
        <w:jc w:val="both"/>
      </w:pPr>
      <w:r>
        <w:rPr>
          <w:rFonts w:ascii="Times New Roman"/>
          <w:b w:val="false"/>
          <w:i w:val="false"/>
          <w:color w:val="000000"/>
          <w:sz w:val="28"/>
        </w:rPr>
        <w:t>
      530. Аумақтық және округтік сайлау комиссияларының төрағаларына тұрғын үй-жайды жалға алу бойынша іссапар шығыстарын өтеу мемлекеттік мекемелердің басшылары және басшыларының орынбасарларына белгіленген мөлшерде, ал Қазақстан Республикасы Құрылтай депутаттарын сайлау бойынша сайлаушылардың бірлескен отырысына қатысатын мәслихат депутаттарына учаскелік сайлау комиссияларының төрағалары мен сайлау комиссияларының мүшелеріне мемлекеттік мекемелердің қызметкерлеріне белгіленген мөлшерде Қазақстан Республикасы Үкіметінің 2018 жылғы 11 мамырдағы № 256 қаулысымен бекітілген Бюджет қаражаты есебінен қызметтік іссапарларға, оның ішінде шет мемлекеттерге қызметтік іссапарларға арналған шығыстарды өтеу қағидаларымен жүзеге асырылады.</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530-тармақ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16" w:id="1138"/>
    <w:p>
      <w:pPr>
        <w:spacing w:after="0"/>
        <w:ind w:left="0"/>
        <w:jc w:val="both"/>
      </w:pPr>
      <w:r>
        <w:rPr>
          <w:rFonts w:ascii="Times New Roman"/>
          <w:b w:val="false"/>
          <w:i w:val="false"/>
          <w:color w:val="000000"/>
          <w:sz w:val="28"/>
        </w:rPr>
        <w:t>
      531. Сайлауды, жалпыхалықтық референдумды қаржыландыру шотынан және әкімдерді сайлауды қаржыландыру шотынан сайлаулар өткізуге қаражатты жұмсау тиісті аумақтық сайлау комиссиясы төрағасының шешімі бойынша мынадай тәртіппен жүргізіледі:</w:t>
      </w:r>
    </w:p>
    <w:bookmarkEnd w:id="1138"/>
    <w:p>
      <w:pPr>
        <w:spacing w:after="0"/>
        <w:ind w:left="0"/>
        <w:jc w:val="both"/>
      </w:pPr>
      <w:r>
        <w:rPr>
          <w:rFonts w:ascii="Times New Roman"/>
          <w:b w:val="false"/>
          <w:i w:val="false"/>
          <w:color w:val="000000"/>
          <w:sz w:val="28"/>
        </w:rPr>
        <w:t>
      1) аумақтық сайлау комиссияларын қаржыландыру жоспарларының шегінде ақша аумақтық сайлау комиссияларының төрағалары есеп беретіндей етіп беріледі, орындалған жұмыстар және сайлау учаскелеріне сатып алынған материалдық құндылықтар үшін шығыстар төленеді. Пайдаланылмаған есеп берілетін сомалардың қалдығын сайлаулар, жалпыхалықтық референдум аяқталғаннан кейін үш күн мерзімде аумақтық сайлау комиссияларының төрағалары шығыстардың экономикалық сыныптамасының тиісті ерекшеліктері бойынша сайлауды, жалпыхалықтық референдумды қаржыландыру шотына немесе әкімдерді сайлауды қаржыландыру шотына есепке алу үшін әкім аппаратының кассасына тапсырады;</w:t>
      </w:r>
    </w:p>
    <w:p>
      <w:pPr>
        <w:spacing w:after="0"/>
        <w:ind w:left="0"/>
        <w:jc w:val="both"/>
      </w:pPr>
      <w:r>
        <w:rPr>
          <w:rFonts w:ascii="Times New Roman"/>
          <w:b w:val="false"/>
          <w:i w:val="false"/>
          <w:color w:val="000000"/>
          <w:sz w:val="28"/>
        </w:rPr>
        <w:t>
      2) аумақтық сайлау комиссияларының шығыстары әкімдерді сайлауды өткізу кезінде орталық сайлау комиссиясы/бюджеттік бағдарламалар әкімшілері бекіткен олардың қаржыландыру жоспары шегінде аумақтық сайлау комиссияларының төрағалары бекіткен, оның негізінде тауарларды (жұмыстарды, көрсетілетін қызметтерді) сатып алу жүзеге асырылатын құжат ұсынылғаннан кейін төленеді. Аумақтық сайлау комиссиясының шығыстарына арналған қолма-қол ақшаны беру осы комиссияның төрағасының өкімі бойынша жүргізіледі. Аванстық есепті алғаннан кейін әкім аппаратының бас бухгалтері (қаржы қызметінің басшысы) растайтын, оның негізінде тауарларды (жұмыстарды, көрсетілетін қызметтерді) сатып алу жүзеге асырылатын құжаттардың ресімделу дұрыстығын тексереді және оларды аумақтық сайлау комиссиясының төрағасына бекітуіне береді.</w:t>
      </w:r>
    </w:p>
    <w:p>
      <w:pPr>
        <w:spacing w:after="0"/>
        <w:ind w:left="0"/>
        <w:jc w:val="both"/>
      </w:pPr>
      <w:r>
        <w:rPr>
          <w:rFonts w:ascii="Times New Roman"/>
          <w:b w:val="false"/>
          <w:i w:val="false"/>
          <w:color w:val="000000"/>
          <w:sz w:val="28"/>
        </w:rPr>
        <w:t>
      Есеп берілетін соманың пайдаланылмаған қалдығын аумақтық сайлау комиссиясының төрағалары сайлау, жалпыхалықтық референдум аяқталғаннан кейін үш күндік мерзімде шығыстардың экономикалық сыныптамасының тиісті ерекшеліктері бойынша сайлауды, жалпыхалықтық референдумды қаржыландыру шотына немесе әкімдерді сайлауды қаржыландыру шотына есептеу үшін әкім аппаратының кассасына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20" w:id="1139"/>
    <w:p>
      <w:pPr>
        <w:spacing w:after="0"/>
        <w:ind w:left="0"/>
        <w:jc w:val="both"/>
      </w:pPr>
      <w:r>
        <w:rPr>
          <w:rFonts w:ascii="Times New Roman"/>
          <w:b w:val="false"/>
          <w:i w:val="false"/>
          <w:color w:val="000000"/>
          <w:sz w:val="28"/>
        </w:rPr>
        <w:t>
      532. Сайлау науқандарына, оның ішінде кандидаттарға, жалпыхалықтық референдумға бөлінген республикалық және жергілікті бюджеттердің қаражатын жұмсауды бақылау Қазақстан Республикасының заңнамасына сәйкес жүзеге асырылады.</w:t>
      </w:r>
    </w:p>
    <w:bookmarkEnd w:id="1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532-тармақ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21" w:id="1140"/>
    <w:p>
      <w:pPr>
        <w:spacing w:after="0"/>
        <w:ind w:left="0"/>
        <w:jc w:val="both"/>
      </w:pPr>
      <w:r>
        <w:rPr>
          <w:rFonts w:ascii="Times New Roman"/>
          <w:b w:val="false"/>
          <w:i w:val="false"/>
          <w:color w:val="000000"/>
          <w:sz w:val="28"/>
        </w:rPr>
        <w:t xml:space="preserve">
      533. Кандидатурасын алып тастауға немесе кандидатты ұсыну туралы шешімнің күшін жоюға байланысты және сайлау комиссиясының республикалық бюджет қаражатынан сайлау науқанын өткізуге жұмсалған шығыстар бөлігін кандидаттың, оны ұсынған мәслихаттың немесе қоғамдық бірлестіктің шотына жатқызу туралы шешімі болған кезде, егер республикалық бюджеттен шығыстар және қаражатты қалпына келтіру бір қаржы жылында жүргізілсе, соңғысы жергілікті атқарушы органдардың қолма-қол ақшаны бақылау шоттарына сайлауларды, жалпыхалықтық референдумды өткізу жөніндегі кассалық шығыстарды қалпына келтіруге қаражат аударады. </w:t>
      </w:r>
    </w:p>
    <w:bookmarkEnd w:id="1140"/>
    <w:p>
      <w:pPr>
        <w:spacing w:after="0"/>
        <w:ind w:left="0"/>
        <w:jc w:val="both"/>
      </w:pPr>
      <w:r>
        <w:rPr>
          <w:rFonts w:ascii="Times New Roman"/>
          <w:b w:val="false"/>
          <w:i w:val="false"/>
          <w:color w:val="000000"/>
          <w:sz w:val="28"/>
        </w:rPr>
        <w:t>
      Республикалық бюджеттен шығыстарды бір қаржы жылында, ал қаражатты қалпына келтіру келесі қаржы жылында жүзеге асырылған жағдайда, бұл қаражатты кандидат тарапынан Қазақстан Республикасының бірыңғай бюджеттік сыныптамасының түсімдер сыныптамасының 206106 "Бұрын республикалық бюджеттен алынған, пайдаланылмаған қаражатты қайтару" коды бойынша республикалық бюджеттің кірісіне аударады. Бұл ретте көрсетілген шешімді: Қазақстан Республикасы Президентін сайлау кезінде – Орталық сайлау комиссиясы, Құрылтай депутаттарын сайлау кезінде – аумақтық сайлау комиссиялары, мәслихат депутаттарын сайлау кезінде – округтік сайлау комиссиялары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533-тармақ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22" w:id="1141"/>
    <w:p>
      <w:pPr>
        <w:spacing w:after="0"/>
        <w:ind w:left="0"/>
        <w:jc w:val="both"/>
      </w:pPr>
      <w:r>
        <w:rPr>
          <w:rFonts w:ascii="Times New Roman"/>
          <w:b w:val="false"/>
          <w:i w:val="false"/>
          <w:color w:val="000000"/>
          <w:sz w:val="28"/>
        </w:rPr>
        <w:t>
      534. Бара-бар өкiлдiк жүйесi бойынша партиялық тiзiмдер негiзiнде сайланатын Құрылтай депутаттарын сайлауды қоспағанда, Қазақстан Республикасы Президентін, Құрылтай депутаттарын сайлауды, жалпыхалықтық референдумды, мәслихат депутаттарын, әкімдерді және жергілікті өзін-өзі басқару органдарының мүшелерін сайлауын өткізуге бөлінген бюджеттік қаражатты пайдалану бойынша бухгалтерлік есепті жүргізу және қаржылық есептілікті жасау Бюджет кодексінің 130 және 131-баптарына сәйкес жүзеге асырылады.</w:t>
      </w:r>
    </w:p>
    <w:bookmarkEnd w:id="1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534-тармақ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23" w:id="1142"/>
    <w:p>
      <w:pPr>
        <w:spacing w:after="0"/>
        <w:ind w:left="0"/>
        <w:jc w:val="left"/>
      </w:pPr>
      <w:r>
        <w:rPr>
          <w:rFonts w:ascii="Times New Roman"/>
          <w:b/>
          <w:i w:val="false"/>
          <w:color w:val="000000"/>
        </w:rPr>
        <w:t xml:space="preserve"> 2-параграф. Бөлінетін бюджеттік бағдарламаларды бөлу</w:t>
      </w:r>
    </w:p>
    <w:bookmarkEnd w:id="1142"/>
    <w:bookmarkStart w:name="z1924" w:id="1143"/>
    <w:p>
      <w:pPr>
        <w:spacing w:after="0"/>
        <w:ind w:left="0"/>
        <w:jc w:val="both"/>
      </w:pPr>
      <w:r>
        <w:rPr>
          <w:rFonts w:ascii="Times New Roman"/>
          <w:b w:val="false"/>
          <w:i w:val="false"/>
          <w:color w:val="000000"/>
          <w:sz w:val="28"/>
        </w:rPr>
        <w:t>
      535.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бағдарламалардың бөлуі Бюджет кодексінің 14-бабының 7-тармағына сәйкес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p>
    <w:bookmarkEnd w:id="1143"/>
    <w:p>
      <w:pPr>
        <w:spacing w:after="0"/>
        <w:ind w:left="0"/>
        <w:jc w:val="both"/>
      </w:pPr>
      <w:r>
        <w:rPr>
          <w:rFonts w:ascii="Times New Roman"/>
          <w:b w:val="false"/>
          <w:i w:val="false"/>
          <w:color w:val="000000"/>
          <w:sz w:val="28"/>
        </w:rPr>
        <w:t>
      Бөлінетін бюджеттік бағдарламаның әкімшісі ағымдағы қаржы жылының 1 қарашасына дейін бөлінетін бюджеттік бағдарламалардың бөлу тәртібін әзірлейді және оны мүдделі бюджеттік бағдарламаның әкімшілеріне және жергілікті атқарушы органдарға жолдайды.</w:t>
      </w:r>
    </w:p>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Құрылтайы республикалық бюджетті бекіту (нақтылау) туралы Қазақстан Республикасының Заңын қабылданған күннен кейін бес жұмыс күннің ішінде бөлінетін бюджеттік бағдарламалардың бөлу тәртібін бекіту туралы бұйрық жобасын бюджеттік жоспарлау жөніндегі орталық уәкілетті органға келісу үшін жолдайды.</w:t>
      </w:r>
    </w:p>
    <w:p>
      <w:pPr>
        <w:spacing w:after="0"/>
        <w:ind w:left="0"/>
        <w:jc w:val="both"/>
      </w:pPr>
      <w:r>
        <w:rPr>
          <w:rFonts w:ascii="Times New Roman"/>
          <w:b w:val="false"/>
          <w:i w:val="false"/>
          <w:color w:val="000000"/>
          <w:sz w:val="28"/>
        </w:rPr>
        <w:t>
      Бөлінетін бюджеттік бағдарламалардың бөлу тәртібі бөлінетін бюджеттік бағдарлама бекітілген бюджет құрамында бөлінетін бюджеттік бағдарлама бекітілген жағдайда ағымдағы қаржы жылының 31 желтоқсанынан кешіктірмей немесе бөлінетін бюджеттік бағдарлама нақтыланған бюджет құрамында бекітілетін жағдайда Қазақстан Республикасы Құрылтайы республикалық бюджет туралы Қазақстан Республикасының Заңын қабылдаған күннен бастап бір ай ішінде бөлінетін бюджеттік бағдарлама әкімшісінің бұйрығымен бекітіледі.</w:t>
      </w:r>
    </w:p>
    <w:p>
      <w:pPr>
        <w:spacing w:after="0"/>
        <w:ind w:left="0"/>
        <w:jc w:val="both"/>
      </w:pPr>
      <w:r>
        <w:rPr>
          <w:rFonts w:ascii="Times New Roman"/>
          <w:b w:val="false"/>
          <w:i w:val="false"/>
          <w:color w:val="000000"/>
          <w:sz w:val="28"/>
        </w:rPr>
        <w:t>
      Осы тармақтың екінші, үшінші, төртінші бөліктерінде көзделген нормалар бюджеттік инвестициялық жобалардың техникалық-экономикалық негіздемелерін, мемлекеттік-жекешелік әріптестік жобаларының конкурстық құжаттамаларын әзірлеуді немесе түзетуді, сондай-ақ қажетті сараптама жүргізуді, мемлекеттік-жекешелік серіктестік жобаларын консультациялық сүйемелдеуді қаржыландыруға қаражат бөлу тәртiбiне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535-тармақ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29" w:id="1144"/>
    <w:p>
      <w:pPr>
        <w:spacing w:after="0"/>
        <w:ind w:left="0"/>
        <w:jc w:val="left"/>
      </w:pPr>
      <w:r>
        <w:rPr>
          <w:rFonts w:ascii="Times New Roman"/>
          <w:b/>
          <w:i w:val="false"/>
          <w:color w:val="000000"/>
        </w:rPr>
        <w:t xml:space="preserve"> 3-параграф. Бюджеттік инвестициялар және мемлекеттік-жекешелік әріптестік мәселелері бойынша құжаттаманың сараптамасы мен бағалауды қаржыландыру тәртiбi</w:t>
      </w:r>
    </w:p>
    <w:bookmarkEnd w:id="1144"/>
    <w:bookmarkStart w:name="z1930" w:id="1145"/>
    <w:p>
      <w:pPr>
        <w:spacing w:after="0"/>
        <w:ind w:left="0"/>
        <w:jc w:val="both"/>
      </w:pPr>
      <w:r>
        <w:rPr>
          <w:rFonts w:ascii="Times New Roman"/>
          <w:b w:val="false"/>
          <w:i w:val="false"/>
          <w:color w:val="000000"/>
          <w:sz w:val="28"/>
        </w:rPr>
        <w:t>
      536. Бюджеттік инвестициялар және мемлекеттік-жекешелік әріптестік (бұдан әрі – мемлекеттік-жекешелік әріптестік) мәселелері бойынша құжаттаманың сараптамасы мен бағалауды қаржыландыру деп, мыналарды:</w:t>
      </w:r>
    </w:p>
    <w:bookmarkEnd w:id="1145"/>
    <w:bookmarkStart w:name="z1931" w:id="1146"/>
    <w:p>
      <w:pPr>
        <w:spacing w:after="0"/>
        <w:ind w:left="0"/>
        <w:jc w:val="both"/>
      </w:pPr>
      <w:r>
        <w:rPr>
          <w:rFonts w:ascii="Times New Roman"/>
          <w:b w:val="false"/>
          <w:i w:val="false"/>
          <w:color w:val="000000"/>
          <w:sz w:val="28"/>
        </w:rPr>
        <w:t>
      1) мемлекеттік-жекешелік әріптестік жобасына бизнес-жомпарға сараптаманы;</w:t>
      </w:r>
    </w:p>
    <w:bookmarkEnd w:id="1146"/>
    <w:bookmarkStart w:name="z1932" w:id="1147"/>
    <w:p>
      <w:pPr>
        <w:spacing w:after="0"/>
        <w:ind w:left="0"/>
        <w:jc w:val="both"/>
      </w:pPr>
      <w:r>
        <w:rPr>
          <w:rFonts w:ascii="Times New Roman"/>
          <w:b w:val="false"/>
          <w:i w:val="false"/>
          <w:color w:val="000000"/>
          <w:sz w:val="28"/>
        </w:rPr>
        <w:t>
      2) республикалық бюджеттік инвестициялық жобалардың техникалық-экономикалық негіздемесінің, оның ішінде оларды түзету кезінде, экономикалық сараптамасын;</w:t>
      </w:r>
    </w:p>
    <w:bookmarkEnd w:id="1147"/>
    <w:bookmarkStart w:name="z1933" w:id="1148"/>
    <w:p>
      <w:pPr>
        <w:spacing w:after="0"/>
        <w:ind w:left="0"/>
        <w:jc w:val="both"/>
      </w:pPr>
      <w:r>
        <w:rPr>
          <w:rFonts w:ascii="Times New Roman"/>
          <w:b w:val="false"/>
          <w:i w:val="false"/>
          <w:color w:val="000000"/>
          <w:sz w:val="28"/>
        </w:rPr>
        <w:t>
      3) мемлекеттік-жекешелік әріптестік жобаларының, конкурстық құжаттамасының ажырамас бөлігі болып табылатын мемлекеттік-жекешелік әріптестік жобаларының, оның iшiнде оған өзгерiстер мен толықтырулар енгiзген кезінде, техникалық-экономикалық негіздемесін әзірлеуді немесе түзетуді қамтитын мемлекеттік-жекешелік әріптестік жобаларының, конкурстық құжаттамасының сараптамасын;</w:t>
      </w:r>
    </w:p>
    <w:bookmarkEnd w:id="1148"/>
    <w:bookmarkStart w:name="z1934" w:id="1149"/>
    <w:p>
      <w:pPr>
        <w:spacing w:after="0"/>
        <w:ind w:left="0"/>
        <w:jc w:val="both"/>
      </w:pPr>
      <w:r>
        <w:rPr>
          <w:rFonts w:ascii="Times New Roman"/>
          <w:b w:val="false"/>
          <w:i w:val="false"/>
          <w:color w:val="000000"/>
          <w:sz w:val="28"/>
        </w:rPr>
        <w:t>
      4) мемлекет кепілдігін алу үшін жеке әріптес ұсыныстарының сараптамасын;</w:t>
      </w:r>
    </w:p>
    <w:bookmarkEnd w:id="1149"/>
    <w:bookmarkStart w:name="z1935" w:id="1150"/>
    <w:p>
      <w:pPr>
        <w:spacing w:after="0"/>
        <w:ind w:left="0"/>
        <w:jc w:val="both"/>
      </w:pPr>
      <w:r>
        <w:rPr>
          <w:rFonts w:ascii="Times New Roman"/>
          <w:b w:val="false"/>
          <w:i w:val="false"/>
          <w:color w:val="000000"/>
          <w:sz w:val="28"/>
        </w:rPr>
        <w:t>
      5) мемлекеттiк кепiлдiктердi ұсыну үшiн инвестициялық жобалардың экономикалық сараптамасын;</w:t>
      </w:r>
    </w:p>
    <w:bookmarkEnd w:id="1150"/>
    <w:bookmarkStart w:name="z1936" w:id="1151"/>
    <w:p>
      <w:pPr>
        <w:spacing w:after="0"/>
        <w:ind w:left="0"/>
        <w:jc w:val="both"/>
      </w:pPr>
      <w:r>
        <w:rPr>
          <w:rFonts w:ascii="Times New Roman"/>
          <w:b w:val="false"/>
          <w:i w:val="false"/>
          <w:color w:val="000000"/>
          <w:sz w:val="28"/>
        </w:rPr>
        <w:t>
      6) республикалық бюджет қаражаты есебiнен заңды тұлғалардың жарғылық капиталына мемлекеттiң қатысуы арқылы іске асыру жоспарланып отырған бюджеттiк инвестициялардың, оның ішінде оларды түзету кезінде, экономикалық сараптамасын;</w:t>
      </w:r>
    </w:p>
    <w:bookmarkEnd w:id="1151"/>
    <w:bookmarkStart w:name="z1937" w:id="1152"/>
    <w:p>
      <w:pPr>
        <w:spacing w:after="0"/>
        <w:ind w:left="0"/>
        <w:jc w:val="both"/>
      </w:pPr>
      <w:r>
        <w:rPr>
          <w:rFonts w:ascii="Times New Roman"/>
          <w:b w:val="false"/>
          <w:i w:val="false"/>
          <w:color w:val="000000"/>
          <w:sz w:val="28"/>
        </w:rPr>
        <w:t>
      7) мемлекеттік-жекешелік әріптестік жобалардың iске асырылуын бағалауды;</w:t>
      </w:r>
    </w:p>
    <w:bookmarkEnd w:id="1152"/>
    <w:bookmarkStart w:name="z1938" w:id="1153"/>
    <w:p>
      <w:pPr>
        <w:spacing w:after="0"/>
        <w:ind w:left="0"/>
        <w:jc w:val="both"/>
      </w:pPr>
      <w:r>
        <w:rPr>
          <w:rFonts w:ascii="Times New Roman"/>
          <w:b w:val="false"/>
          <w:i w:val="false"/>
          <w:color w:val="000000"/>
          <w:sz w:val="28"/>
        </w:rPr>
        <w:t>
      8) iске асырылуын бағалауды;</w:t>
      </w:r>
    </w:p>
    <w:bookmarkEnd w:id="1153"/>
    <w:bookmarkStart w:name="z1939" w:id="1154"/>
    <w:p>
      <w:pPr>
        <w:spacing w:after="0"/>
        <w:ind w:left="0"/>
        <w:jc w:val="both"/>
      </w:pPr>
      <w:r>
        <w:rPr>
          <w:rFonts w:ascii="Times New Roman"/>
          <w:b w:val="false"/>
          <w:i w:val="false"/>
          <w:color w:val="000000"/>
          <w:sz w:val="28"/>
        </w:rPr>
        <w:t>
      9) заңды тұлғалардың жарғылық капиталына мемлекеттің қатысуы арқылы бюджеттік инвестициялардың іске асырылуын бағалауды;</w:t>
      </w:r>
    </w:p>
    <w:bookmarkEnd w:id="1154"/>
    <w:bookmarkStart w:name="z1940" w:id="1155"/>
    <w:p>
      <w:pPr>
        <w:spacing w:after="0"/>
        <w:ind w:left="0"/>
        <w:jc w:val="both"/>
      </w:pPr>
      <w:r>
        <w:rPr>
          <w:rFonts w:ascii="Times New Roman"/>
          <w:b w:val="false"/>
          <w:i w:val="false"/>
          <w:color w:val="000000"/>
          <w:sz w:val="28"/>
        </w:rPr>
        <w:t>
      10) техникалық-экономикалық негіздемені әзірлеуді және қаржы агенттіктерінің мемлекеттік инвестициялық саясатты республикалық бюджет қаражаты есебінен іске асыруын талап ететін бюджеттік инвестициялық жобаларды бюджеттік кредиттеу сараптамасын түсiну қажет.</w:t>
      </w:r>
    </w:p>
    <w:bookmarkEnd w:id="1155"/>
    <w:bookmarkStart w:name="z1941" w:id="1156"/>
    <w:p>
      <w:pPr>
        <w:spacing w:after="0"/>
        <w:ind w:left="0"/>
        <w:jc w:val="both"/>
      </w:pPr>
      <w:r>
        <w:rPr>
          <w:rFonts w:ascii="Times New Roman"/>
          <w:b w:val="false"/>
          <w:i w:val="false"/>
          <w:color w:val="000000"/>
          <w:sz w:val="28"/>
        </w:rPr>
        <w:t>
      537. Мемлекеттік жоспарлау жөніндегі орталық уәкілетті органның бюджеттік бағдарламасының қаражаттары есебінен бюджеттік инвестициялар мен мемлекеттік-жекешелік әріптестік мәселелері бойынша сараптамаларды және құжаттаманы бағалауды қаржыландыру процесі келесі негізгі кезеңдерді қамтитын іс-шаралар кешенін білдіреді:</w:t>
      </w:r>
    </w:p>
    <w:bookmarkEnd w:id="1156"/>
    <w:bookmarkStart w:name="z1942" w:id="1157"/>
    <w:p>
      <w:pPr>
        <w:spacing w:after="0"/>
        <w:ind w:left="0"/>
        <w:jc w:val="both"/>
      </w:pPr>
      <w:r>
        <w:rPr>
          <w:rFonts w:ascii="Times New Roman"/>
          <w:b w:val="false"/>
          <w:i w:val="false"/>
          <w:color w:val="000000"/>
          <w:sz w:val="28"/>
        </w:rPr>
        <w:t>
      1) бюджеттік бағдарламалар әкімшілерінің бюджеттік инвестициялар мен мемлекеттік-жекешелік әріптестік мәселелері бойынша құжаттамаға сараптаманы және бағалауды қаржыландыру өтінімдерін беруі;</w:t>
      </w:r>
    </w:p>
    <w:bookmarkEnd w:id="1157"/>
    <w:bookmarkStart w:name="z1943" w:id="1158"/>
    <w:p>
      <w:pPr>
        <w:spacing w:after="0"/>
        <w:ind w:left="0"/>
        <w:jc w:val="both"/>
      </w:pPr>
      <w:r>
        <w:rPr>
          <w:rFonts w:ascii="Times New Roman"/>
          <w:b w:val="false"/>
          <w:i w:val="false"/>
          <w:color w:val="000000"/>
          <w:sz w:val="28"/>
        </w:rPr>
        <w:t>
      2) мемлекеттік-жекешелік әріптестік мәселелері бойынша сараптамалар жүргізу және бюджеттік инвестициялар мәселелері бойынша құжаттаманы бағалау үшін мемлекеттік-жекешелік әріптестік мәселелері жөніндегі мамандандырылған ұйымды немесе мемлекеттік-жекешелік әріптестікті дамыту орталығын (бұдан әрі-мемлекеттік-жекешелік әріптестікті дамыту орталығы) мемлекеттік-жекешелік әріптестік мәселелері бойынша сараптамалар жүргізу және құжаттаманы бағалау үшін тарту;</w:t>
      </w:r>
    </w:p>
    <w:bookmarkEnd w:id="1158"/>
    <w:bookmarkStart w:name="z1944" w:id="1159"/>
    <w:p>
      <w:pPr>
        <w:spacing w:after="0"/>
        <w:ind w:left="0"/>
        <w:jc w:val="both"/>
      </w:pPr>
      <w:r>
        <w:rPr>
          <w:rFonts w:ascii="Times New Roman"/>
          <w:b w:val="false"/>
          <w:i w:val="false"/>
          <w:color w:val="000000"/>
          <w:sz w:val="28"/>
        </w:rPr>
        <w:t>
      3) сараптамаларды қаржыландыру және бюджеттік инвестициялар мен мемлекеттік-жекешелік әріптестік мәселелері бойынша құжаттаманы бағалау.</w:t>
      </w:r>
    </w:p>
    <w:bookmarkEnd w:id="1159"/>
    <w:bookmarkStart w:name="z1945" w:id="1160"/>
    <w:p>
      <w:pPr>
        <w:spacing w:after="0"/>
        <w:ind w:left="0"/>
        <w:jc w:val="both"/>
      </w:pPr>
      <w:r>
        <w:rPr>
          <w:rFonts w:ascii="Times New Roman"/>
          <w:b w:val="false"/>
          <w:i w:val="false"/>
          <w:color w:val="000000"/>
          <w:sz w:val="28"/>
        </w:rPr>
        <w:t>
      538. Бюджеттік бағдарламаның әкімшілері мемлекеттік жоспарлау жөніндегі орталық уәкілетті органға бюджеттік инвестициялар мен мемлекеттік-жекешелік әріптестік мәселелері бойынша құжаттаманың сараптамасы мен бағалауын қаржыландыруға өтінімдер береді.</w:t>
      </w:r>
    </w:p>
    <w:bookmarkEnd w:id="1160"/>
    <w:bookmarkStart w:name="z1946" w:id="1161"/>
    <w:p>
      <w:pPr>
        <w:spacing w:after="0"/>
        <w:ind w:left="0"/>
        <w:jc w:val="both"/>
      </w:pPr>
      <w:r>
        <w:rPr>
          <w:rFonts w:ascii="Times New Roman"/>
          <w:b w:val="false"/>
          <w:i w:val="false"/>
          <w:color w:val="000000"/>
          <w:sz w:val="28"/>
        </w:rPr>
        <w:t>
      539. Мемлекеттік жоспарлау жөніндегі орталық уәкілетті орган бюджеттік инвестициялар мәселелері бойынша сараптамалар жүргізу және құжаттаманы бағалау үшін мемлекеттік-жекешелік әріптестік мәселелері жөніндегі мамандандырылған ұйымды немесе Қазақстан Республикасының Мемлекеттік-жекешелік әріптестік саласындағы заңнамасында белгіленген мерзімдерде мемлекеттік-жекешелік әріптестік мәселелері бойынша сараптамалар жүргізу және құжаттаманы бағалау үшін мемлекеттік-жекешелік әріптестікті дамыту орталығын тартады.</w:t>
      </w:r>
    </w:p>
    <w:bookmarkEnd w:id="1161"/>
    <w:bookmarkStart w:name="z1947" w:id="1162"/>
    <w:p>
      <w:pPr>
        <w:spacing w:after="0"/>
        <w:ind w:left="0"/>
        <w:jc w:val="both"/>
      </w:pPr>
      <w:r>
        <w:rPr>
          <w:rFonts w:ascii="Times New Roman"/>
          <w:b w:val="false"/>
          <w:i w:val="false"/>
          <w:color w:val="000000"/>
          <w:sz w:val="28"/>
        </w:rPr>
        <w:t>
      540. Бюджеттік инвестициялар мен мемлекеттік-жекешелік әріптестік мәселелері бойынша сараптамалар қорытындылары бойынша оң немесе теріс қорытынды шығарылады немесе мемлекеттік жоспарлау жөніндегі орталық уәкілетті органға пысықтауға жолданады.</w:t>
      </w:r>
    </w:p>
    <w:bookmarkEnd w:id="1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8" w:id="1163"/>
    <w:p>
      <w:pPr>
        <w:spacing w:after="0"/>
        <w:ind w:left="0"/>
        <w:jc w:val="both"/>
      </w:pPr>
      <w:r>
        <w:rPr>
          <w:rFonts w:ascii="Times New Roman"/>
          <w:b w:val="false"/>
          <w:i w:val="false"/>
          <w:color w:val="000000"/>
          <w:sz w:val="28"/>
        </w:rPr>
        <w:t>
      541. Мемлекеттік жоспарлау жөніндегі орталық уәкілетті орган ұсынған құжаттамаға сараптамалар және бағалау негізінде:</w:t>
      </w:r>
    </w:p>
    <w:bookmarkEnd w:id="1163"/>
    <w:bookmarkStart w:name="z1949" w:id="1164"/>
    <w:p>
      <w:pPr>
        <w:spacing w:after="0"/>
        <w:ind w:left="0"/>
        <w:jc w:val="both"/>
      </w:pPr>
      <w:r>
        <w:rPr>
          <w:rFonts w:ascii="Times New Roman"/>
          <w:b w:val="false"/>
          <w:i w:val="false"/>
          <w:color w:val="000000"/>
          <w:sz w:val="28"/>
        </w:rPr>
        <w:t>
      бюджеттік инвестициялар мәселелері бойынша мамандандырылған ұйымның мемлекеттік-жекешелік әріптестік мәселелері бойынша орындалған жұмыстар актісіне қол қояды;</w:t>
      </w:r>
    </w:p>
    <w:bookmarkEnd w:id="1164"/>
    <w:bookmarkStart w:name="z1950" w:id="1165"/>
    <w:p>
      <w:pPr>
        <w:spacing w:after="0"/>
        <w:ind w:left="0"/>
        <w:jc w:val="both"/>
      </w:pPr>
      <w:r>
        <w:rPr>
          <w:rFonts w:ascii="Times New Roman"/>
          <w:b w:val="false"/>
          <w:i w:val="false"/>
          <w:color w:val="000000"/>
          <w:sz w:val="28"/>
        </w:rPr>
        <w:t>
      мемлекеттік-жекешелік әріптестік мәселелері бойынша орындалған жұмыстар актісіне Мемлекеттік-жекешелік әріптестікті дамыту орталығы қол қояды.</w:t>
      </w:r>
    </w:p>
    <w:bookmarkEnd w:id="1165"/>
    <w:bookmarkStart w:name="z1951" w:id="1166"/>
    <w:p>
      <w:pPr>
        <w:spacing w:after="0"/>
        <w:ind w:left="0"/>
        <w:jc w:val="both"/>
      </w:pPr>
      <w:r>
        <w:rPr>
          <w:rFonts w:ascii="Times New Roman"/>
          <w:b w:val="false"/>
          <w:i w:val="false"/>
          <w:color w:val="000000"/>
          <w:sz w:val="28"/>
        </w:rPr>
        <w:t>
      542. Мемлекеттік жоспарлау жөніндегі орталық уәкілетті орган мен Мемлекеттік-жекешелік әріптестік дамыту орталығы, мемлекеттік-жекешелік әріптестік бойынша мамандандырылған ұйым арасындағы қаржыландыру және ұйымдастырушылық қамтамасыз ету Қазақстан Республикасының бюджеттік және мемлекеттік сатып алу туралы заңнамасында белгіленген тәртіппен шарттар жасасу арқылы жүзеге асырылады.</w:t>
      </w:r>
    </w:p>
    <w:bookmarkEnd w:id="1166"/>
    <w:bookmarkStart w:name="z1952" w:id="1167"/>
    <w:p>
      <w:pPr>
        <w:spacing w:after="0"/>
        <w:ind w:left="0"/>
        <w:jc w:val="left"/>
      </w:pPr>
      <w:r>
        <w:rPr>
          <w:rFonts w:ascii="Times New Roman"/>
          <w:b/>
          <w:i w:val="false"/>
          <w:color w:val="000000"/>
        </w:rPr>
        <w:t xml:space="preserve"> 4-параграф. Мемлекеттік-жекешелік әріптестіктің жобалары бойынша, инвестициялық шығындардың өтемақысын беру тәртібі</w:t>
      </w:r>
    </w:p>
    <w:bookmarkEnd w:id="1167"/>
    <w:bookmarkStart w:name="z1953" w:id="1168"/>
    <w:p>
      <w:pPr>
        <w:spacing w:after="0"/>
        <w:ind w:left="0"/>
        <w:jc w:val="both"/>
      </w:pPr>
      <w:r>
        <w:rPr>
          <w:rFonts w:ascii="Times New Roman"/>
          <w:b w:val="false"/>
          <w:i w:val="false"/>
          <w:color w:val="000000"/>
          <w:sz w:val="28"/>
        </w:rPr>
        <w:t>
      543. Мемлекеттік-жекешелік әріптестік жобалар бойынша инвестициялық шығындардың өтемақысы (бұдан әрі – өтемақы) – бұл мемлекеттік-жекешелік әріптестік шартына сәйкес инвестициялық шығындарының белгілі бір көлемін өтеуге бағытталған бюджет қаражаты есебінен төленетін ақшалай төлемдер.</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543-тармаққа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4" w:id="1169"/>
    <w:p>
      <w:pPr>
        <w:spacing w:after="0"/>
        <w:ind w:left="0"/>
        <w:jc w:val="both"/>
      </w:pPr>
      <w:r>
        <w:rPr>
          <w:rFonts w:ascii="Times New Roman"/>
          <w:b w:val="false"/>
          <w:i w:val="false"/>
          <w:color w:val="000000"/>
          <w:sz w:val="28"/>
        </w:rPr>
        <w:t>
      544. Мемлекеттік-жекешелік әріптестік жобалар бойынша инвестициялық шығындар бұл мемлекеттік-жекешелік әріптестік объектісін салуға, құруға, реконструкциялауға және (немесе) жаңғыртуға арналған шығындар.</w:t>
      </w:r>
    </w:p>
    <w:bookmarkEnd w:id="1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5" w:id="1170"/>
    <w:p>
      <w:pPr>
        <w:spacing w:after="0"/>
        <w:ind w:left="0"/>
        <w:jc w:val="both"/>
      </w:pPr>
      <w:r>
        <w:rPr>
          <w:rFonts w:ascii="Times New Roman"/>
          <w:b w:val="false"/>
          <w:i w:val="false"/>
          <w:color w:val="000000"/>
          <w:sz w:val="28"/>
        </w:rPr>
        <w:t>
      545. Өтемақы беру туралы шешімді мемлекеттік-жекешелік әріптестік жобалары бойынша мемлекеттік міндеттемелердің белгіленген лимиттерін ескере отырып, тиісті бюджет комиссиясы қабылдайды.</w:t>
      </w:r>
    </w:p>
    <w:bookmarkEnd w:id="1170"/>
    <w:bookmarkStart w:name="z1956" w:id="1171"/>
    <w:p>
      <w:pPr>
        <w:spacing w:after="0"/>
        <w:ind w:left="0"/>
        <w:jc w:val="both"/>
      </w:pPr>
      <w:r>
        <w:rPr>
          <w:rFonts w:ascii="Times New Roman"/>
          <w:b w:val="false"/>
          <w:i w:val="false"/>
          <w:color w:val="000000"/>
          <w:sz w:val="28"/>
        </w:rPr>
        <w:t>
      546. Өтемақыны төлеу мемлекеттік-жекешелік әріптестік объектісі пайдалануға енгізілгеннен кейін жүзеге асырылады. Бір мемлекеттік-жекешелік әріптестік жобасының шенберінде бірнеше объектілердің құрылысы/реконструкциясы болған жағдайда өтемақы төлеуді әрбір объектіні пайдалануға беру шамасына қарай тепе-тең жүзеге асырылады.</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546-тармаққа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7" w:id="1172"/>
    <w:p>
      <w:pPr>
        <w:spacing w:after="0"/>
        <w:ind w:left="0"/>
        <w:jc w:val="both"/>
      </w:pPr>
      <w:r>
        <w:rPr>
          <w:rFonts w:ascii="Times New Roman"/>
          <w:b w:val="false"/>
          <w:i w:val="false"/>
          <w:color w:val="000000"/>
          <w:sz w:val="28"/>
        </w:rPr>
        <w:t>
      547. Өтемақыны төлеуді Қазақстан Республикасының республикалық бюджет туралы заңдарында немесе астананың, облыстардың, республикалық маңызы бар қалалардың мәслихаттардың тиісті қаржы жылдарына арналған жергілікті бюджеттерді бекіту туралы шешімдерінде белгіленген сомалар шегінде мемлекеттік әріптеспен жүргізіледі.</w:t>
      </w:r>
    </w:p>
    <w:bookmarkEnd w:id="1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58" w:id="1173"/>
    <w:p>
      <w:pPr>
        <w:spacing w:after="0"/>
        <w:ind w:left="0"/>
        <w:jc w:val="both"/>
      </w:pPr>
      <w:r>
        <w:rPr>
          <w:rFonts w:ascii="Times New Roman"/>
          <w:b w:val="false"/>
          <w:i w:val="false"/>
          <w:color w:val="000000"/>
          <w:sz w:val="28"/>
        </w:rPr>
        <w:t>
      548. Өтемақы төлеу мемлекеттік-жекешелік әріптестік шартында белгіленген тәртіпке және кестеге сәйкес төлеуге берілетін шоттың негізінде жүргізіледі.</w:t>
      </w:r>
    </w:p>
    <w:bookmarkEnd w:id="1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9" w:id="1174"/>
    <w:p>
      <w:pPr>
        <w:spacing w:after="0"/>
        <w:ind w:left="0"/>
        <w:jc w:val="both"/>
      </w:pPr>
      <w:r>
        <w:rPr>
          <w:rFonts w:ascii="Times New Roman"/>
          <w:b w:val="false"/>
          <w:i w:val="false"/>
          <w:color w:val="000000"/>
          <w:sz w:val="28"/>
        </w:rPr>
        <w:t>
      549. Өтемақыны төлеуге республикалық және жергілікті бюджеттерден қаражат бөлу тиісті бюджеттік бағдарламалардың төлемдер бойынша қаржыландыру жоспарларына сәйкес жүзеге асырылады.</w:t>
      </w:r>
    </w:p>
    <w:bookmarkEnd w:id="1174"/>
    <w:bookmarkStart w:name="z1960" w:id="1175"/>
    <w:p>
      <w:pPr>
        <w:spacing w:after="0"/>
        <w:ind w:left="0"/>
        <w:jc w:val="both"/>
      </w:pPr>
      <w:r>
        <w:rPr>
          <w:rFonts w:ascii="Times New Roman"/>
          <w:b w:val="false"/>
          <w:i w:val="false"/>
          <w:color w:val="000000"/>
          <w:sz w:val="28"/>
        </w:rPr>
        <w:t>
      550. Төлемдер бойынша қаржыландыру жоспарларын осы Рәсімдерде белгіленген тәртіппен және мерзімдерде мемлекеттік-жекешелік әріптестік шарттарының талаптарын ескере отырып, мемлекеттік әріптес қалыптастырады.</w:t>
      </w:r>
    </w:p>
    <w:bookmarkEnd w:id="1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550-тармақ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1" w:id="1176"/>
    <w:p>
      <w:pPr>
        <w:spacing w:after="0"/>
        <w:ind w:left="0"/>
        <w:jc w:val="both"/>
      </w:pPr>
      <w:r>
        <w:rPr>
          <w:rFonts w:ascii="Times New Roman"/>
          <w:b w:val="false"/>
          <w:i w:val="false"/>
          <w:color w:val="000000"/>
          <w:sz w:val="28"/>
        </w:rPr>
        <w:t>
      551. Бюджеттен қаражатты төлемдер бойынша қаржыландыру жоспарларында белгіленген мерзімде алу үшін жекеше әріптестер мемлекеттік әріптеске бюджет қаражатын бөлуге өтінімдер ұсынады.</w:t>
      </w:r>
    </w:p>
    <w:bookmarkEnd w:id="1176"/>
    <w:bookmarkStart w:name="z1962" w:id="1177"/>
    <w:p>
      <w:pPr>
        <w:spacing w:after="0"/>
        <w:ind w:left="0"/>
        <w:jc w:val="both"/>
      </w:pPr>
      <w:r>
        <w:rPr>
          <w:rFonts w:ascii="Times New Roman"/>
          <w:b w:val="false"/>
          <w:i w:val="false"/>
          <w:color w:val="000000"/>
          <w:sz w:val="28"/>
        </w:rPr>
        <w:t>
      552. Жекеше әріптестің республикалық және жергілікті бюджеттердің қаражаты есебінен өтемақы төлеуге өтінімдерін қанағаттандыру мемлекеттік әріптестің төлемдері бойынша қаржыландырудың жиынтық жоспарында көзделген сомалар шегінде жүзеге асырылады.</w:t>
      </w:r>
    </w:p>
    <w:bookmarkEnd w:id="1177"/>
    <w:bookmarkStart w:name="z1963" w:id="1178"/>
    <w:p>
      <w:pPr>
        <w:spacing w:after="0"/>
        <w:ind w:left="0"/>
        <w:jc w:val="left"/>
      </w:pPr>
      <w:r>
        <w:rPr>
          <w:rFonts w:ascii="Times New Roman"/>
          <w:b/>
          <w:i w:val="false"/>
          <w:color w:val="000000"/>
        </w:rPr>
        <w:t xml:space="preserve"> 5-параграф. Мемлекеттік-жекешелік әріптестік жобалары бойынша операциялық шығындары өтемақысының тәртібі</w:t>
      </w:r>
    </w:p>
    <w:bookmarkEnd w:id="1178"/>
    <w:bookmarkStart w:name="z1964" w:id="1179"/>
    <w:p>
      <w:pPr>
        <w:spacing w:after="0"/>
        <w:ind w:left="0"/>
        <w:jc w:val="both"/>
      </w:pPr>
      <w:r>
        <w:rPr>
          <w:rFonts w:ascii="Times New Roman"/>
          <w:b w:val="false"/>
          <w:i w:val="false"/>
          <w:color w:val="000000"/>
          <w:sz w:val="28"/>
        </w:rPr>
        <w:t>
      553. Мемлекеттік-жекешелік әріптестік жобасы бойынша операциялық шығындардың өтемақысы мемлекеттік-жекешелік әріптестік шартына сәйкес мемлекеттік-жекешелік әріптестік объектісін пайдалануға байланысты жекеше әріптестің шығыстарын өтеуге бағытталған, бюджет қаражаты есебінен төленетін ақшалай төлемдер болып табылады.</w:t>
      </w:r>
    </w:p>
    <w:bookmarkEnd w:id="1179"/>
    <w:bookmarkStart w:name="z1965" w:id="1180"/>
    <w:p>
      <w:pPr>
        <w:spacing w:after="0"/>
        <w:ind w:left="0"/>
        <w:jc w:val="both"/>
      </w:pPr>
      <w:r>
        <w:rPr>
          <w:rFonts w:ascii="Times New Roman"/>
          <w:b w:val="false"/>
          <w:i w:val="false"/>
          <w:color w:val="000000"/>
          <w:sz w:val="28"/>
        </w:rPr>
        <w:t>
      554. Операциялық шығындарының өтемақысын төлеу мемлекеттік-жекешелік әріптестік шартында белгіленген тәртіпке және кестеге сәйкес төлеуге берілетін шоттың негізінде жүргізіледі.</w:t>
      </w:r>
    </w:p>
    <w:bookmarkEnd w:id="1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554-тармақ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6" w:id="1181"/>
    <w:p>
      <w:pPr>
        <w:spacing w:after="0"/>
        <w:ind w:left="0"/>
        <w:jc w:val="both"/>
      </w:pPr>
      <w:r>
        <w:rPr>
          <w:rFonts w:ascii="Times New Roman"/>
          <w:b w:val="false"/>
          <w:i w:val="false"/>
          <w:color w:val="000000"/>
          <w:sz w:val="28"/>
        </w:rPr>
        <w:t>
      555. Операциялық шығындары өтемақысының төлемін мемлекеттік әріптес Қазақстан Республикасының республикалық бюджет туралы заңдарында немесе мәслихаттардың тиісті қаржы жылдарына арналған жергілікті бюджеттерді бекіту туралы шешімдерінде белгіленген сомалар шегінде жүргізеді.</w:t>
      </w:r>
    </w:p>
    <w:bookmarkEnd w:id="1181"/>
    <w:bookmarkStart w:name="z1967" w:id="1182"/>
    <w:p>
      <w:pPr>
        <w:spacing w:after="0"/>
        <w:ind w:left="0"/>
        <w:jc w:val="both"/>
      </w:pPr>
      <w:r>
        <w:rPr>
          <w:rFonts w:ascii="Times New Roman"/>
          <w:b w:val="false"/>
          <w:i w:val="false"/>
          <w:color w:val="000000"/>
          <w:sz w:val="28"/>
        </w:rPr>
        <w:t>
      556. Операциялық шығындарының өтемақысын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p>
    <w:bookmarkEnd w:id="1182"/>
    <w:bookmarkStart w:name="z1968" w:id="1183"/>
    <w:p>
      <w:pPr>
        <w:spacing w:after="0"/>
        <w:ind w:left="0"/>
        <w:jc w:val="both"/>
      </w:pPr>
      <w:r>
        <w:rPr>
          <w:rFonts w:ascii="Times New Roman"/>
          <w:b w:val="false"/>
          <w:i w:val="false"/>
          <w:color w:val="000000"/>
          <w:sz w:val="28"/>
        </w:rPr>
        <w:t>
      557. Төлемдер бойынша қаржыландыру жоспарларын Қазақстан Республикасының бюджет заңнамасында белгіленген тәртіппен және мерзімде мемлекеттік-жекешелік әріптестік шартының талаптарын ескере отырып, мемлекеттік әріптес қалыптастырады.</w:t>
      </w:r>
    </w:p>
    <w:bookmarkEnd w:id="1183"/>
    <w:bookmarkStart w:name="z1969" w:id="1184"/>
    <w:p>
      <w:pPr>
        <w:spacing w:after="0"/>
        <w:ind w:left="0"/>
        <w:jc w:val="both"/>
      </w:pPr>
      <w:r>
        <w:rPr>
          <w:rFonts w:ascii="Times New Roman"/>
          <w:b w:val="false"/>
          <w:i w:val="false"/>
          <w:color w:val="000000"/>
          <w:sz w:val="28"/>
        </w:rPr>
        <w:t>
      558. Жекеше әріптестің республикалық және жергілікті бюджеттер қаражаты есебінен пайдалану шығындарының өтемақысына арналған өтінімдерін қанағаттандыру мемлекеттік әріптес бекіткен төлемдер бойынша жиынтық қаржыландыру жоспарында көзделген сомалар шегінде жүзеге асырылады.</w:t>
      </w:r>
    </w:p>
    <w:bookmarkEnd w:id="1184"/>
    <w:bookmarkStart w:name="z1970" w:id="1185"/>
    <w:p>
      <w:pPr>
        <w:spacing w:after="0"/>
        <w:ind w:left="0"/>
        <w:jc w:val="left"/>
      </w:pPr>
      <w:r>
        <w:rPr>
          <w:rFonts w:ascii="Times New Roman"/>
          <w:b/>
          <w:i w:val="false"/>
          <w:color w:val="000000"/>
        </w:rPr>
        <w:t xml:space="preserve"> 6-параграф. Мемлекет меншігіндегі мемлекеттік-жекешелік әріптестік объектісін басқаруды жүзеге асырғаны үшін сыйақы төлеу тәртібі</w:t>
      </w:r>
    </w:p>
    <w:bookmarkEnd w:id="1185"/>
    <w:bookmarkStart w:name="z1971" w:id="1186"/>
    <w:p>
      <w:pPr>
        <w:spacing w:after="0"/>
        <w:ind w:left="0"/>
        <w:jc w:val="both"/>
      </w:pPr>
      <w:r>
        <w:rPr>
          <w:rFonts w:ascii="Times New Roman"/>
          <w:b w:val="false"/>
          <w:i w:val="false"/>
          <w:color w:val="000000"/>
          <w:sz w:val="28"/>
        </w:rPr>
        <w:t>
      559. Мемлекеттік меншіктегі мемлекеттік-жекешелік әріптестік объектісін басқаруды жүзеге асырғаны үшін сыйақы (бұдан әрі – сыйақы) жекеше әріптестің мемлекеттік-жекешелік әріптестік объектісінің, техникалық және пайдалану сипаттамаларын қамтамасыз етуін ескере отырып, мемлекеттік-жекешелік әріптестік жобаны іске асырудың бүкіл мерзімі ішінде төлемдердің жалпы сомасынан айқындалған үлестермен бірыңғай төлемдер түрінде бюджет қаражаты есебінен төленетін жекеше әріптестің табыс алу көзі болып табылады.</w:t>
      </w:r>
    </w:p>
    <w:bookmarkEnd w:id="1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2" w:id="1187"/>
    <w:p>
      <w:pPr>
        <w:spacing w:after="0"/>
        <w:ind w:left="0"/>
        <w:jc w:val="both"/>
      </w:pPr>
      <w:r>
        <w:rPr>
          <w:rFonts w:ascii="Times New Roman"/>
          <w:b w:val="false"/>
          <w:i w:val="false"/>
          <w:color w:val="000000"/>
          <w:sz w:val="28"/>
        </w:rPr>
        <w:t>
      560. Сыйақы төлеу мемлекеттік-жекешелік әріптестік объектісін пайдалану кезеңінде мемлекет меншігіндегі объектілер бойынша жүзеге асырылады.</w:t>
      </w:r>
    </w:p>
    <w:bookmarkEnd w:id="1187"/>
    <w:bookmarkStart w:name="z1973" w:id="1188"/>
    <w:p>
      <w:pPr>
        <w:spacing w:after="0"/>
        <w:ind w:left="0"/>
        <w:jc w:val="both"/>
      </w:pPr>
      <w:r>
        <w:rPr>
          <w:rFonts w:ascii="Times New Roman"/>
          <w:b w:val="false"/>
          <w:i w:val="false"/>
          <w:color w:val="000000"/>
          <w:sz w:val="28"/>
        </w:rPr>
        <w:t xml:space="preserve">
      561. Мемлекеттік-жекешелік әріптестік шартының талаптарына сәйкес маңыздылығы ерекше мемлекеттік-жекешелік әріптестік жобаны іске асыру кезінде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7977 болып тіркелді) Ұлттық Банкі белгілеген ұлттық валюта бағамы айтарлықтай өзгерген жағдайда, сыйақы төлеу жекеше әріптестің қосымша табыс алу көзі ретінде де қолданылады.</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561-тармақ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4" w:id="1189"/>
    <w:p>
      <w:pPr>
        <w:spacing w:after="0"/>
        <w:ind w:left="0"/>
        <w:jc w:val="both"/>
      </w:pPr>
      <w:r>
        <w:rPr>
          <w:rFonts w:ascii="Times New Roman"/>
          <w:b w:val="false"/>
          <w:i w:val="false"/>
          <w:color w:val="000000"/>
          <w:sz w:val="28"/>
        </w:rPr>
        <w:t>
      562. Сыйақы беру мүмкіндігі туралы шешімді мемлекеттік-жекешелік әріптестік жобалары бойынша мемлекеттік міндеттемелердің белгіленген лимиттерін ескере отырып, тиісті бюджет комиссиясы қабылдайды.</w:t>
      </w:r>
    </w:p>
    <w:bookmarkEnd w:id="1189"/>
    <w:bookmarkStart w:name="z1975" w:id="1190"/>
    <w:p>
      <w:pPr>
        <w:spacing w:after="0"/>
        <w:ind w:left="0"/>
        <w:jc w:val="both"/>
      </w:pPr>
      <w:r>
        <w:rPr>
          <w:rFonts w:ascii="Times New Roman"/>
          <w:b w:val="false"/>
          <w:i w:val="false"/>
          <w:color w:val="000000"/>
          <w:sz w:val="28"/>
        </w:rPr>
        <w:t>
      563. Осы Рәсімдердің 562-тармағын қолданылған жағдайда, Қазақстан Республикасы Үкіметінің мемлекеттік-жекешелік әріптестік жобалары бойынша мемлекеттік міндеттемелердің белгіленген лимиті республикалық бюджет комиссиясының шешімі негізінде республикалық бюджетті нақтылау кезінде қайта қарауға жатады.</w:t>
      </w:r>
    </w:p>
    <w:bookmarkEnd w:id="1190"/>
    <w:bookmarkStart w:name="z1976" w:id="1191"/>
    <w:p>
      <w:pPr>
        <w:spacing w:after="0"/>
        <w:ind w:left="0"/>
        <w:jc w:val="both"/>
      </w:pPr>
      <w:r>
        <w:rPr>
          <w:rFonts w:ascii="Times New Roman"/>
          <w:b w:val="false"/>
          <w:i w:val="false"/>
          <w:color w:val="000000"/>
          <w:sz w:val="28"/>
        </w:rPr>
        <w:t>
      564. Сыйақы төлеу мемлекеттік-жекешелік әріптестік объектісін пайдалану кезеңінде жүзеге асырылады.</w:t>
      </w:r>
    </w:p>
    <w:bookmarkEnd w:id="1191"/>
    <w:bookmarkStart w:name="z1977" w:id="1192"/>
    <w:p>
      <w:pPr>
        <w:spacing w:after="0"/>
        <w:ind w:left="0"/>
        <w:jc w:val="both"/>
      </w:pPr>
      <w:r>
        <w:rPr>
          <w:rFonts w:ascii="Times New Roman"/>
          <w:b w:val="false"/>
          <w:i w:val="false"/>
          <w:color w:val="000000"/>
          <w:sz w:val="28"/>
        </w:rPr>
        <w:t>
      565. Сыйақыны төлеуді Қазақстан Республикасының республикалық бюджет туралы заңдарында немесе астананың, облыстардың, республикалық маңызы бар қалалардың мәслихаттардың тиісті қаржы жылдарына арналған жергілікті бюджеттерді бекіту туралы шешімдерінде белгіленген сомалар шегінде мемлекеттік әріптеспен жүргізіледі.</w:t>
      </w:r>
    </w:p>
    <w:bookmarkEnd w:id="1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565-тармақ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78" w:id="1193"/>
    <w:p>
      <w:pPr>
        <w:spacing w:after="0"/>
        <w:ind w:left="0"/>
        <w:jc w:val="both"/>
      </w:pPr>
      <w:r>
        <w:rPr>
          <w:rFonts w:ascii="Times New Roman"/>
          <w:b w:val="false"/>
          <w:i w:val="false"/>
          <w:color w:val="000000"/>
          <w:sz w:val="28"/>
        </w:rPr>
        <w:t>
      566. Сыйақы төлеу мемлекеттік-жекешелік әріптестік шартында белгіленген тәртіпке және кестеге сәйкес төлеуге берілетін шоттың негізінде жүргізіледі.</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9" w:id="1194"/>
    <w:p>
      <w:pPr>
        <w:spacing w:after="0"/>
        <w:ind w:left="0"/>
        <w:jc w:val="both"/>
      </w:pPr>
      <w:r>
        <w:rPr>
          <w:rFonts w:ascii="Times New Roman"/>
          <w:b w:val="false"/>
          <w:i w:val="false"/>
          <w:color w:val="000000"/>
          <w:sz w:val="28"/>
        </w:rPr>
        <w:t>
      567. Сыйақы төлеудің ең жоғары көлемі мемлекеттік-жекешелік әріптестік шартымен белгіленеді. Егер жекеше әріптес мемлекеттік-жекешелік әріптестік шартының талаптарын, оның ішінде көрсетілетін қызметтердің (орындалатын жұмыстардың) сапасы бойынша бұзған жағдайда, сыйақы төлеудің нақты көлемі төлемнің ең жоғары көлемімен салыстырғанда төмендейді.</w:t>
      </w:r>
    </w:p>
    <w:bookmarkEnd w:id="1194"/>
    <w:bookmarkStart w:name="z1980" w:id="1195"/>
    <w:p>
      <w:pPr>
        <w:spacing w:after="0"/>
        <w:ind w:left="0"/>
        <w:jc w:val="both"/>
      </w:pPr>
      <w:r>
        <w:rPr>
          <w:rFonts w:ascii="Times New Roman"/>
          <w:b w:val="false"/>
          <w:i w:val="false"/>
          <w:color w:val="000000"/>
          <w:sz w:val="28"/>
        </w:rPr>
        <w:t>
      Өз міндеттемелерін тиісінше орындамағаны үшін ұстап қалу мөлшері мемлекеттік-жекешелік әріптестік шартымен айқындалады.</w:t>
      </w:r>
    </w:p>
    <w:bookmarkEnd w:id="1195"/>
    <w:bookmarkStart w:name="z1981" w:id="1196"/>
    <w:p>
      <w:pPr>
        <w:spacing w:after="0"/>
        <w:ind w:left="0"/>
        <w:jc w:val="both"/>
      </w:pPr>
      <w:r>
        <w:rPr>
          <w:rFonts w:ascii="Times New Roman"/>
          <w:b w:val="false"/>
          <w:i w:val="false"/>
          <w:color w:val="000000"/>
          <w:sz w:val="28"/>
        </w:rPr>
        <w:t>
      Жекеше әріптестің мемлекеттік-жекешелік әріптестік объектісінің техникалық және пайдалану сипаттамаларын қамтамасыз етуі жыл сайын, есепті кезеңнен кейінгі жылдың 30 наурызына дейін жекеше әріптес пен мемлекеттік әріптес арасында қол қойылатын актімен расталады.</w:t>
      </w:r>
    </w:p>
    <w:bookmarkEnd w:id="1196"/>
    <w:bookmarkStart w:name="z1982" w:id="1197"/>
    <w:p>
      <w:pPr>
        <w:spacing w:after="0"/>
        <w:ind w:left="0"/>
        <w:jc w:val="both"/>
      </w:pPr>
      <w:r>
        <w:rPr>
          <w:rFonts w:ascii="Times New Roman"/>
          <w:b w:val="false"/>
          <w:i w:val="false"/>
          <w:color w:val="000000"/>
          <w:sz w:val="28"/>
        </w:rPr>
        <w:t>
      Жекеше әріптестің мемлекеттік-жекешелік әріптестік шартының талаптарын, оның ішінде көрсетілетін қызметтердің (орындалатын жұмыстардың) сапасы бойынша бұзушылықтары болмаған жағдайда, жекеше әріптеске сыйақы төлеудің ең жоғары көлемі төленеді.</w:t>
      </w:r>
    </w:p>
    <w:bookmarkEnd w:id="1197"/>
    <w:bookmarkStart w:name="z1983" w:id="1198"/>
    <w:p>
      <w:pPr>
        <w:spacing w:after="0"/>
        <w:ind w:left="0"/>
        <w:jc w:val="both"/>
      </w:pPr>
      <w:r>
        <w:rPr>
          <w:rFonts w:ascii="Times New Roman"/>
          <w:b w:val="false"/>
          <w:i w:val="false"/>
          <w:color w:val="000000"/>
          <w:sz w:val="28"/>
        </w:rPr>
        <w:t>
      568. Сыйақы төлеуге республикалық және жергілікті бюджеттерден қаражат бөлу тиісті бюджеттік бағдарламалардың төлемдері бойынша қаржыландыру жоспарларына сәйкес жүзеге асырылады.</w:t>
      </w:r>
    </w:p>
    <w:bookmarkEnd w:id="1198"/>
    <w:bookmarkStart w:name="z1984" w:id="1199"/>
    <w:p>
      <w:pPr>
        <w:spacing w:after="0"/>
        <w:ind w:left="0"/>
        <w:jc w:val="both"/>
      </w:pPr>
      <w:r>
        <w:rPr>
          <w:rFonts w:ascii="Times New Roman"/>
          <w:b w:val="false"/>
          <w:i w:val="false"/>
          <w:color w:val="000000"/>
          <w:sz w:val="28"/>
        </w:rPr>
        <w:t>
      569. Төлемдер бойынша қаржыландыру жоспарларын осы Рәсімдерде белгіленген тәртіппен және мерзімдерде мемлекеттік-жекешелік әріптестік шарттарының талаптарын ескере отырып, мемлекеттік әріптес қалыптастырады.</w:t>
      </w:r>
    </w:p>
    <w:bookmarkEnd w:id="1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5" w:id="1200"/>
    <w:p>
      <w:pPr>
        <w:spacing w:after="0"/>
        <w:ind w:left="0"/>
        <w:jc w:val="both"/>
      </w:pPr>
      <w:r>
        <w:rPr>
          <w:rFonts w:ascii="Times New Roman"/>
          <w:b w:val="false"/>
          <w:i w:val="false"/>
          <w:color w:val="000000"/>
          <w:sz w:val="28"/>
        </w:rPr>
        <w:t>
      570. Жекеше әріптестің республикалық және жергілікті бюджеттердің қаражаты есебінен сыйақы төлеуге өтінімдерін қанағаттандыру мемлекеттік әріптестің төлемдері бойынша қаржыландырудың жиынтық жоспарында көзделген сомалар шегінде жүзеге асырылады.</w:t>
      </w:r>
    </w:p>
    <w:bookmarkEnd w:id="1200"/>
    <w:bookmarkStart w:name="z1986" w:id="1201"/>
    <w:p>
      <w:pPr>
        <w:spacing w:after="0"/>
        <w:ind w:left="0"/>
        <w:jc w:val="left"/>
      </w:pPr>
      <w:r>
        <w:rPr>
          <w:rFonts w:ascii="Times New Roman"/>
          <w:b/>
          <w:i w:val="false"/>
          <w:color w:val="000000"/>
        </w:rPr>
        <w:t xml:space="preserve"> 7-параграф. Мемлекеттік-жекешелік әріптестік объектісінің қолжетімділігі үшін төлемақы төлеу тәртібі</w:t>
      </w:r>
    </w:p>
    <w:bookmarkEnd w:id="1201"/>
    <w:bookmarkStart w:name="z1987" w:id="1202"/>
    <w:p>
      <w:pPr>
        <w:spacing w:after="0"/>
        <w:ind w:left="0"/>
        <w:jc w:val="both"/>
      </w:pPr>
      <w:r>
        <w:rPr>
          <w:rFonts w:ascii="Times New Roman"/>
          <w:b w:val="false"/>
          <w:i w:val="false"/>
          <w:color w:val="000000"/>
          <w:sz w:val="28"/>
        </w:rPr>
        <w:t>
      571. Мемлекеттік-жекешелік әріптестік объектісінің қолжетімділігі үшін төлемақы – мемлекеттік-жекешелік әріптестік объектісінің пайдаланылу және сапалық сипаттамаларын, сондай-ақ мемлекеттік-жекешелік әріптестік объектісінің жеке техникалық-экономикалық өлшемдерін негізге ала отырып, көрсетілген объектінің тұтынушыларға қолжетімділігін қамтамасыз ету үшін мемлекеттік-жекешелік әріптестік шартына сәйкес бюджет қаражаты есебінен жүзеге асырылатын ақшалай төлем.</w:t>
      </w:r>
    </w:p>
    <w:bookmarkEnd w:id="1202"/>
    <w:bookmarkStart w:name="z1988" w:id="1203"/>
    <w:p>
      <w:pPr>
        <w:spacing w:after="0"/>
        <w:ind w:left="0"/>
        <w:jc w:val="both"/>
      </w:pPr>
      <w:r>
        <w:rPr>
          <w:rFonts w:ascii="Times New Roman"/>
          <w:b w:val="false"/>
          <w:i w:val="false"/>
          <w:color w:val="000000"/>
          <w:sz w:val="28"/>
        </w:rPr>
        <w:t>
      572. Қолжетімділік үшін төлемақы төлеу мүмкіндігі туралы шешімді Қазақстан Республикасының Үкіметі мен жергілікті атқарушы органдардың мемлекеттік-жекешелік әріптестік жобалары бойынша мемлекеттік міндеттемелерінің белгіленген лимиттерін ескере отырып, тиісті бюджет комиссиясы қабылдайды.</w:t>
      </w:r>
    </w:p>
    <w:bookmarkEnd w:id="1203"/>
    <w:bookmarkStart w:name="z1989" w:id="1204"/>
    <w:p>
      <w:pPr>
        <w:spacing w:after="0"/>
        <w:ind w:left="0"/>
        <w:jc w:val="both"/>
      </w:pPr>
      <w:r>
        <w:rPr>
          <w:rFonts w:ascii="Times New Roman"/>
          <w:b w:val="false"/>
          <w:i w:val="false"/>
          <w:color w:val="000000"/>
          <w:sz w:val="28"/>
        </w:rPr>
        <w:t>
      573. Мемлекеттік-жекешелік әріптестік жобалары бойынша қолжетімділігі үшін төлемақы мемлекеттік-жекешелік әріптестік шартында белгіленген тәртіпке және кестеге сәйкес және төлеуге берілетін шоттың негізінде жүргізіледі.</w:t>
      </w:r>
    </w:p>
    <w:bookmarkEnd w:id="1204"/>
    <w:bookmarkStart w:name="z1990" w:id="1205"/>
    <w:p>
      <w:pPr>
        <w:spacing w:after="0"/>
        <w:ind w:left="0"/>
        <w:jc w:val="left"/>
      </w:pPr>
      <w:r>
        <w:rPr>
          <w:rFonts w:ascii="Times New Roman"/>
          <w:b/>
          <w:i w:val="false"/>
          <w:color w:val="000000"/>
        </w:rPr>
        <w:t xml:space="preserve"> 8-параграф. Мемлекеттік-жекешелік әріптестік объектісін пайдаланғаны үшін жалдау төлемақысын төлеу тәртібі</w:t>
      </w:r>
    </w:p>
    <w:bookmarkEnd w:id="1205"/>
    <w:bookmarkStart w:name="z1991" w:id="1206"/>
    <w:p>
      <w:pPr>
        <w:spacing w:after="0"/>
        <w:ind w:left="0"/>
        <w:jc w:val="both"/>
      </w:pPr>
      <w:r>
        <w:rPr>
          <w:rFonts w:ascii="Times New Roman"/>
          <w:b w:val="false"/>
          <w:i w:val="false"/>
          <w:color w:val="000000"/>
          <w:sz w:val="28"/>
        </w:rPr>
        <w:t>
      574. Мемлекеттік-жекешелік әріптестік объектісін пайдаланғаны үшін жалдау төлемақысын төлеу жекеше әріптестің мемлекеттік-жекешелік әріптестік объектісінің, техникалық және пайдалану сипаттамаларын қамтамасыз етуін ескере отырып, мемлекеттік-жекешелік әріптестік жобаны іске асырудың бүкіл мерзімі ішінде төлемдердің жалпы сомасынан белгілі бір үлестермен бірыңғай төлемдер түрінде бюджет қаражаты есебінен жүргізілетін жекеше әріптестің табыс алу көзі болып табылады.</w:t>
      </w:r>
    </w:p>
    <w:bookmarkEnd w:id="1206"/>
    <w:bookmarkStart w:name="z1992" w:id="1207"/>
    <w:p>
      <w:pPr>
        <w:spacing w:after="0"/>
        <w:ind w:left="0"/>
        <w:jc w:val="both"/>
      </w:pPr>
      <w:r>
        <w:rPr>
          <w:rFonts w:ascii="Times New Roman"/>
          <w:b w:val="false"/>
          <w:i w:val="false"/>
          <w:color w:val="000000"/>
          <w:sz w:val="28"/>
        </w:rPr>
        <w:t>
      575. Мемлекеттік-жекешелік әріптестік объектісін пайдаланғаны үшін жалдау төлемақысын (бұдан әрі – жалдау төлемақысы) төлеу мемлекеттік-жекешелік әріптестік объектісін пайдалану кезеңінде жеке меншіктегі (жекеше әріптес меншігіндегі) объектілер бойынша ғана жүзеге асырылады.</w:t>
      </w:r>
    </w:p>
    <w:bookmarkEnd w:id="1207"/>
    <w:bookmarkStart w:name="z1993" w:id="1208"/>
    <w:p>
      <w:pPr>
        <w:spacing w:after="0"/>
        <w:ind w:left="0"/>
        <w:jc w:val="both"/>
      </w:pPr>
      <w:r>
        <w:rPr>
          <w:rFonts w:ascii="Times New Roman"/>
          <w:b w:val="false"/>
          <w:i w:val="false"/>
          <w:color w:val="000000"/>
          <w:sz w:val="28"/>
        </w:rPr>
        <w:t>
      576. Жекеше әріптеске жалдау төлемақысын төлеу мүмкіндігі туралы шешімді мемлекеттік-жекешелік әріптестік жобасы бойынша мемлекеттік міндеттемелердің белгіленген лимиттерін ескере отырып, тиісті бюджет комиссиясы қабылдайды.</w:t>
      </w:r>
    </w:p>
    <w:bookmarkEnd w:id="1208"/>
    <w:bookmarkStart w:name="z1994" w:id="1209"/>
    <w:p>
      <w:pPr>
        <w:spacing w:after="0"/>
        <w:ind w:left="0"/>
        <w:jc w:val="both"/>
      </w:pPr>
      <w:r>
        <w:rPr>
          <w:rFonts w:ascii="Times New Roman"/>
          <w:b w:val="false"/>
          <w:i w:val="false"/>
          <w:color w:val="000000"/>
          <w:sz w:val="28"/>
        </w:rPr>
        <w:t>
      577. Жалдау төлемақысын төлеу жекеше әріптес меншігіндегі мемлекеттік-жекешелік әріптестік объектісін пайдалану кезеңінде жүзеге асырылады.</w:t>
      </w:r>
    </w:p>
    <w:bookmarkEnd w:id="1209"/>
    <w:bookmarkStart w:name="z1995" w:id="1210"/>
    <w:p>
      <w:pPr>
        <w:spacing w:after="0"/>
        <w:ind w:left="0"/>
        <w:jc w:val="both"/>
      </w:pPr>
      <w:r>
        <w:rPr>
          <w:rFonts w:ascii="Times New Roman"/>
          <w:b w:val="false"/>
          <w:i w:val="false"/>
          <w:color w:val="000000"/>
          <w:sz w:val="28"/>
        </w:rPr>
        <w:t>
      578. Жалдау төлемақысын төлеуді Қазақстан Республикасының республикалық бюджет туралы заңдарында немесе астана, облыстар және республикалық маңызы бар қала мәслихаттардың тиісті қаржы жылдарына арналған жергілікті бюджеттерді бекіту туралы шешімдерінде белгіленген сомалар шегінде мемлекеттік әріптес жүргізеді.</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578-тармақ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996" w:id="1211"/>
    <w:p>
      <w:pPr>
        <w:spacing w:after="0"/>
        <w:ind w:left="0"/>
        <w:jc w:val="both"/>
      </w:pPr>
      <w:r>
        <w:rPr>
          <w:rFonts w:ascii="Times New Roman"/>
          <w:b w:val="false"/>
          <w:i w:val="false"/>
          <w:color w:val="000000"/>
          <w:sz w:val="28"/>
        </w:rPr>
        <w:t>
      579. Жалдау төлемақысын төлеу мемлекеттік-жекешелік әріптестік шартында белгіленген тәртіпке және кестеге сәйкес төлеуге берілетін шоттың негізінде жүргізіледі.</w:t>
      </w:r>
    </w:p>
    <w:bookmarkEnd w:id="1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7" w:id="1212"/>
    <w:p>
      <w:pPr>
        <w:spacing w:after="0"/>
        <w:ind w:left="0"/>
        <w:jc w:val="both"/>
      </w:pPr>
      <w:r>
        <w:rPr>
          <w:rFonts w:ascii="Times New Roman"/>
          <w:b w:val="false"/>
          <w:i w:val="false"/>
          <w:color w:val="000000"/>
          <w:sz w:val="28"/>
        </w:rPr>
        <w:t>
      580. Жалдау төлемақысы бойынша төлемнің ең жоғары көлемі мемлекеттік-жекешелік әріптестік шартында белгіленеді. Жекеше әріптес мемлекеттік-жекешелік әріптестік шартының, оның ішінде жалға берілетін үй-жай мен көрсетілетін қызметтердің сапасы бойынша талаптарын бұзған жағдайда, жалдау төлемақысы бойынша төлемнің нақты көлемі төлемнің ең жоғары көлемімен салыстырғанда төмендейді.</w:t>
      </w:r>
    </w:p>
    <w:bookmarkEnd w:id="1212"/>
    <w:bookmarkStart w:name="z1998" w:id="1213"/>
    <w:p>
      <w:pPr>
        <w:spacing w:after="0"/>
        <w:ind w:left="0"/>
        <w:jc w:val="both"/>
      </w:pPr>
      <w:r>
        <w:rPr>
          <w:rFonts w:ascii="Times New Roman"/>
          <w:b w:val="false"/>
          <w:i w:val="false"/>
          <w:color w:val="000000"/>
          <w:sz w:val="28"/>
        </w:rPr>
        <w:t>
      Өз міндеттемелерін тиісінше орындамағаны үшін ұстап қалу мөлшері мемлекеттік-жекешелік әріптестік шартында айқындалады.</w:t>
      </w:r>
    </w:p>
    <w:bookmarkEnd w:id="1213"/>
    <w:bookmarkStart w:name="z1999" w:id="1214"/>
    <w:p>
      <w:pPr>
        <w:spacing w:after="0"/>
        <w:ind w:left="0"/>
        <w:jc w:val="both"/>
      </w:pPr>
      <w:r>
        <w:rPr>
          <w:rFonts w:ascii="Times New Roman"/>
          <w:b w:val="false"/>
          <w:i w:val="false"/>
          <w:color w:val="000000"/>
          <w:sz w:val="28"/>
        </w:rPr>
        <w:t>
      Жекеше әріптестің мемлекеттік-жекешелік әріптестік объектісінің техникалық және пайдалану сипаттамаларын қамтамасыз етуі жыл сайын жыл қорытындылары бойынша, келесі жылдың бірінші тоқсанында жекеше әріптес және мемлекеттік әріптес арасында қол қойылатын актімен расталады.</w:t>
      </w:r>
    </w:p>
    <w:bookmarkEnd w:id="1214"/>
    <w:bookmarkStart w:name="z2000" w:id="1215"/>
    <w:p>
      <w:pPr>
        <w:spacing w:after="0"/>
        <w:ind w:left="0"/>
        <w:jc w:val="both"/>
      </w:pPr>
      <w:r>
        <w:rPr>
          <w:rFonts w:ascii="Times New Roman"/>
          <w:b w:val="false"/>
          <w:i w:val="false"/>
          <w:color w:val="000000"/>
          <w:sz w:val="28"/>
        </w:rPr>
        <w:t>
      Жекеше әріптестің мемлекеттік-жекешелік әріптестік шартының талаптарын, оның ішінде көрсетілетін қызметтердің (орындалатын жұмыстардың) сапасы бойынша бұзушылықтары болмаған жағдайда, жекеше әріптеске жалдау төлемақыларын төлеудің ең жоғары көлемі төленеді.</w:t>
      </w:r>
    </w:p>
    <w:bookmarkEnd w:id="1215"/>
    <w:bookmarkStart w:name="z2001" w:id="1216"/>
    <w:p>
      <w:pPr>
        <w:spacing w:after="0"/>
        <w:ind w:left="0"/>
        <w:jc w:val="both"/>
      </w:pPr>
      <w:r>
        <w:rPr>
          <w:rFonts w:ascii="Times New Roman"/>
          <w:b w:val="false"/>
          <w:i w:val="false"/>
          <w:color w:val="000000"/>
          <w:sz w:val="28"/>
        </w:rPr>
        <w:t>
      581. Жалдау төлемақыларын төлеуге республикалық және жергілікті бюджеттерден қаражат бөлу тиісті бюджеттік бағдарламалардың төлемдер бойынша қаржыландыру жоспарларына сәйкес жүзеге асырылады.</w:t>
      </w:r>
    </w:p>
    <w:bookmarkEnd w:id="1216"/>
    <w:bookmarkStart w:name="z2002" w:id="1217"/>
    <w:p>
      <w:pPr>
        <w:spacing w:after="0"/>
        <w:ind w:left="0"/>
        <w:jc w:val="both"/>
      </w:pPr>
      <w:r>
        <w:rPr>
          <w:rFonts w:ascii="Times New Roman"/>
          <w:b w:val="false"/>
          <w:i w:val="false"/>
          <w:color w:val="000000"/>
          <w:sz w:val="28"/>
        </w:rPr>
        <w:t>
      582. Төлемдер бойынша қаржыландыру жоспарларын осы Рәсімдерде белгіленген тәртіппен және мерзімдерде мемлекеттік-жекешелік әріптестік шарттарының талаптарын ескере отырып, мемлекеттік әріптес қалыптастырады.</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582-тармақ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3" w:id="1218"/>
    <w:p>
      <w:pPr>
        <w:spacing w:after="0"/>
        <w:ind w:left="0"/>
        <w:jc w:val="both"/>
      </w:pPr>
      <w:r>
        <w:rPr>
          <w:rFonts w:ascii="Times New Roman"/>
          <w:b w:val="false"/>
          <w:i w:val="false"/>
          <w:color w:val="000000"/>
          <w:sz w:val="28"/>
        </w:rPr>
        <w:t>
      583. Жекеше әріптестің жалдау төлемақыларын төлеуге өтінімдерін қанағаттандыруды республикалық және жергілікті бюджеттердің қаражаты есебінен төлемдер бойынша қаржыландырудың жиынтық жоспарында көзделген сомалар шегінде мемлекеттік әріптес жүзеге асырады.</w:t>
      </w:r>
    </w:p>
    <w:bookmarkEnd w:id="1218"/>
    <w:bookmarkStart w:name="z2004" w:id="1219"/>
    <w:p>
      <w:pPr>
        <w:spacing w:after="0"/>
        <w:ind w:left="0"/>
        <w:jc w:val="left"/>
      </w:pPr>
      <w:r>
        <w:rPr>
          <w:rFonts w:ascii="Times New Roman"/>
          <w:b/>
          <w:i w:val="false"/>
          <w:color w:val="000000"/>
        </w:rPr>
        <w:t xml:space="preserve"> 9-параграф. Мемлекеттік-жекешелік әріптестік жобаларын қоса қаржыландыру тәртібі</w:t>
      </w:r>
    </w:p>
    <w:bookmarkEnd w:id="1219"/>
    <w:bookmarkStart w:name="z2005" w:id="1220"/>
    <w:p>
      <w:pPr>
        <w:spacing w:after="0"/>
        <w:ind w:left="0"/>
        <w:jc w:val="both"/>
      </w:pPr>
      <w:r>
        <w:rPr>
          <w:rFonts w:ascii="Times New Roman"/>
          <w:b w:val="false"/>
          <w:i w:val="false"/>
          <w:color w:val="000000"/>
          <w:sz w:val="28"/>
        </w:rPr>
        <w:t>
      584. Мемлекеттік-жекешелік әріптестік жобаларын қоса қаржыландыру – бұл мемлекеттік-жекешелік әріптестік объектілерін салу, жасау, қайта құру немесе жаңғырту үшін шығындардың белгілі бір көлемін қаржыландыру үшін бюджет қаражатын бөлу.</w:t>
      </w:r>
    </w:p>
    <w:bookmarkEnd w:id="1220"/>
    <w:bookmarkStart w:name="z2006" w:id="1221"/>
    <w:p>
      <w:pPr>
        <w:spacing w:after="0"/>
        <w:ind w:left="0"/>
        <w:jc w:val="both"/>
      </w:pPr>
      <w:r>
        <w:rPr>
          <w:rFonts w:ascii="Times New Roman"/>
          <w:b w:val="false"/>
          <w:i w:val="false"/>
          <w:color w:val="000000"/>
          <w:sz w:val="28"/>
        </w:rPr>
        <w:t>
      585. Мемлекеттік-жекешелік әріптестік жобаларды қоса қаржыландыруды мемлекеттік-жекешелік әріптестік объектісін салу, құру, реконструкциялау және жаңғырту кезеңінде тиісті бюджеттік бағдарламаның әкімшісі жүзеге асырады.</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585-тармақ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7" w:id="1222"/>
    <w:p>
      <w:pPr>
        <w:spacing w:after="0"/>
        <w:ind w:left="0"/>
        <w:jc w:val="both"/>
      </w:pPr>
      <w:r>
        <w:rPr>
          <w:rFonts w:ascii="Times New Roman"/>
          <w:b w:val="false"/>
          <w:i w:val="false"/>
          <w:color w:val="000000"/>
          <w:sz w:val="28"/>
        </w:rPr>
        <w:t>
      586. Мемлекеттік-жекешелік әріптестік жобаларын қоса қаржыландырудың жалпы көлемдері қоса қаржыландыруды талап ететін мемлекеттік-жекешелік әріптестік жобалардың тізбесін ескере отырып, тиісті мемлекеттік-жекешелік әріптестік шарттарымен анықталады.</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586-тармақ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8" w:id="1223"/>
    <w:p>
      <w:pPr>
        <w:spacing w:after="0"/>
        <w:ind w:left="0"/>
        <w:jc w:val="both"/>
      </w:pPr>
      <w:r>
        <w:rPr>
          <w:rFonts w:ascii="Times New Roman"/>
          <w:b w:val="false"/>
          <w:i w:val="false"/>
          <w:color w:val="000000"/>
          <w:sz w:val="28"/>
        </w:rPr>
        <w:t>
      587. Мемлекеттік-жекешелік әріптестік жобаларын қоса қаржыландырудың жылдық көлемдері Қазақстан Республикасының республикалық бюджет туралы заңдарымен немесе астана, облыстар, республикалық маңызы бар қала мәслихаттардың тиісті қаржы жылына арналған жергілікті бюджеттерді бекіту туралы шешімдерімен анықталады.</w:t>
      </w:r>
    </w:p>
    <w:bookmarkEnd w:id="1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587-тармақ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009" w:id="1224"/>
    <w:p>
      <w:pPr>
        <w:spacing w:after="0"/>
        <w:ind w:left="0"/>
        <w:jc w:val="both"/>
      </w:pPr>
      <w:r>
        <w:rPr>
          <w:rFonts w:ascii="Times New Roman"/>
          <w:b w:val="false"/>
          <w:i w:val="false"/>
          <w:color w:val="000000"/>
          <w:sz w:val="28"/>
        </w:rPr>
        <w:t>
      588. Мемлекеттік-жекешелік әріптестік жобаларын қоса қаржыландыруға республикалық және жергілікті бюджеттерден қаражат бөлу тиісті бюджеттік бағдарламалардың төлемдер бойынша қаржыландыру жоспарларына сәйкес жүзеге асырылады.</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588-тармаққа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93" w:id="1225"/>
    <w:p>
      <w:pPr>
        <w:spacing w:after="0"/>
        <w:ind w:left="0"/>
        <w:jc w:val="both"/>
      </w:pPr>
      <w:r>
        <w:rPr>
          <w:rFonts w:ascii="Times New Roman"/>
          <w:b w:val="false"/>
          <w:i w:val="false"/>
          <w:color w:val="000000"/>
          <w:sz w:val="28"/>
        </w:rPr>
        <w:t>
      589. Төлемдер бойынша қаржыландыру жоспарларын мемлекеттік-жекешелік әріптестік шарттарының талаптарын есепке ала отырып, осы Рәсімдерде белгіленген тәртіппен және мерзімде тиісті бюджеттік бағдарламаның әкімшісі қалыптастырады.</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589-тармақ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1" w:id="1226"/>
    <w:p>
      <w:pPr>
        <w:spacing w:after="0"/>
        <w:ind w:left="0"/>
        <w:jc w:val="both"/>
      </w:pPr>
      <w:r>
        <w:rPr>
          <w:rFonts w:ascii="Times New Roman"/>
          <w:b w:val="false"/>
          <w:i w:val="false"/>
          <w:color w:val="000000"/>
          <w:sz w:val="28"/>
        </w:rPr>
        <w:t>
      590. Жекеше әріптестер бюджеттен қаражатты төлемдер бойынша қаржыландыру жоспарларында белгіленген мерзімде алу үшін тиісті бюджеттік бағдарламаның әкімшілеріне бюджет қаражатын белуге өтінімдер мен бұрын алынған қаражаттардың игерілуі туралы есепті ұсынады.</w:t>
      </w:r>
    </w:p>
    <w:bookmarkEnd w:id="1226"/>
    <w:bookmarkStart w:name="z2012" w:id="1227"/>
    <w:p>
      <w:pPr>
        <w:spacing w:after="0"/>
        <w:ind w:left="0"/>
        <w:jc w:val="both"/>
      </w:pPr>
      <w:r>
        <w:rPr>
          <w:rFonts w:ascii="Times New Roman"/>
          <w:b w:val="false"/>
          <w:i w:val="false"/>
          <w:color w:val="000000"/>
          <w:sz w:val="28"/>
        </w:rPr>
        <w:t>
      591. Өтінімдер тиісті бюджеттік бағдарламаның әкімшілерінің төлемдер бойынша қаржыландыру жоспарларына сәйкес бюджеттен қаражат бөлу болжамдалып отырған ай басталғанға дейінгі он бес күннен кешіктірмейтін мерзімде ұсынылады.</w:t>
      </w:r>
    </w:p>
    <w:bookmarkEnd w:id="1227"/>
    <w:bookmarkStart w:name="z2013" w:id="1228"/>
    <w:p>
      <w:pPr>
        <w:spacing w:after="0"/>
        <w:ind w:left="0"/>
        <w:jc w:val="both"/>
      </w:pPr>
      <w:r>
        <w:rPr>
          <w:rFonts w:ascii="Times New Roman"/>
          <w:b w:val="false"/>
          <w:i w:val="false"/>
          <w:color w:val="000000"/>
          <w:sz w:val="28"/>
        </w:rPr>
        <w:t>
      592. Жекеше әріптестің мемлекеттік-жекешелік әріптестік жобаны қоса қаржыландыруға өтінімдерін қанағаттандыру республикалық және жергілікті бюджеттердің қаражаттары есебінен, тиісті бюджеттік бағдарламаның әкімшілерінің төлемдер бойынша қаржыландырудың жылдық жоспарында көзделген сомалар шегінде жүзеге асырылады.</w:t>
      </w:r>
    </w:p>
    <w:bookmarkEnd w:id="1228"/>
    <w:bookmarkStart w:name="z2014" w:id="1229"/>
    <w:p>
      <w:pPr>
        <w:spacing w:after="0"/>
        <w:ind w:left="0"/>
        <w:jc w:val="left"/>
      </w:pPr>
      <w:r>
        <w:rPr>
          <w:rFonts w:ascii="Times New Roman"/>
          <w:b/>
          <w:i w:val="false"/>
          <w:color w:val="000000"/>
        </w:rPr>
        <w:t xml:space="preserve"> 13-тарау. Мемлекеттік сыртқы қарыздар, байланысты гранттар қаражаты және бірлесіп қаржыландыру қаражаты есебінен қаржы операцияларын жүзеге асыру тәртібі</w:t>
      </w:r>
    </w:p>
    <w:bookmarkEnd w:id="1229"/>
    <w:bookmarkStart w:name="z2015" w:id="1230"/>
    <w:p>
      <w:pPr>
        <w:spacing w:after="0"/>
        <w:ind w:left="0"/>
        <w:jc w:val="both"/>
      </w:pPr>
      <w:r>
        <w:rPr>
          <w:rFonts w:ascii="Times New Roman"/>
          <w:b w:val="false"/>
          <w:i w:val="false"/>
          <w:color w:val="000000"/>
          <w:sz w:val="28"/>
        </w:rPr>
        <w:t>
      593. Несие шоты – қарыз беруші-бейрезидентте ашылған ағымдағы шот, онда тауарларды (жұмыстарды, қызметтерді) берушіге, сондай-ақ арнайы шотты толықтыруға тікелей төлемдер жүзеге асырылатын үкіметтік сыртқы қарыз немесе грант сомасы орналастырылады, егер қарыз туралы немесе байланысты грант туралы шарттың талаптарында осындай тікелей төлемдер, сондай-ақ арнайы шотты толықтырылса, ерекше мәртебесі бар республикалық маңызы бар қаланың жергілікті атқарушы органының қолма-қол ақшаны бақылау шоты көзделеді.</w:t>
      </w:r>
    </w:p>
    <w:bookmarkEnd w:id="1230"/>
    <w:bookmarkStart w:name="z2016" w:id="1231"/>
    <w:p>
      <w:pPr>
        <w:spacing w:after="0"/>
        <w:ind w:left="0"/>
        <w:jc w:val="both"/>
      </w:pPr>
      <w:r>
        <w:rPr>
          <w:rFonts w:ascii="Times New Roman"/>
          <w:b w:val="false"/>
          <w:i w:val="false"/>
          <w:color w:val="000000"/>
          <w:sz w:val="28"/>
        </w:rPr>
        <w:t>
      594. Қазақстан Республикасы Үкіметінің одан әрі қарыз алуын көздемейтін бірлесіп қаржыландырумен байланысты гранттарды қоспағанда, және грант туралы шартта өзгеше айтылмаған болса, үкіметтік сыртқы қарыздар немесе байланысты гранттар, ерекше мәртебесі бар республикалық маңызы бар қаланың жергілікті атқарушы органының сыртқы қарыздарын өтеу есебінен қаржылық операциялар бюджеттік бағдарлама әкімшісі қаражатты алуға арналған өтінімдердің негізінде шетел қарыз берушісінің немесе донордың атына жіберілетін нысан бойынша және қарыз шартына немесе байланысты грант туралы шартқа сәйкес, сондай-ақ осы Рәсімдерге сәйкес жүзеге асырады. Бұл ретте, үкіметтік сыртқы қарыздар немесе байланысты гранттар қаражатын бюджеттік бағдарлама әкімшісі тиісті қарыз немесе байланыс туралы шартта көзделмеген мақсаттарға ала алмайды.</w:t>
      </w:r>
    </w:p>
    <w:bookmarkEnd w:id="1231"/>
    <w:bookmarkStart w:name="z2017" w:id="1232"/>
    <w:p>
      <w:pPr>
        <w:spacing w:after="0"/>
        <w:ind w:left="0"/>
        <w:jc w:val="both"/>
      </w:pPr>
      <w:r>
        <w:rPr>
          <w:rFonts w:ascii="Times New Roman"/>
          <w:b w:val="false"/>
          <w:i w:val="false"/>
          <w:color w:val="000000"/>
          <w:sz w:val="28"/>
        </w:rPr>
        <w:t>
      595. Несие шотынан қаражатты алуға арналған өтінімдерге екі қойылатын қолдар тобы бұрыштама соғады, онда қойылатын қолдың бірінші тобы бюджетті атқару жөніндегі орталық уәкілетті органға қойылған қолдың екінші тобы бюджеттік бағдарламалар әкімшісіне бекітілген. Бұл ретте, қойылған қолдың бірінші тобы мәртебесіне ие болу бюджеттік бағдарламалар шеңберінде үкіметтік сыртқы қарыз қаражатын немесе байланысты грантты, ерекше мәртебесі бар республикалық маңызы бар қаланың жергілікті атқарушы органының сыртқы қарыздарын пайдалануды реттеумен және олардың мақсатты пайдаланылуын бақылаумен, екінші қойылатын қолдар тобы иегерлерінің мәртебесі – Қазақстан Республикасының заңнамасына сәйкес олардың мақсатты пайдаланылуына, сондай-ақ төлемді алушы – ақшаны алушы деректемелерің дұрыстығына және растығына толық жауапкершілікпен анықталады.</w:t>
      </w:r>
    </w:p>
    <w:bookmarkEnd w:id="1232"/>
    <w:bookmarkStart w:name="z2018" w:id="1233"/>
    <w:p>
      <w:pPr>
        <w:spacing w:after="0"/>
        <w:ind w:left="0"/>
        <w:jc w:val="both"/>
      </w:pPr>
      <w:r>
        <w:rPr>
          <w:rFonts w:ascii="Times New Roman"/>
          <w:b w:val="false"/>
          <w:i w:val="false"/>
          <w:color w:val="000000"/>
          <w:sz w:val="28"/>
        </w:rPr>
        <w:t>
      596. Мемлекеттік қазынашылықта ашылған шоттан сыртқы қарыздың немесе байланысты гранттың арнайы шотынан үкіметтік сыртқы қарыз немесе байланысты гранттың қаражатын, ерекше мәртебесі бар республикалық маңызы бар қаланың жергілікті атқарушы органының қолма-қол ақшаны бақылау шотын алуға арналған өтінімде бірінші топтың қолын алу және бірлесіп қаржыландыру үшін бюджеттік бағдарламалар әкімшісі қаражат алуға арналған өтініммен бірге мемлекеттік қазынашылыққа мыналарды:</w:t>
      </w:r>
    </w:p>
    <w:bookmarkEnd w:id="1233"/>
    <w:bookmarkStart w:name="z2019" w:id="1234"/>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135-қосымшасына</w:t>
      </w:r>
      <w:r>
        <w:rPr>
          <w:rFonts w:ascii="Times New Roman"/>
          <w:b w:val="false"/>
          <w:i w:val="false"/>
          <w:color w:val="000000"/>
          <w:sz w:val="28"/>
        </w:rPr>
        <w:t xml:space="preserve"> сәйкес нысан бойынша сыртқы қарыз шотынан, ерекше мәртебесі бар республикалық маңызы бар қаланың жергілікті атқарушы органының сыртқы қарыздарынан қаражат алуға арналған өтінім бойынша төлемнің мақсатын, не сыртқы қарыздың арнайы шотынан/байланысты грант/ерекше мәртебесі бар республикалық маңызы бар қаланың жергілікті атқарушы органының қолма-қол ақшаны бақылау шотынан қаражатты немесе қаржыландыру қаражатын алуға арналған өтінімдер тізілімін көрсете отырып, ілеспе хатты;</w:t>
      </w:r>
    </w:p>
    <w:bookmarkEnd w:id="1234"/>
    <w:bookmarkStart w:name="z2020" w:id="1235"/>
    <w:p>
      <w:pPr>
        <w:spacing w:after="0"/>
        <w:ind w:left="0"/>
        <w:jc w:val="both"/>
      </w:pPr>
      <w:r>
        <w:rPr>
          <w:rFonts w:ascii="Times New Roman"/>
          <w:b w:val="false"/>
          <w:i w:val="false"/>
          <w:color w:val="000000"/>
          <w:sz w:val="28"/>
        </w:rPr>
        <w:t>
      бірлесіп қаржыландыру бойынша қаржылық операциялар жүргізген кезде мемлекеттік қазынашылық органында тіркелген шарт және келісімді тіркеу туралы хабарлама;</w:t>
      </w:r>
    </w:p>
    <w:bookmarkEnd w:id="1235"/>
    <w:bookmarkStart w:name="z2021" w:id="1236"/>
    <w:p>
      <w:pPr>
        <w:spacing w:after="0"/>
        <w:ind w:left="0"/>
        <w:jc w:val="both"/>
      </w:pPr>
      <w:r>
        <w:rPr>
          <w:rFonts w:ascii="Times New Roman"/>
          <w:b w:val="false"/>
          <w:i w:val="false"/>
          <w:color w:val="000000"/>
          <w:sz w:val="28"/>
        </w:rPr>
        <w:t>
      қарыз алу шарты немесе байланысты грант туралы келісімнің шеңберінде жасасқан келісімшарттарға төлемдер жүргізілген жағдайда осы келісімшарттарға сәйкес төлем жүргізілетін құжаттардың (орындалған жұмыстардың сертификаттары және/немесе сол немесе өзге қызметтердің берілгені туралы инвойстар, оның ішінде келісімшарттың талаптарында бұл көзделген жағдайларда, банктік кепілдіктердің көшірмелері) көшірмелері, олар бойынша бастапқы төлемдер жүргізу кезінде, одан кейінгі кез келген өзгерістер мен толықтырулары бар көшірмелерін қоса алғанда, осы келісімшарттардың көшірмелері, сондай-ақ егер, бұл қарыз алу шарты және байланысты грант туралы келісім бойынша рәсімдермен көзделген болса, келісімшарттар жасасуға арналған шетелдік қарыз берушінің ресми мақұлдамалар көшірмелерін;</w:t>
      </w:r>
    </w:p>
    <w:bookmarkEnd w:id="1236"/>
    <w:bookmarkStart w:name="z2022" w:id="1237"/>
    <w:p>
      <w:pPr>
        <w:spacing w:after="0"/>
        <w:ind w:left="0"/>
        <w:jc w:val="both"/>
      </w:pPr>
      <w:r>
        <w:rPr>
          <w:rFonts w:ascii="Times New Roman"/>
          <w:b w:val="false"/>
          <w:i w:val="false"/>
          <w:color w:val="000000"/>
          <w:sz w:val="28"/>
        </w:rPr>
        <w:t>
      келісімшарт жасалмай жүргізілетін шығыстар бойынша біржолғы төлемдер жасалған жағдайда бастапқы құжаттардың көшірмесін (шот-фактураларды, жөнелтпе құжаттарды, кіріс кассалық ордерлерді, түбіртектерді, қолхаттарды және өзге де құжаттарды);</w:t>
      </w:r>
    </w:p>
    <w:bookmarkEnd w:id="1237"/>
    <w:bookmarkStart w:name="z2023" w:id="1238"/>
    <w:p>
      <w:pPr>
        <w:spacing w:after="0"/>
        <w:ind w:left="0"/>
        <w:jc w:val="both"/>
      </w:pPr>
      <w:r>
        <w:rPr>
          <w:rFonts w:ascii="Times New Roman"/>
          <w:b w:val="false"/>
          <w:i w:val="false"/>
          <w:color w:val="000000"/>
          <w:sz w:val="28"/>
        </w:rPr>
        <w:t>
      үкіметтік сыртқы қарыздарды және байланысты гранттарды, ерекше мәртебесі бар республикалық маңызы бар қаланың жергілікті атқарушы органының сыртқы қарыздарын бірлесіп қаржыландыру жөніндегі қаржылық операцияларды қоспағанда, қарыз шарты бойынша немесе байланысты грант туралы келісім бойынша қабылданған қаржы рәсімдеріне сәйкес шетел қарыз берушісіне немесе донорға ұсынуға қажет құжаттардың көшірмесін;</w:t>
      </w:r>
    </w:p>
    <w:bookmarkEnd w:id="1238"/>
    <w:bookmarkStart w:name="z2024" w:id="1239"/>
    <w:p>
      <w:pPr>
        <w:spacing w:after="0"/>
        <w:ind w:left="0"/>
        <w:jc w:val="both"/>
      </w:pPr>
      <w:r>
        <w:rPr>
          <w:rFonts w:ascii="Times New Roman"/>
          <w:b w:val="false"/>
          <w:i w:val="false"/>
          <w:color w:val="000000"/>
          <w:sz w:val="28"/>
        </w:rPr>
        <w:t>
      мемлекеттік бағдарламаның іс-шараларын қаржыландыруға бағытталған үкіметтік сыртқы қарыз қаражатын несие шотынан алу бойынша қаржы операцияларын жүргізу кезінде (аванстық төлемді қоспағанда) қарыз шартымен анықталған көрсеткіштеріне қол жеткізуді растайтын қарыз шартымен көзделген уәкілетті органның (ұйымның) оң қорытындысын;</w:t>
      </w:r>
    </w:p>
    <w:bookmarkEnd w:id="1239"/>
    <w:bookmarkStart w:name="z2025" w:id="1240"/>
    <w:p>
      <w:pPr>
        <w:spacing w:after="0"/>
        <w:ind w:left="0"/>
        <w:jc w:val="both"/>
      </w:pPr>
      <w:r>
        <w:rPr>
          <w:rFonts w:ascii="Times New Roman"/>
          <w:b w:val="false"/>
          <w:i w:val="false"/>
          <w:color w:val="000000"/>
          <w:sz w:val="28"/>
        </w:rPr>
        <w:t>
      мемлекеттік қазынашылықтың сұрау салуы бойынша есеп беретін сомалар жөнінде қосымша ақпаратты, оның ішінде келісімшарттардың, жұмыс көлемі ведомостарының, инвойстердің, сертификаттардың электрондық нұсқасын;</w:t>
      </w:r>
    </w:p>
    <w:bookmarkEnd w:id="1240"/>
    <w:bookmarkStart w:name="z2026" w:id="1241"/>
    <w:p>
      <w:pPr>
        <w:spacing w:after="0"/>
        <w:ind w:left="0"/>
        <w:jc w:val="both"/>
      </w:pPr>
      <w:r>
        <w:rPr>
          <w:rFonts w:ascii="Times New Roman"/>
          <w:b w:val="false"/>
          <w:i w:val="false"/>
          <w:color w:val="000000"/>
          <w:sz w:val="28"/>
        </w:rPr>
        <w:t>
      тауарларды, жұмыстарды және көрсетілетін қызметтерді сатып алу бойынша конкурстық комиссияның шешімін ұсынады.</w:t>
      </w:r>
    </w:p>
    <w:bookmarkEnd w:id="1241"/>
    <w:bookmarkStart w:name="z2027" w:id="1242"/>
    <w:p>
      <w:pPr>
        <w:spacing w:after="0"/>
        <w:ind w:left="0"/>
        <w:jc w:val="both"/>
      </w:pPr>
      <w:r>
        <w:rPr>
          <w:rFonts w:ascii="Times New Roman"/>
          <w:b w:val="false"/>
          <w:i w:val="false"/>
          <w:color w:val="000000"/>
          <w:sz w:val="28"/>
        </w:rPr>
        <w:t>
      597. Мемлекеттік қазынашылық бес жұмыс күні ішінде шоттан үкіметтік сыртқы қарыз қаражатын немесе байланысты грантты, ерекше мәртебесі бар республикалық маңызы бар қаланың жергілікті атқарушы органының сыртқы қарыздарын алуға арналған өтінімнің үкіметтік сыртқы қарыздар және байланысты гранттар шеңберінде жасасқан келісімшарттарға және қарыз шартының талаптарына немесе байланысты гранттар туралы келісімге сәйкестігін тексереді, қол қояды және оны шетелдік қарыз берушіге немесе донорға беру үшін бюджеттік бағдарламалар әкімшісіне қайтарады.</w:t>
      </w:r>
    </w:p>
    <w:bookmarkEnd w:id="1242"/>
    <w:bookmarkStart w:name="z2028" w:id="1243"/>
    <w:p>
      <w:pPr>
        <w:spacing w:after="0"/>
        <w:ind w:left="0"/>
        <w:jc w:val="both"/>
      </w:pPr>
      <w:r>
        <w:rPr>
          <w:rFonts w:ascii="Times New Roman"/>
          <w:b w:val="false"/>
          <w:i w:val="false"/>
          <w:color w:val="000000"/>
          <w:sz w:val="28"/>
        </w:rPr>
        <w:t>
      Мемлекеттік қазынашылық ағымдағы қаржы жылының соңғы айында үкіметтік сыртқы қарыз қаражаттарын немесе байланысты грантты, ерекше мәртебесі бар республикалық маңызы бар қаланың жергілікті атқарушы органының сыртқы қарыздарын алуға арналған өтінімдерді ағымдағы қаржы жылының 15 желтоқсанына дейін қабылдайды.</w:t>
      </w:r>
    </w:p>
    <w:bookmarkEnd w:id="1243"/>
    <w:bookmarkStart w:name="z2029" w:id="1244"/>
    <w:p>
      <w:pPr>
        <w:spacing w:after="0"/>
        <w:ind w:left="0"/>
        <w:jc w:val="both"/>
      </w:pPr>
      <w:r>
        <w:rPr>
          <w:rFonts w:ascii="Times New Roman"/>
          <w:b w:val="false"/>
          <w:i w:val="false"/>
          <w:color w:val="000000"/>
          <w:sz w:val="28"/>
        </w:rPr>
        <w:t>
      598. Мемлекеттік қазынашылық осы Рәсімдердің 594, 595 және 596-тармақтарына сәйкес қарау үшін бюджеттік бағдарламалар әкімшісі ұсынған несие шотынан, мемлекеттік қазынашылықта ашылған арнайы шоттан және бірлесіп қаржыландыру шотынан қаражат алуға арналған өтінімді мынадай жағдайда:</w:t>
      </w:r>
    </w:p>
    <w:bookmarkEnd w:id="1244"/>
    <w:bookmarkStart w:name="z2030" w:id="1245"/>
    <w:p>
      <w:pPr>
        <w:spacing w:after="0"/>
        <w:ind w:left="0"/>
        <w:jc w:val="both"/>
      </w:pPr>
      <w:r>
        <w:rPr>
          <w:rFonts w:ascii="Times New Roman"/>
          <w:b w:val="false"/>
          <w:i w:val="false"/>
          <w:color w:val="000000"/>
          <w:sz w:val="28"/>
        </w:rPr>
        <w:t>
      егер жүргізілетін қаржы операциясы қарыз шартының немесе байланысты грант туралы келісімнің талаптарына немесе қарыз шартының немесе байланысты грант туралы келісімнің шеңберінде жасалған келісімшартқа қайшы келген;</w:t>
      </w:r>
    </w:p>
    <w:bookmarkEnd w:id="1245"/>
    <w:bookmarkStart w:name="z2031" w:id="1246"/>
    <w:p>
      <w:pPr>
        <w:spacing w:after="0"/>
        <w:ind w:left="0"/>
        <w:jc w:val="both"/>
      </w:pPr>
      <w:r>
        <w:rPr>
          <w:rFonts w:ascii="Times New Roman"/>
          <w:b w:val="false"/>
          <w:i w:val="false"/>
          <w:color w:val="000000"/>
          <w:sz w:val="28"/>
        </w:rPr>
        <w:t>
      тиісті бюджеттік бағдарлама әкімшісін қаржыландыру жоспарында көзделген жоспарлы тағайындаулар жоқ немесе жеткіліксіз болған;</w:t>
      </w:r>
    </w:p>
    <w:bookmarkEnd w:id="1246"/>
    <w:bookmarkStart w:name="z2032" w:id="1247"/>
    <w:p>
      <w:pPr>
        <w:spacing w:after="0"/>
        <w:ind w:left="0"/>
        <w:jc w:val="both"/>
      </w:pPr>
      <w:r>
        <w:rPr>
          <w:rFonts w:ascii="Times New Roman"/>
          <w:b w:val="false"/>
          <w:i w:val="false"/>
          <w:color w:val="000000"/>
          <w:sz w:val="28"/>
        </w:rPr>
        <w:t>
      бюджеттік бағдарлама әкімшісі Қазақстан Республикасының заңнамасында, қарыз шартында немесе байланысты грант туралы келісімде көзделген тиісті ережелер мен рәсімдерді бұзған;</w:t>
      </w:r>
    </w:p>
    <w:bookmarkEnd w:id="1247"/>
    <w:bookmarkStart w:name="z2033" w:id="1248"/>
    <w:p>
      <w:pPr>
        <w:spacing w:after="0"/>
        <w:ind w:left="0"/>
        <w:jc w:val="both"/>
      </w:pPr>
      <w:r>
        <w:rPr>
          <w:rFonts w:ascii="Times New Roman"/>
          <w:b w:val="false"/>
          <w:i w:val="false"/>
          <w:color w:val="000000"/>
          <w:sz w:val="28"/>
        </w:rPr>
        <w:t>
      жүргізілетін қаржы операциялары бойынша құжаттарда сәйкессіздік және қателік орын алған жағдайда оларды бюджеттік бағдарлама әкімшісі жойғанға дейін қабылдамауы мүмкін.</w:t>
      </w:r>
    </w:p>
    <w:bookmarkEnd w:id="1248"/>
    <w:bookmarkStart w:name="z2034" w:id="1249"/>
    <w:p>
      <w:pPr>
        <w:spacing w:after="0"/>
        <w:ind w:left="0"/>
        <w:jc w:val="both"/>
      </w:pPr>
      <w:r>
        <w:rPr>
          <w:rFonts w:ascii="Times New Roman"/>
          <w:b w:val="false"/>
          <w:i w:val="false"/>
          <w:color w:val="000000"/>
          <w:sz w:val="28"/>
        </w:rPr>
        <w:t>
      599. "Астана" халықаралық қаржы орталығының аумағында айналысқа шығу үшін ұлттық валютада бағалы қағаздар шығару жолымен сыртқы қарызды тарту кезінде ерекше мәртебесі бар республикалық маңызы бар қаланың жергілікті атқарушы органына ашылатын сыртқы қарыздың қолма-қол ақшасын бақылау шотына қаражатты есепке алу Қазақстан Республикасының Үкіметі айқындаған Қазақстан Республикасының экологиялық заңнамасына сәйкес "жасылға" жатқызылған жобаларды қаржыландыру Бюджет кодексінің 140-бабының 6-тармағына сәйкес Қазақстан Республикасының Үкіметі айқындаған тәртіпте жүргізіледі.</w:t>
      </w:r>
    </w:p>
    <w:bookmarkEnd w:id="1249"/>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үкіметтік сыртқы қарыздар қаражатын немесе сыртқы қарыздардың байланысты гранттарын несие шотынан алу Қазақстан Республикасының заңында айқындалған ерекше мәртебесі бар республикалық маңызы бар қаланың жергілікті атқарушы органының мемлекеттік бағалы қағаздар шығару жолымен тартылған қаражатты есепке алуы, Қазақстан Республикасының экологиялық заңнамасына сәйкес ерекше мәртебесі бар республикалық маңызы бар қаланың жергілікті атқарушы органының қолма-қол ақшаны бақылау шотына "жасыл" жобаларға жатқызылған жобаларды қаржыландыру үшін бюджетті қазынашылық атқару процесінде мынадай түрде:</w:t>
      </w:r>
    </w:p>
    <w:p>
      <w:pPr>
        <w:spacing w:after="0"/>
        <w:ind w:left="0"/>
        <w:jc w:val="both"/>
      </w:pPr>
      <w:r>
        <w:rPr>
          <w:rFonts w:ascii="Times New Roman"/>
          <w:b w:val="false"/>
          <w:i w:val="false"/>
          <w:color w:val="000000"/>
          <w:sz w:val="28"/>
        </w:rPr>
        <w:t>
      Қазақстан Республикасының бірыңғай бюджеттік сыныптамасы бюджет түсімдерінің сыныптамасына сәйкес түсімдер ретінде сыртқы қарыздың немесе байланысты гранттың арнайы шотына, ерекше мәртебесі бар республикалық маңызы бар қаланың жергілікті атқарушы органының қолма-қол ақшаны бақылау шотына аударған кезде;</w:t>
      </w:r>
    </w:p>
    <w:p>
      <w:pPr>
        <w:spacing w:after="0"/>
        <w:ind w:left="0"/>
        <w:jc w:val="both"/>
      </w:pPr>
      <w:r>
        <w:rPr>
          <w:rFonts w:ascii="Times New Roman"/>
          <w:b w:val="false"/>
          <w:i w:val="false"/>
          <w:color w:val="000000"/>
          <w:sz w:val="28"/>
        </w:rPr>
        <w:t>
      Қазақстан Республикасының бірыңғай бюджеттік сыныптамасы бюджет түсімдерінің сыныптамасына сәйкес түсімдер мен шығыстар (бір мезгілде) ретінде тауарларды (жұмыстарды, қызметтерді) тікелей берушілерге аударған кезде ескеріледі.</w:t>
      </w:r>
    </w:p>
    <w:p>
      <w:pPr>
        <w:spacing w:after="0"/>
        <w:ind w:left="0"/>
        <w:jc w:val="both"/>
      </w:pPr>
      <w:r>
        <w:rPr>
          <w:rFonts w:ascii="Times New Roman"/>
          <w:b w:val="false"/>
          <w:i w:val="false"/>
          <w:color w:val="000000"/>
          <w:sz w:val="28"/>
        </w:rPr>
        <w:t>
      Сыртқы қарыз немесе байланысты гранттың арнайы шотына, ерекше мәртебесі бар республикалық маңызы бар қаланың жергілікті атқарушы органының қолма-қол ақшаны бақылау шотына қаражат аудару шетел қарыз берушілерінің немесе Қазақстан Республикасы Үкіметіне немесе Қазақстан Республикасының Заңында айқындалған ерекше мәртебесі бар республикалық маңызы бар қаланың жергілікті атқарушы органына қарыз қаражатын немесе байланысты грантты беретін донорлар қарыз немесе байланысты грант туралы шарт талаптарына сәйкес шоттардан қаражат алуға бюджеттік бағдарламалардың әкімшісінің өтінімі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599-тармақ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039" w:id="1250"/>
    <w:p>
      <w:pPr>
        <w:spacing w:after="0"/>
        <w:ind w:left="0"/>
        <w:jc w:val="both"/>
      </w:pPr>
      <w:r>
        <w:rPr>
          <w:rFonts w:ascii="Times New Roman"/>
          <w:b w:val="false"/>
          <w:i w:val="false"/>
          <w:color w:val="000000"/>
          <w:sz w:val="28"/>
        </w:rPr>
        <w:t>
      600. Сыртқы қарыздың немесе байланысты гранттың арнайы шотына, ерекше мәртебесі бар республикалық маңызы бар қаланың жергілікті атқарушы органының қолма-қол ақшаны бақылау шотына осы шоттан бұрын жүргізілген шығыс операциялары бойынша қаражатты қайтару жағдайларын қоспағанда, "Астана" халықаралық қаржы орталығының актілеріне сәйкес қарыз шартының немесе байланысты грант туралы шарттарға, бағалы қағаздар шығару проспектісінің немесе оны алмастыратын өзге де құжаттың талаптарына сәйкес көрсетілген шотты толықтыруға арналған үкіметтік сыртқы қарыз қаражаттарынан немесе байланысты гранттан, ерекше мәртебесі бар республикалық маңызы бар қаланың жергілікті атқарушы органынан басқа өзге де қаражаттар есепке алынбайды.</w:t>
      </w:r>
    </w:p>
    <w:bookmarkEnd w:id="1250"/>
    <w:bookmarkStart w:name="z2040" w:id="1251"/>
    <w:p>
      <w:pPr>
        <w:spacing w:after="0"/>
        <w:ind w:left="0"/>
        <w:jc w:val="both"/>
      </w:pPr>
      <w:r>
        <w:rPr>
          <w:rFonts w:ascii="Times New Roman"/>
          <w:b w:val="false"/>
          <w:i w:val="false"/>
          <w:color w:val="000000"/>
          <w:sz w:val="28"/>
        </w:rPr>
        <w:t>
      601. Сыртқы қарыздар немесе байланысты гранттардың арнайы шоттарынан жобаларды іске асыруға байланысты бюджеттік бағдарламалар ұлттық немесе шетел валюталарында қаржыландырылады.</w:t>
      </w:r>
    </w:p>
    <w:bookmarkEnd w:id="1251"/>
    <w:bookmarkStart w:name="z2041" w:id="1252"/>
    <w:p>
      <w:pPr>
        <w:spacing w:after="0"/>
        <w:ind w:left="0"/>
        <w:jc w:val="both"/>
      </w:pPr>
      <w:r>
        <w:rPr>
          <w:rFonts w:ascii="Times New Roman"/>
          <w:b w:val="false"/>
          <w:i w:val="false"/>
          <w:color w:val="000000"/>
          <w:sz w:val="28"/>
        </w:rPr>
        <w:t>
      602. Сыртқы қарыздар немесе байланысты гранттардың арнайы шоттарынан, ерекше мәртебесі бар республикалық маңызы бар қаланың жергілікті атқарушы органының қолма-қол ақшаны бақылау шотынан жобаларды іске асыруға байланысты бюджеттік бағдарламалар ұлттық немесе шетел валюталарында қаржыландырылады.</w:t>
      </w:r>
    </w:p>
    <w:bookmarkEnd w:id="1252"/>
    <w:bookmarkStart w:name="z2042" w:id="1253"/>
    <w:p>
      <w:pPr>
        <w:spacing w:after="0"/>
        <w:ind w:left="0"/>
        <w:jc w:val="both"/>
      </w:pPr>
      <w:r>
        <w:rPr>
          <w:rFonts w:ascii="Times New Roman"/>
          <w:b w:val="false"/>
          <w:i w:val="false"/>
          <w:color w:val="000000"/>
          <w:sz w:val="28"/>
        </w:rPr>
        <w:t>
      603. Сыртқы қарыздың немесе байланысты гранттың арнайы шотына, ерекше мәртебесі бар республикалық маңызы бар қаланың жергілікті атқарушы органының қолма-қол ақшаны бақылау шотына арналған шоттарға тек сыртқы қарыздың немесе байланысты гранттың арнайы шотынан, ерекше мәртебесі бар республикалық маңызы бар қаланың жергілікті атқарушы органының қолма-қол ақшаны бақылау шотынан айырбасталған қаражат есепке жазылады.</w:t>
      </w:r>
    </w:p>
    <w:bookmarkEnd w:id="1253"/>
    <w:bookmarkStart w:name="z2043" w:id="1254"/>
    <w:p>
      <w:pPr>
        <w:spacing w:after="0"/>
        <w:ind w:left="0"/>
        <w:jc w:val="both"/>
      </w:pPr>
      <w:r>
        <w:rPr>
          <w:rFonts w:ascii="Times New Roman"/>
          <w:b w:val="false"/>
          <w:i w:val="false"/>
          <w:color w:val="000000"/>
          <w:sz w:val="28"/>
        </w:rPr>
        <w:t>
      604. Бюджеттік бағдарламалардың әкімшілері Қазақстан Республикасының екінші деңгейдегі банктерімен сыртқы қарыз немесе байланысты гранттың арнайы шоттарын ашуға шарттар жасасқан кезде мынадай тармақтарды:</w:t>
      </w:r>
    </w:p>
    <w:bookmarkEnd w:id="1254"/>
    <w:bookmarkStart w:name="z2044" w:id="1255"/>
    <w:p>
      <w:pPr>
        <w:spacing w:after="0"/>
        <w:ind w:left="0"/>
        <w:jc w:val="both"/>
      </w:pPr>
      <w:r>
        <w:rPr>
          <w:rFonts w:ascii="Times New Roman"/>
          <w:b w:val="false"/>
          <w:i w:val="false"/>
          <w:color w:val="000000"/>
          <w:sz w:val="28"/>
        </w:rPr>
        <w:t>
      мемлекеттік қазынашылықтың қарыз немесе байланысты грант туралы халықаралық шарттарына сәйкес ашылған сыртқы қарыз немесе байланысты гранттың арнайы шотындағы қаражаттың қозғалысы туралы үзінді көшірмелерді алу құқығын;</w:t>
      </w:r>
    </w:p>
    <w:bookmarkEnd w:id="1255"/>
    <w:bookmarkStart w:name="z2045" w:id="1256"/>
    <w:p>
      <w:pPr>
        <w:spacing w:after="0"/>
        <w:ind w:left="0"/>
        <w:jc w:val="both"/>
      </w:pPr>
      <w:r>
        <w:rPr>
          <w:rFonts w:ascii="Times New Roman"/>
          <w:b w:val="false"/>
          <w:i w:val="false"/>
          <w:color w:val="000000"/>
          <w:sz w:val="28"/>
        </w:rPr>
        <w:t>
      банктің төлем күніне Қазақстан Республикасының заңнамасына сәйкес белгіленген валюта айырбастаудың нарықтық бағамы бойынша арнайы шоттан төлемдер жүргізу міндеттемесін көздеуі қажет.</w:t>
      </w:r>
    </w:p>
    <w:bookmarkEnd w:id="1256"/>
    <w:bookmarkStart w:name="z2046" w:id="1257"/>
    <w:p>
      <w:pPr>
        <w:spacing w:after="0"/>
        <w:ind w:left="0"/>
        <w:jc w:val="both"/>
      </w:pPr>
      <w:r>
        <w:rPr>
          <w:rFonts w:ascii="Times New Roman"/>
          <w:b w:val="false"/>
          <w:i w:val="false"/>
          <w:color w:val="000000"/>
          <w:sz w:val="28"/>
        </w:rPr>
        <w:t>
      Банк операцияларының жекелеген түрлерін жүзеге асыратын мемлекеттік мекемелердің екінші деңгейдегі банктердегі шоттарын ашу, жүргізу және жабу тәртібі Қазақстан Республикасының банктік заңнамасында белгіленген тәртіппен жүзеге асырылады.</w:t>
      </w:r>
    </w:p>
    <w:bookmarkEnd w:id="1257"/>
    <w:bookmarkStart w:name="z2047" w:id="1258"/>
    <w:p>
      <w:pPr>
        <w:spacing w:after="0"/>
        <w:ind w:left="0"/>
        <w:jc w:val="both"/>
      </w:pPr>
      <w:r>
        <w:rPr>
          <w:rFonts w:ascii="Times New Roman"/>
          <w:b w:val="false"/>
          <w:i w:val="false"/>
          <w:color w:val="000000"/>
          <w:sz w:val="28"/>
        </w:rPr>
        <w:t>
      605. Үкіметтік қарыздарды және байланысты гранттарды бірлесіп қаржыландыру қаражатын жұмсау бюджеттік бағдарлама әкімшісі/мемлекеттік мекеме төлеуге берілген шоттың және мемлекеттік қазынашылық органдарына ұсынылатын осы Рәсімдерге 95-қосымшасына сәйкес нысан бойынша бірлесіп қаржыландыру қаражатын алуға арналған өтінімнің негізінде жүргізіледі. Бірлесіп қаржыландыру қаражатын алуға арналған қағаз жеткізгіштегі өтінім екі қойылған қол тобымен куәландырылады, онда бірінші топқа мемлекеттік қазынашылық, ал екінші топқа – мөр бедері бар жобаны іске асыруға жауапты бюджеттік бағдарламаның әкімшісі/мемлекеттік мекеме қол қояды. Қол қойылатын кезде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bookmarkEnd w:id="1258"/>
    <w:bookmarkStart w:name="z2048" w:id="1259"/>
    <w:p>
      <w:pPr>
        <w:spacing w:after="0"/>
        <w:ind w:left="0"/>
        <w:jc w:val="both"/>
      </w:pPr>
      <w:r>
        <w:rPr>
          <w:rFonts w:ascii="Times New Roman"/>
          <w:b w:val="false"/>
          <w:i w:val="false"/>
          <w:color w:val="000000"/>
          <w:sz w:val="28"/>
        </w:rPr>
        <w:t>
      Бірлесіп қаржыландыру қаражатын алуға өтінімді он жұмыс күні ішінде мемлекеттік қазынашылық ағымдағы қаржы жылына және келісілу рәсімінен кейін бюджеттік бағдарламалар әкімшісінің міндеттемелерін қабылдауға жоспарлы тағайындаулардың келісімшарттар талаптарына сәйкестігін қарайды, қол қояды ("Қазынашылық-клиент" ақпараттық жүйесі келіседі) және мемлекеттік қазынашылық органдарына ұсыну үшін оны бюджеттік бағдарламалар әкімшісіне/мемлекеттік мекемеге қайтарып береді.</w:t>
      </w:r>
    </w:p>
    <w:bookmarkEnd w:id="1259"/>
    <w:bookmarkStart w:name="z2049" w:id="1260"/>
    <w:p>
      <w:pPr>
        <w:spacing w:after="0"/>
        <w:ind w:left="0"/>
        <w:jc w:val="both"/>
      </w:pPr>
      <w:r>
        <w:rPr>
          <w:rFonts w:ascii="Times New Roman"/>
          <w:b w:val="false"/>
          <w:i w:val="false"/>
          <w:color w:val="000000"/>
          <w:sz w:val="28"/>
        </w:rPr>
        <w:t>
      Бірлесіп қаржыландыру қаражатын алуға қағаз жеткізгіште өтінімді келісу рәсімі мемлекеттік қазынашылықтың уәкілетті тұлғасының қолымен және жауапты орындаушы мөртабанының бедерімен расталады.</w:t>
      </w:r>
    </w:p>
    <w:bookmarkEnd w:id="1260"/>
    <w:bookmarkStart w:name="z2050" w:id="1261"/>
    <w:p>
      <w:pPr>
        <w:spacing w:after="0"/>
        <w:ind w:left="0"/>
        <w:jc w:val="both"/>
      </w:pPr>
      <w:r>
        <w:rPr>
          <w:rFonts w:ascii="Times New Roman"/>
          <w:b w:val="false"/>
          <w:i w:val="false"/>
          <w:color w:val="000000"/>
          <w:sz w:val="28"/>
        </w:rPr>
        <w:t>
      "Қазынашылық-клиент" ақпараттық жүйесін пайдалану кезінде мемлекеттік мекеме басшысы және бас бухгалтер қол қойған электрондық цифрлық қолтаңбасымен, осы Рәсімдердің 596-тармағында санамаланған құжаттардың түпнұсқасынан сканерленген түрін тіркеп, осы Рәсімдерге 95-қосымшасына сәйкес нысан бойынша қоса қаржыландыру қаражатын алуға өтінімнің электрондық түрі қалыптасады, өтінімнің растамасы мемлекеттік қазынашылықтың уәкілетті тұлғасының келісімі болып табылады.</w:t>
      </w:r>
    </w:p>
    <w:bookmarkEnd w:id="1261"/>
    <w:bookmarkStart w:name="z2051" w:id="1262"/>
    <w:p>
      <w:pPr>
        <w:spacing w:after="0"/>
        <w:ind w:left="0"/>
        <w:jc w:val="both"/>
      </w:pPr>
      <w:r>
        <w:rPr>
          <w:rFonts w:ascii="Times New Roman"/>
          <w:b w:val="false"/>
          <w:i w:val="false"/>
          <w:color w:val="000000"/>
          <w:sz w:val="28"/>
        </w:rPr>
        <w:t>
      Үкіметтік қарыздарды және байланысты гранттарды бірлесіп қаржыландыру қаражатын шетел валютасында жұмсауды бюджеттік бағдарламаның әкімшісі/мемлекеттік мекеме осы Рәсімдерге 95-қосымшасына сәйкес нысан бойынша мемлекеттік қазынашылық органына ұсынатын ақшаны шетел валютасында аударуға өтініштің және бірлесіп қаржыландыру қаражатын алуға арналған өтінімнің негізінде жүргізеді.</w:t>
      </w:r>
    </w:p>
    <w:bookmarkEnd w:id="1262"/>
    <w:bookmarkStart w:name="z2052" w:id="1263"/>
    <w:p>
      <w:pPr>
        <w:spacing w:after="0"/>
        <w:ind w:left="0"/>
        <w:jc w:val="both"/>
      </w:pPr>
      <w:r>
        <w:rPr>
          <w:rFonts w:ascii="Times New Roman"/>
          <w:b w:val="false"/>
          <w:i w:val="false"/>
          <w:color w:val="000000"/>
          <w:sz w:val="28"/>
        </w:rPr>
        <w:t>
      Бiрлесiп қаржыландыру қаражатын алуға арналған өтінім мемлекеттік қазынашылықпен келісуден кейінгі күнтізбелік он бес күн ішінде жарамды болады.</w:t>
      </w:r>
    </w:p>
    <w:bookmarkEnd w:id="1263"/>
    <w:bookmarkStart w:name="z2053" w:id="1264"/>
    <w:p>
      <w:pPr>
        <w:spacing w:after="0"/>
        <w:ind w:left="0"/>
        <w:jc w:val="both"/>
      </w:pPr>
      <w:r>
        <w:rPr>
          <w:rFonts w:ascii="Times New Roman"/>
          <w:b w:val="false"/>
          <w:i w:val="false"/>
          <w:color w:val="000000"/>
          <w:sz w:val="28"/>
        </w:rPr>
        <w:t>
      606. Мемлекеттік қазынашылықта ашылған үкіметтік сыртқы қарыздың немесе байланысты грант қаражатын, ерекше мәртебесі бар республикалық маңызы бар қаланың жергілікті атқарушы органының қолма-қол ақшаны бақылау шотын жұмсау үшін бюджеттік бағдарлама әкімшісі/мемлекеттік мекеме мемлекеттік қазынашылық органына шетел валютасында ақша аударуға арналған өтінішті және осы Рәсімдерге 132-қосымшасына сәйкес нысан бойынша сыртқы қарыздың немесе байланысты гранттың арнайы шотынан, ерекше мәртебесі бар республикалық маңызы бар қаланың жергілікті атқарушы органының қолма-қол ақшаны бақылау шотынан үкіметтік сыртқы қарыз немесе байланысты грант қаражатын, ерекше мәртебесі бар республикалық маңызы бар қаланың жергілікті атқарушы органының сыртқы қарыздарын алуға арналған өтінімді ұсынады.</w:t>
      </w:r>
    </w:p>
    <w:bookmarkEnd w:id="1264"/>
    <w:bookmarkStart w:name="z2054" w:id="1265"/>
    <w:p>
      <w:pPr>
        <w:spacing w:after="0"/>
        <w:ind w:left="0"/>
        <w:jc w:val="both"/>
      </w:pPr>
      <w:r>
        <w:rPr>
          <w:rFonts w:ascii="Times New Roman"/>
          <w:b w:val="false"/>
          <w:i w:val="false"/>
          <w:color w:val="000000"/>
          <w:sz w:val="28"/>
        </w:rPr>
        <w:t>
      Сыртқы қарыз немесе байланысты гранттың арнайы шотынан, ерекше мәртебесі бар республикалық маңызы бар қаланың жергілікті атқарушы органының қолма-қол ақшаны бақылау шотынан үкіметтік сыртқы қарыз немесе байланысты гранттың қаражатын, ерекше мәртебесі бар республикалық маңызы бар қаланың жергілікті атқарушы органының сыртқы қарыздарын алуға арналған өтінім қойылған қолдардың екі тобымен куәландырылады ("Қазынашылық-клиент" ақпараттық жүйесі келіседі), онда бірінші топқа мемлекеттік қазынашылық, ал екінші топқа – жобаны іске асыруға жауапты бюджеттік бағдарламаның әкімшісі/мемлекеттік мекеме қол қояды.</w:t>
      </w:r>
    </w:p>
    <w:bookmarkEnd w:id="1265"/>
    <w:bookmarkStart w:name="z2055" w:id="1266"/>
    <w:p>
      <w:pPr>
        <w:spacing w:after="0"/>
        <w:ind w:left="0"/>
        <w:jc w:val="both"/>
      </w:pPr>
      <w:r>
        <w:rPr>
          <w:rFonts w:ascii="Times New Roman"/>
          <w:b w:val="false"/>
          <w:i w:val="false"/>
          <w:color w:val="000000"/>
          <w:sz w:val="28"/>
        </w:rPr>
        <w:t>
      Мемлекеттік қазынашылықта ашылған сыртқы қарыз немесе байланысты гранттың арнайы шотынан, ерекше мәртебесі бар республикалық маңызы бар қаланың жергілікті атқарушы органының қолма-қол ақшаны бақылау шотынан үкіметтік сыртқы қарыз немесе байланысты грант қаражатын, ерекше мәртебесі бар республикалық маңызы бар қаланың жергілікті атқарушы органының сыртқы қарыздарын алуға арналған өтінімді бес жұмыс күні ішінде мемлекеттік қазынашылық шарттар мен келісімшарттардың талаптарына сәйкестігін қарайды және келісілу рәсімінен кейін қол қояды және мемлекеттік қазынашылық органына ұсыну үшін бюджеттік бағдарламалар әкімшісіне/мемлекеттік мекемеге қайтарып береді.</w:t>
      </w:r>
    </w:p>
    <w:bookmarkEnd w:id="1266"/>
    <w:bookmarkStart w:name="z2056" w:id="1267"/>
    <w:p>
      <w:pPr>
        <w:spacing w:after="0"/>
        <w:ind w:left="0"/>
        <w:jc w:val="both"/>
      </w:pPr>
      <w:r>
        <w:rPr>
          <w:rFonts w:ascii="Times New Roman"/>
          <w:b w:val="false"/>
          <w:i w:val="false"/>
          <w:color w:val="000000"/>
          <w:sz w:val="28"/>
        </w:rPr>
        <w:t>
      Мемлекеттік қазынашылықта ашылған сыртқы қарыз немесе байланысты гранттың арнайы шотынан, ерекше мәртебесі бар республикалық маңызы бар қаланың жергілікті атқарушы органының қолма-қол ақшаны бақылау шотынан үкіметтік сыртқы қарыз немесе байланысты грант қаражатын, ерекше мәртебесі бар республикалық маңызы бар қаланың жергілікті атқарушы органының сыртқы қарыздарын алуға қағаз жеткізгіште өтінімді келісу рәсімі мемлекеттік қазынашылықтың уәкілетті тұлғасының қолымен және жауапты орындаушы мөртабанының бедерімен расталады.</w:t>
      </w:r>
    </w:p>
    <w:bookmarkEnd w:id="1267"/>
    <w:bookmarkStart w:name="z2057" w:id="1268"/>
    <w:p>
      <w:pPr>
        <w:spacing w:after="0"/>
        <w:ind w:left="0"/>
        <w:jc w:val="both"/>
      </w:pPr>
      <w:r>
        <w:rPr>
          <w:rFonts w:ascii="Times New Roman"/>
          <w:b w:val="false"/>
          <w:i w:val="false"/>
          <w:color w:val="000000"/>
          <w:sz w:val="28"/>
        </w:rPr>
        <w:t>
      "Қазынашылық-клиент" ақпараттық жүйесін пайдалану кезінде мемлекеттік мекеме басшысы және бас бухгалтер қол қойған электрондық цифрлық қолтаңбасымен, осы Рәсімдердің 596-тармағында көрсетілген құжаттардың түпнұсқасынан сканерленген түрін тіркеп, осы Рәсімдерге 132-қосымшасына сәйкес нысан бойынша сыртқы қарыздың немесе байланысты гранттың арнайы шотынан, ерекше мәртебесі бар республикалық маңызы бар қаланың жергілікті атқарушы органының қолма-қол ақшаны бақылау шотынан үкіметтік сыртқы қарыз немесе байланысты гранттың қаражатын, ерекше мәртебесі бар республикалық маңызы бар қаланың жергілікті атқарушы органының сыртқы қарыздарын алуға арналған өтінімнің электрондық түрі қалыптасады, өтінімнің растамасы мемлекеттік қазынашылықтың уәкілетті тұлғасының келісімі болып табылады.</w:t>
      </w:r>
    </w:p>
    <w:bookmarkEnd w:id="1268"/>
    <w:bookmarkStart w:name="z2058" w:id="1269"/>
    <w:p>
      <w:pPr>
        <w:spacing w:after="0"/>
        <w:ind w:left="0"/>
        <w:jc w:val="both"/>
      </w:pPr>
      <w:r>
        <w:rPr>
          <w:rFonts w:ascii="Times New Roman"/>
          <w:b w:val="false"/>
          <w:i w:val="false"/>
          <w:color w:val="000000"/>
          <w:sz w:val="28"/>
        </w:rPr>
        <w:t>
      607. Ұлттық валютада сыртқы қарыз немесе байланысты гранттың қаражатын жұмсау қажет болған жағдайда, бюджеттік бағдарламаның әкімшісі мемлекеттік қазынашылық органына сыртқы қарыздың немесе мемлекеттік қазынашылықта ашылған байланысты гранттың арнайы шотынан шетелдік валютаны қайта айырбастауға арналған өтінімді сағат 10.00 (он) дейін береді. Сыртқы қарызды немесе байланысты грантты қайта айырбастаудың қолма-қол ақшаны бақылау шотынан сыртқы қарыздың немесе байланысты гранттың қаражатын жұмсау мемлекеттік қазынашылық органына бюджеттік бағдарлама әкімшісі беретін сыртқы қарыздың немесе байланысты гранттың арнайы шотынан үкіметтік сыртқы қарыз немесе байланысты грант қаражатын алуға төлеуге берілетін шоттың және өтінімнің негізінде жүзеге асырылады.</w:t>
      </w:r>
    </w:p>
    <w:bookmarkEnd w:id="1269"/>
    <w:bookmarkStart w:name="z2059" w:id="1270"/>
    <w:p>
      <w:pPr>
        <w:spacing w:after="0"/>
        <w:ind w:left="0"/>
        <w:jc w:val="both"/>
      </w:pPr>
      <w:r>
        <w:rPr>
          <w:rFonts w:ascii="Times New Roman"/>
          <w:b w:val="false"/>
          <w:i w:val="false"/>
          <w:color w:val="000000"/>
          <w:sz w:val="28"/>
        </w:rPr>
        <w:t>
      Сыртқы қарыздың немесе байланысты гранттың қаражатын, қарыз немесе байланысты грант валютасынан өзгеше шетелдік валютада жұмсау қажет болған жағдайда бюджеттік бағдарламаның әкімшісі өтінімімен бірге мемлекеттік қазынашылық органына сағат 10.00 (он) дейін сыртқы қарызды немесе байланысты грантты қайта айырбастаудың қолма-қол ақшаны бақылау шотынан шетелдік валютаны қайта айырбастауға өтінімді береді. Сыртқы қарызды немесе байланысты грантты қайта айырбастаудың қолма-қол ақшаны бақылау шотынан қарыз немесе байланысты грант валютасынан өзгеше шетелдік валютадағы сыртқы қарыздың немесе байланысты гранттың арнайы шотына ашылған шотқа шетелдік валютаны айырбастауға төлеуге берілетін шот пен өтінім бір мезгілде ұсынылады.</w:t>
      </w:r>
    </w:p>
    <w:bookmarkEnd w:id="1270"/>
    <w:bookmarkStart w:name="z2060" w:id="1271"/>
    <w:p>
      <w:pPr>
        <w:spacing w:after="0"/>
        <w:ind w:left="0"/>
        <w:jc w:val="both"/>
      </w:pPr>
      <w:r>
        <w:rPr>
          <w:rFonts w:ascii="Times New Roman"/>
          <w:b w:val="false"/>
          <w:i w:val="false"/>
          <w:color w:val="000000"/>
          <w:sz w:val="28"/>
        </w:rPr>
        <w:t>
      Сыртқы қарыздың немесе байланысты гранттың арнайы шотына арналған осы Рәсімдерге 132-қосымшаға сәйкес нысан бойынша шоттан үкіметтік сыртқы қарыз немесе байланысты грант қаражатын жұмсау шетел валютасындағы ақшаны аударуға арналған өтініш және мемлекеттік қазынашылық органына бюджеттік бағдарламалар әкімшісі ұсынатын сыртқы қарыз немесе байланысты гранттың арнайы шотынан үкіметтік сыртқы қарыз немесе байланысты грант қаражатын алу өтінімі негізінде жүзеге асырылады.</w:t>
      </w:r>
    </w:p>
    <w:bookmarkEnd w:id="1271"/>
    <w:bookmarkStart w:name="z2061" w:id="1272"/>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сыртқы қарыз қаражатын шетел валютасында жұмсау қажет болған жағдайда бюджеттік бағдарламаның әкімшісі ерекше мәртебесі бар республикалық маңызы бар қаланың жергілікті атқарушы органының қолма-қол ақшаны бақылау шотынан ерекше мәртебесі бар республикалық маңызы бар қаланың жергілікті атқарушы органының қолма-қол ақшаны бақылау шотына ұлттық валютаны айырбастауға арналған өтінімді мемлекеттік қазынашылық органдарына сағат 10.00 (он) дейін ұсынады. Төлеуге берілетін шот бір мезгілде ұсынылады.</w:t>
      </w:r>
    </w:p>
    <w:bookmarkEnd w:id="1272"/>
    <w:bookmarkStart w:name="z2062" w:id="1273"/>
    <w:p>
      <w:pPr>
        <w:spacing w:after="0"/>
        <w:ind w:left="0"/>
        <w:jc w:val="both"/>
      </w:pPr>
      <w:r>
        <w:rPr>
          <w:rFonts w:ascii="Times New Roman"/>
          <w:b w:val="false"/>
          <w:i w:val="false"/>
          <w:color w:val="000000"/>
          <w:sz w:val="28"/>
        </w:rPr>
        <w:t>
      Ерекше мәртебесі бар республикалық маңызы бар қаланың жергілікті атқарушы органының сыртқы қарыз шотына арналған шоттан ерекше мәртебесі бар республикалық маңызы бар қаланың жергілікті атқарушы органының сыртқы қарыз қаражатын жұмсау бюджеттік бағдарламаның әкімшісі мемлекеттік қазынашылық органдарына ұсынатын осы Рәсімдерге 132-қосымшаға сәйкес нысан бойынша шетел валютасындағы ақшаны аударуға арналған өтініш және ерекше мәртебесі бар республикалық маңызы бар қаланың жергілікті атқарушы органының сыртқы қарыз қаражатын алуға арналған өтінімі негізінде жүзеге асырылады.</w:t>
      </w:r>
    </w:p>
    <w:bookmarkEnd w:id="1273"/>
    <w:bookmarkStart w:name="z2063" w:id="1274"/>
    <w:p>
      <w:pPr>
        <w:spacing w:after="0"/>
        <w:ind w:left="0"/>
        <w:jc w:val="both"/>
      </w:pPr>
      <w:r>
        <w:rPr>
          <w:rFonts w:ascii="Times New Roman"/>
          <w:b w:val="false"/>
          <w:i w:val="false"/>
          <w:color w:val="000000"/>
          <w:sz w:val="28"/>
        </w:rPr>
        <w:t>
      608. Мемлекеттік қазынашылықта сыртқы қарызды немесе байланысты грантты қайта айырбастаудың қолма-қол ақшаны бақылау шотында (сыртқы қарыз немесе байланысты гранттың арнайы шотындағы шотта) ашылған сыртқы қарыз немесе байланысты гранттың арнайы шотынан қайта айырбасталған ұлттық (шетел) валютасындағы ақшаларды бюджеттік бағдарлама әкімшісі мақсаттылығы бойынша бес жұмыс күні ішінде пайдалануы тиіс.</w:t>
      </w:r>
    </w:p>
    <w:bookmarkEnd w:id="1274"/>
    <w:bookmarkStart w:name="z2064" w:id="1275"/>
    <w:p>
      <w:pPr>
        <w:spacing w:after="0"/>
        <w:ind w:left="0"/>
        <w:jc w:val="both"/>
      </w:pPr>
      <w:r>
        <w:rPr>
          <w:rFonts w:ascii="Times New Roman"/>
          <w:b w:val="false"/>
          <w:i w:val="false"/>
          <w:color w:val="000000"/>
          <w:sz w:val="28"/>
        </w:rPr>
        <w:t>
      Көрсетілген мерзім ішінде ұлттық (шетел) валютасындағы ақшаны пайдаланбаған не түгел пайдаланбаған жағдайда бюджеттік бағдарлама әкімшісі ұлттық (шетел) валютасындағы қайта айырбасталған (айырбасталған) сыртқы қарыз немесе байланысты гранттың арнайы шотындағы шетел валютасындағы соманы кейіннен қалпына келтіре отырып, оларды айырбастау үшін құжаттарды мемлекеттік қазынашылық органына береді.</w:t>
      </w:r>
    </w:p>
    <w:bookmarkEnd w:id="1275"/>
    <w:bookmarkStart w:name="z2065" w:id="1276"/>
    <w:p>
      <w:pPr>
        <w:spacing w:after="0"/>
        <w:ind w:left="0"/>
        <w:jc w:val="both"/>
      </w:pPr>
      <w:r>
        <w:rPr>
          <w:rFonts w:ascii="Times New Roman"/>
          <w:b w:val="false"/>
          <w:i w:val="false"/>
          <w:color w:val="000000"/>
          <w:sz w:val="28"/>
        </w:rPr>
        <w:t>
      Мемлекеттік қазынашылықта ашылған ерекше мәртебесі бар республикалық маңызы бар қаланың жергілікті атқарушы органының қолма-қол ақшаны бақылау шотынан айырбасталған шетел валютасындағы ақшаларды (ерекше мәртебесі бар республикалық маңызы бар қаланың жергілікті атқарушы органының қолма-қол ақшаны бақылау шотына) бюджеттік бағдарлама әкімшісі мақсаттылығы бойынша бес жұмыс күні ішінде пайдалануы тиіс.</w:t>
      </w:r>
    </w:p>
    <w:bookmarkEnd w:id="1276"/>
    <w:bookmarkStart w:name="z2066" w:id="1277"/>
    <w:p>
      <w:pPr>
        <w:spacing w:after="0"/>
        <w:ind w:left="0"/>
        <w:jc w:val="both"/>
      </w:pPr>
      <w:r>
        <w:rPr>
          <w:rFonts w:ascii="Times New Roman"/>
          <w:b w:val="false"/>
          <w:i w:val="false"/>
          <w:color w:val="000000"/>
          <w:sz w:val="28"/>
        </w:rPr>
        <w:t>
      Көрсетілген мерзім ішінде шетел валютасындағы ақшаны пайдаланбаған не түгел пайдаланбаған жағдайда бюджеттік бағдарлама әкімшісі шетел валютасындағы қайта айырбасталған ерекше мәртебесі бар республикалық маңызы бар қаланың жергілікті атқарушы органының қолма-қол ақшаны бақылау шотындағы ұлттық валютасындағы соманы кейіннен қалпына келтіре отырып, оларды айырбастау үшін құжаттарды мемлекеттік қазынашылық органына береді.</w:t>
      </w:r>
    </w:p>
    <w:bookmarkEnd w:id="1277"/>
    <w:bookmarkStart w:name="z2067" w:id="1278"/>
    <w:p>
      <w:pPr>
        <w:spacing w:after="0"/>
        <w:ind w:left="0"/>
        <w:jc w:val="both"/>
      </w:pPr>
      <w:r>
        <w:rPr>
          <w:rFonts w:ascii="Times New Roman"/>
          <w:b w:val="false"/>
          <w:i w:val="false"/>
          <w:color w:val="000000"/>
          <w:sz w:val="28"/>
        </w:rPr>
        <w:t>
      Бюджеттік бағдарлама әкімшісі осы тармақта көрсетілген құжаттардың уақтылы ұсынылуын қамтамасыз етеді.</w:t>
      </w:r>
    </w:p>
    <w:bookmarkEnd w:id="1278"/>
    <w:bookmarkStart w:name="z2068" w:id="1279"/>
    <w:p>
      <w:pPr>
        <w:spacing w:after="0"/>
        <w:ind w:left="0"/>
        <w:jc w:val="left"/>
      </w:pPr>
      <w:r>
        <w:rPr>
          <w:rFonts w:ascii="Times New Roman"/>
          <w:b/>
          <w:i w:val="false"/>
          <w:color w:val="000000"/>
        </w:rPr>
        <w:t xml:space="preserve"> 14-тарау. Мемлекеттік-жекешелік әріптестік жобалары бойынша мемлекеттік міндеттемелерді және мемлекеттік міндеттемелері жоқ мемлекеттік-жекешелік әріптестік жобалары бойынша шарттарды тіркеу</w:t>
      </w:r>
    </w:p>
    <w:bookmarkEnd w:id="1279"/>
    <w:bookmarkStart w:name="z2069" w:id="1280"/>
    <w:p>
      <w:pPr>
        <w:spacing w:after="0"/>
        <w:ind w:left="0"/>
        <w:jc w:val="both"/>
      </w:pPr>
      <w:r>
        <w:rPr>
          <w:rFonts w:ascii="Times New Roman"/>
          <w:b w:val="false"/>
          <w:i w:val="false"/>
          <w:color w:val="000000"/>
          <w:sz w:val="28"/>
        </w:rPr>
        <w:t>
      609. Қазақстан Республикасы Үкіметінің және жергілікті атқарушы органдардың мемлекеттік-жекешелік әріптестік шарттарын, сондай-ақ оларға қосымша келісімдерді тіркеуді мемлекеттік қазынашылық немесе мемлекеттік қазынашылық органдары жүзеге асырады.</w:t>
      </w:r>
    </w:p>
    <w:bookmarkEnd w:id="1280"/>
    <w:bookmarkStart w:name="z2070" w:id="1281"/>
    <w:p>
      <w:pPr>
        <w:spacing w:after="0"/>
        <w:ind w:left="0"/>
        <w:jc w:val="both"/>
      </w:pPr>
      <w:r>
        <w:rPr>
          <w:rFonts w:ascii="Times New Roman"/>
          <w:b w:val="false"/>
          <w:i w:val="false"/>
          <w:color w:val="000000"/>
          <w:sz w:val="28"/>
        </w:rPr>
        <w:t>
      Мемлекеттік қазынашылықпен немесе мемлекеттік қазынашылық органдарымен тіркелген мемлекеттік-жекешелік әріптестік шарттарына әлеуеттік өнім берушіні таңдауға негіз болып табылған сапасы мен басқа да талаптары өзгермеген жағдайда, қосымша келісімдер мынадай өзгерістер:</w:t>
      </w:r>
    </w:p>
    <w:bookmarkEnd w:id="1281"/>
    <w:bookmarkStart w:name="z2071" w:id="1282"/>
    <w:p>
      <w:pPr>
        <w:spacing w:after="0"/>
        <w:ind w:left="0"/>
        <w:jc w:val="both"/>
      </w:pPr>
      <w:r>
        <w:rPr>
          <w:rFonts w:ascii="Times New Roman"/>
          <w:b w:val="false"/>
          <w:i w:val="false"/>
          <w:color w:val="000000"/>
          <w:sz w:val="28"/>
        </w:rPr>
        <w:t>
      мемлекеттік-жекешелік әріптестік шарттарының атауы (оның ішінде төлем кестесі өзгергенде), саны немесе шарт қатысушыларының ауысуы, соммасы мен іске асырылу мерзімі;</w:t>
      </w:r>
    </w:p>
    <w:bookmarkEnd w:id="1282"/>
    <w:bookmarkStart w:name="z2072" w:id="1283"/>
    <w:p>
      <w:pPr>
        <w:spacing w:after="0"/>
        <w:ind w:left="0"/>
        <w:jc w:val="both"/>
      </w:pPr>
      <w:r>
        <w:rPr>
          <w:rFonts w:ascii="Times New Roman"/>
          <w:b w:val="false"/>
          <w:i w:val="false"/>
          <w:color w:val="000000"/>
          <w:sz w:val="28"/>
        </w:rPr>
        <w:t>
      Қазақстан Республикасының заңнамасымен және жасалған шарттың талптарымен қарастырылған жағдайлары мен тәртібінде шарттың бұзылуы болғанда тіркеледі.</w:t>
      </w:r>
    </w:p>
    <w:bookmarkEnd w:id="1283"/>
    <w:bookmarkStart w:name="z2073" w:id="1284"/>
    <w:p>
      <w:pPr>
        <w:spacing w:after="0"/>
        <w:ind w:left="0"/>
        <w:jc w:val="both"/>
      </w:pPr>
      <w:r>
        <w:rPr>
          <w:rFonts w:ascii="Times New Roman"/>
          <w:b w:val="false"/>
          <w:i w:val="false"/>
          <w:color w:val="000000"/>
          <w:sz w:val="28"/>
        </w:rPr>
        <w:t>
      Тиісті бюджет комиссиясының қарауынсыз мемлекеттік-жекешелік әріптестік шарттарымен белгіленген мемлекеттік міндеттемелердің мөлшерінің өзгертіліне жол берілмейді.</w:t>
      </w:r>
    </w:p>
    <w:bookmarkEnd w:id="1284"/>
    <w:bookmarkStart w:name="z2074" w:id="1285"/>
    <w:p>
      <w:pPr>
        <w:spacing w:after="0"/>
        <w:ind w:left="0"/>
        <w:jc w:val="both"/>
      </w:pPr>
      <w:r>
        <w:rPr>
          <w:rFonts w:ascii="Times New Roman"/>
          <w:b w:val="false"/>
          <w:i w:val="false"/>
          <w:color w:val="000000"/>
          <w:sz w:val="28"/>
        </w:rPr>
        <w:t>
      Мемлекеттік-жекешелік әріптестік шарты тараптарының келісімі бойынша оның қолданылу мерзімі "Мемлекеттік-жекешелік әріптестік туралы" Қазақстан Республикасы Заңының 4-бабының 2) тармақшасында белгіленген мерзім шегінде ұзартылады.</w:t>
      </w:r>
    </w:p>
    <w:bookmarkEnd w:id="1285"/>
    <w:bookmarkStart w:name="z2075" w:id="1286"/>
    <w:p>
      <w:pPr>
        <w:spacing w:after="0"/>
        <w:ind w:left="0"/>
        <w:jc w:val="both"/>
      </w:pPr>
      <w:r>
        <w:rPr>
          <w:rFonts w:ascii="Times New Roman"/>
          <w:b w:val="false"/>
          <w:i w:val="false"/>
          <w:color w:val="000000"/>
          <w:sz w:val="28"/>
        </w:rPr>
        <w:t>
      Мемлекеттік-жекешелік әріптестік шартының қолданылу мерзімі мемлекеттік-жекешелік әріптестік туралы заңнамада белгіленген жағдайларда мемлекеттік-жекешелік әріптестік шартында айқындалған тәртіппен сот шешімі бойынша ұзартылады.</w:t>
      </w:r>
    </w:p>
    <w:bookmarkEnd w:id="1286"/>
    <w:bookmarkStart w:name="z2076" w:id="1287"/>
    <w:p>
      <w:pPr>
        <w:spacing w:after="0"/>
        <w:ind w:left="0"/>
        <w:jc w:val="both"/>
      </w:pPr>
      <w:r>
        <w:rPr>
          <w:rFonts w:ascii="Times New Roman"/>
          <w:b w:val="false"/>
          <w:i w:val="false"/>
          <w:color w:val="000000"/>
          <w:sz w:val="28"/>
        </w:rPr>
        <w:t>
      Мемлекеттік-жекешелік әріптестік шарты тараптарының келісімі бойынша мемлекеттік-жекешелік әріптестік шарты өзгертілуі және бұзылуы мүмкін.</w:t>
      </w:r>
    </w:p>
    <w:bookmarkEnd w:id="1287"/>
    <w:bookmarkStart w:name="z2077" w:id="1288"/>
    <w:p>
      <w:pPr>
        <w:spacing w:after="0"/>
        <w:ind w:left="0"/>
        <w:jc w:val="both"/>
      </w:pPr>
      <w:r>
        <w:rPr>
          <w:rFonts w:ascii="Times New Roman"/>
          <w:b w:val="false"/>
          <w:i w:val="false"/>
          <w:color w:val="000000"/>
          <w:sz w:val="28"/>
        </w:rPr>
        <w:t>
      Мемлекеттік әріптестің немесе жеке әріптестің талап етуі бойынша мемлекеттік-жекешелік әріптестік шарты сот шешімімен бұзылуы мүмкін.</w:t>
      </w:r>
    </w:p>
    <w:bookmarkEnd w:id="1288"/>
    <w:bookmarkStart w:name="z2078" w:id="1289"/>
    <w:p>
      <w:pPr>
        <w:spacing w:after="0"/>
        <w:ind w:left="0"/>
        <w:jc w:val="both"/>
      </w:pPr>
      <w:r>
        <w:rPr>
          <w:rFonts w:ascii="Times New Roman"/>
          <w:b w:val="false"/>
          <w:i w:val="false"/>
          <w:color w:val="000000"/>
          <w:sz w:val="28"/>
        </w:rPr>
        <w:t>
      Бұл ретте, мемлекеттік-жекешелік әріптестік шарты бекітілген болжамдалып отырған төлемдер мемлекеттік-жекешелік әріптестік жобасын іске асырудың орта мерзімді немесе ұзақ мерзімді кезеңі мемлекеттік-жекешелік әріптестік жобасының ерекшеліктеріне қарай (кемінде бес жыл) белгілерінен көзделеді.</w:t>
      </w:r>
    </w:p>
    <w:bookmarkEnd w:id="1289"/>
    <w:bookmarkStart w:name="z2079" w:id="1290"/>
    <w:p>
      <w:pPr>
        <w:spacing w:after="0"/>
        <w:ind w:left="0"/>
        <w:jc w:val="both"/>
      </w:pPr>
      <w:r>
        <w:rPr>
          <w:rFonts w:ascii="Times New Roman"/>
          <w:b w:val="false"/>
          <w:i w:val="false"/>
          <w:color w:val="000000"/>
          <w:sz w:val="28"/>
        </w:rPr>
        <w:t>
      Мемлекеттік-жекешелік әріптестік жобасы мемлекеттік-жекешелік әріптестік шартының тараптары өздеріне алған барлық міндеттемелерді орындағаннан кейін аяқталды деп есептеледі.</w:t>
      </w:r>
    </w:p>
    <w:bookmarkEnd w:id="1290"/>
    <w:bookmarkStart w:name="z2080" w:id="1291"/>
    <w:p>
      <w:pPr>
        <w:spacing w:after="0"/>
        <w:ind w:left="0"/>
        <w:jc w:val="both"/>
      </w:pPr>
      <w:r>
        <w:rPr>
          <w:rFonts w:ascii="Times New Roman"/>
          <w:b w:val="false"/>
          <w:i w:val="false"/>
          <w:color w:val="000000"/>
          <w:sz w:val="28"/>
        </w:rPr>
        <w:t>
      610. Мемлекеттік-жекешелік әріптестік шарттары/қосымша келісімдер тиісті бюджет комиссиясының шешіміне, сондай-ақ ерекше маңызы бар жобалар бойынша Қазақстан Республикасы Үкіметінің қаулысына, мемлекеттік-жекешелік әріптестік әрбір жеке жобасы бойынша мәслихат шешіміне сәйкес шартпен белгіленген сомалар мен мерзімдер шегінде тіркеуге жатады.</w:t>
      </w:r>
    </w:p>
    <w:bookmarkEnd w:id="1291"/>
    <w:bookmarkStart w:name="z2081" w:id="1292"/>
    <w:p>
      <w:pPr>
        <w:spacing w:after="0"/>
        <w:ind w:left="0"/>
        <w:jc w:val="both"/>
      </w:pPr>
      <w:r>
        <w:rPr>
          <w:rFonts w:ascii="Times New Roman"/>
          <w:b w:val="false"/>
          <w:i w:val="false"/>
          <w:color w:val="000000"/>
          <w:sz w:val="28"/>
        </w:rPr>
        <w:t>
      611. Мемлекеттік-жекешелік әріптестік шарттарын/қосымша келісімдерді мемлекеттік қазынашылыққа немесе мемлекеттік қазынашылық органына тіркеуге ұсынуды орталық мемлекеттік органдар – мемлекеттік әріптестер және бюджетті атқару жөніндегі жергілікті уәкілетті органдар оларды "е-Қаржымині" интеграцияланған автоматтандырылған ақпараттық жүйесі арқылы жасағаннан кейін бес жұмыс күнінен кешіктірілмей жүзеге асырады;</w:t>
      </w:r>
    </w:p>
    <w:bookmarkEnd w:id="1292"/>
    <w:bookmarkStart w:name="z2082" w:id="1293"/>
    <w:p>
      <w:pPr>
        <w:spacing w:after="0"/>
        <w:ind w:left="0"/>
        <w:jc w:val="both"/>
      </w:pPr>
      <w:r>
        <w:rPr>
          <w:rFonts w:ascii="Times New Roman"/>
          <w:b w:val="false"/>
          <w:i w:val="false"/>
          <w:color w:val="000000"/>
          <w:sz w:val="28"/>
        </w:rPr>
        <w:t xml:space="preserve">
      Бұл ретте, мемлекеттік-жекешелік әріптестік шарттары бойынша мемлекеттік міндеттемелердің бекітілген лимиттері, "е-Қаржымині" интеграцияланған автоматтандырылған ақпараттық жүйесіне мемлекеттік жоспарлау жөніндегі орталық уәкілетті орган енгізеді. </w:t>
      </w:r>
    </w:p>
    <w:bookmarkEnd w:id="1293"/>
    <w:bookmarkStart w:name="z2083" w:id="1294"/>
    <w:p>
      <w:pPr>
        <w:spacing w:after="0"/>
        <w:ind w:left="0"/>
        <w:jc w:val="both"/>
      </w:pPr>
      <w:r>
        <w:rPr>
          <w:rFonts w:ascii="Times New Roman"/>
          <w:b w:val="false"/>
          <w:i w:val="false"/>
          <w:color w:val="000000"/>
          <w:sz w:val="28"/>
        </w:rPr>
        <w:t>
      612. Қазақстан Республикасы Үкіметінің және жергілікті атқарушы органдардың мемлекеттік-жекешелік әріптестік шарттарын/қосымша келісімдерін тіркеу мемлекеттік қазынашылыққа немесе мемлекеттік қазынашылық органына "е-Қаржымині" интеграцияланған автоматтандырылған ақпараттық жүйесі арқылы берілетін тіркеу өтінімі негізінде жүзеге асырылады.</w:t>
      </w:r>
    </w:p>
    <w:bookmarkEnd w:id="1294"/>
    <w:bookmarkStart w:name="z2084" w:id="1295"/>
    <w:p>
      <w:pPr>
        <w:spacing w:after="0"/>
        <w:ind w:left="0"/>
        <w:jc w:val="both"/>
      </w:pPr>
      <w:r>
        <w:rPr>
          <w:rFonts w:ascii="Times New Roman"/>
          <w:b w:val="false"/>
          <w:i w:val="false"/>
          <w:color w:val="000000"/>
          <w:sz w:val="28"/>
        </w:rPr>
        <w:t>
      Мемлекеттік-жекешелік әріптестік шарттарын/қосымша келісімдерін тіркеуге өтінім осы Рәсімдерге 136-қосымшаға сәйкес нысан бойынша жасалады.</w:t>
      </w:r>
    </w:p>
    <w:bookmarkEnd w:id="1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612-тармаққа орыс тіліндегі мәтіні өзгерді, қазақ тіліндегі мәтіні өзгермейді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5" w:id="1296"/>
    <w:p>
      <w:pPr>
        <w:spacing w:after="0"/>
        <w:ind w:left="0"/>
        <w:jc w:val="both"/>
      </w:pPr>
      <w:r>
        <w:rPr>
          <w:rFonts w:ascii="Times New Roman"/>
          <w:b w:val="false"/>
          <w:i w:val="false"/>
          <w:color w:val="000000"/>
          <w:sz w:val="28"/>
        </w:rPr>
        <w:t>
      613. Қазақстан Республикасы Үкіметінің мемлекеттік-жекешелік әріптестік шарттарын/қосымша келісімдерді тіркеу үшін орталық мемлекеттік органдар әрбір мемлекеттік-жекешелік әріптестік шарт бойынша:</w:t>
      </w:r>
    </w:p>
    <w:bookmarkEnd w:id="1296"/>
    <w:bookmarkStart w:name="z2086" w:id="1297"/>
    <w:p>
      <w:pPr>
        <w:spacing w:after="0"/>
        <w:ind w:left="0"/>
        <w:jc w:val="both"/>
      </w:pPr>
      <w:r>
        <w:rPr>
          <w:rFonts w:ascii="Times New Roman"/>
          <w:b w:val="false"/>
          <w:i w:val="false"/>
          <w:color w:val="000000"/>
          <w:sz w:val="28"/>
        </w:rPr>
        <w:t>
      осы Рәсімдерге 136-қосымшаға сәйкес нысан бойынша тіркеуге арналған өтінімді;</w:t>
      </w:r>
    </w:p>
    <w:bookmarkEnd w:id="1297"/>
    <w:bookmarkStart w:name="z2087" w:id="1298"/>
    <w:p>
      <w:pPr>
        <w:spacing w:after="0"/>
        <w:ind w:left="0"/>
        <w:jc w:val="both"/>
      </w:pPr>
      <w:r>
        <w:rPr>
          <w:rFonts w:ascii="Times New Roman"/>
          <w:b w:val="false"/>
          <w:i w:val="false"/>
          <w:color w:val="000000"/>
          <w:sz w:val="28"/>
        </w:rPr>
        <w:t>
      мемлекеттік-жекешелік әріптестік шартын/қосымша келісімді;</w:t>
      </w:r>
    </w:p>
    <w:bookmarkEnd w:id="1298"/>
    <w:bookmarkStart w:name="z2088" w:id="1299"/>
    <w:p>
      <w:pPr>
        <w:spacing w:after="0"/>
        <w:ind w:left="0"/>
        <w:jc w:val="both"/>
      </w:pPr>
      <w:r>
        <w:rPr>
          <w:rFonts w:ascii="Times New Roman"/>
          <w:b w:val="false"/>
          <w:i w:val="false"/>
          <w:color w:val="000000"/>
          <w:sz w:val="28"/>
        </w:rPr>
        <w:t>
      республикалық бюджет комиссиясының шешімін;</w:t>
      </w:r>
    </w:p>
    <w:bookmarkEnd w:id="1299"/>
    <w:bookmarkStart w:name="z2089" w:id="1300"/>
    <w:p>
      <w:pPr>
        <w:spacing w:after="0"/>
        <w:ind w:left="0"/>
        <w:jc w:val="both"/>
      </w:pPr>
      <w:r>
        <w:rPr>
          <w:rFonts w:ascii="Times New Roman"/>
          <w:b w:val="false"/>
          <w:i w:val="false"/>
          <w:color w:val="000000"/>
          <w:sz w:val="28"/>
        </w:rPr>
        <w:t>
      ерекше маңызы бар мемлекеттік-жекешелік әріптестік жобалары бойынша мемлекеттік міндеттемелерді қабылдау туралы Қазақстан Республикасы Үкіметінің қаулысын;</w:t>
      </w:r>
    </w:p>
    <w:bookmarkEnd w:id="1300"/>
    <w:bookmarkStart w:name="z2090" w:id="1301"/>
    <w:p>
      <w:pPr>
        <w:spacing w:after="0"/>
        <w:ind w:left="0"/>
        <w:jc w:val="both"/>
      </w:pPr>
      <w:r>
        <w:rPr>
          <w:rFonts w:ascii="Times New Roman"/>
          <w:b w:val="false"/>
          <w:i w:val="false"/>
          <w:color w:val="000000"/>
          <w:sz w:val="28"/>
        </w:rPr>
        <w:t>
      мемлекеттік-жекешелік әріптестік жобасының бизнес-жоспарына Мемлекеттік-жекешелік әріптестікті дамыту орталығының сараптамасын (жекеше әріптесті айқындау бойынша тікелей келіссөздер кезінде), оның ішінде оған тиісті өзгерістер және (немесе) толықтыруларды мемлекеттік қазынашылық органға "е-Қаржымині" интеграцияланған автоматтандырылған ақпараттық жүйесі арқылы ұсынады.</w:t>
      </w:r>
    </w:p>
    <w:bookmarkEnd w:id="1301"/>
    <w:bookmarkStart w:name="z2091" w:id="1302"/>
    <w:p>
      <w:pPr>
        <w:spacing w:after="0"/>
        <w:ind w:left="0"/>
        <w:jc w:val="both"/>
      </w:pPr>
      <w:r>
        <w:rPr>
          <w:rFonts w:ascii="Times New Roman"/>
          <w:b w:val="false"/>
          <w:i w:val="false"/>
          <w:color w:val="000000"/>
          <w:sz w:val="28"/>
        </w:rPr>
        <w:t>
      614. Жергілікті атқарушы органдардың мемлекеттік-жекешелік әріптестік шарттарын/қосымша келісімдерді тіркеу үшін бюджетті атқару жөніндегі жергілікті уәкілетті органдар органдар әрбір жеке мемлекеттік-жекешелік әріптестіктің жобасы бойынша:</w:t>
      </w:r>
    </w:p>
    <w:bookmarkEnd w:id="1302"/>
    <w:p>
      <w:pPr>
        <w:spacing w:after="0"/>
        <w:ind w:left="0"/>
        <w:jc w:val="both"/>
      </w:pPr>
      <w:r>
        <w:rPr>
          <w:rFonts w:ascii="Times New Roman"/>
          <w:b w:val="false"/>
          <w:i w:val="false"/>
          <w:color w:val="000000"/>
          <w:sz w:val="28"/>
        </w:rPr>
        <w:t>
      осы Рәсімдерге 136-қосымшаға сәйкес нысан бойынша тіркеуге арналған өтінімді;</w:t>
      </w:r>
    </w:p>
    <w:p>
      <w:pPr>
        <w:spacing w:after="0"/>
        <w:ind w:left="0"/>
        <w:jc w:val="both"/>
      </w:pPr>
      <w:r>
        <w:rPr>
          <w:rFonts w:ascii="Times New Roman"/>
          <w:b w:val="false"/>
          <w:i w:val="false"/>
          <w:color w:val="000000"/>
          <w:sz w:val="28"/>
        </w:rPr>
        <w:t>
      мемлекеттік-жекешелік әріптестік шартын/қосымша келісімді;</w:t>
      </w:r>
    </w:p>
    <w:p>
      <w:pPr>
        <w:spacing w:after="0"/>
        <w:ind w:left="0"/>
        <w:jc w:val="both"/>
      </w:pPr>
      <w:r>
        <w:rPr>
          <w:rFonts w:ascii="Times New Roman"/>
          <w:b w:val="false"/>
          <w:i w:val="false"/>
          <w:color w:val="000000"/>
          <w:sz w:val="28"/>
        </w:rPr>
        <w:t>
      тиісті бюджет комиссиясының шешімін немесе астана, облыс немесе республикалық маңызы бар қала мәслихатының мемлекеттік міндеттемелерді қабылдау туралы шешімін;</w:t>
      </w:r>
    </w:p>
    <w:p>
      <w:pPr>
        <w:spacing w:after="0"/>
        <w:ind w:left="0"/>
        <w:jc w:val="both"/>
      </w:pPr>
      <w:r>
        <w:rPr>
          <w:rFonts w:ascii="Times New Roman"/>
          <w:b w:val="false"/>
          <w:i w:val="false"/>
          <w:color w:val="000000"/>
          <w:sz w:val="28"/>
        </w:rPr>
        <w:t>
      мемлекеттік-жекешелік әріптестік жобасына, оның ішінде сараптама жүргізуге уәкілетті астананың, облыстардың және республикалық маңызы бар қалалардың жергілікті атқарушы органдары айқындайтын заңды тұлғалар жүргізген тиісті өзгерістер және (немесе) толықтырулар енгізу кезінде бизнес-жоспарға сараптаманы (жекеше әріптесті айқындау жөніндегі тікелей келіссөздер кезінде) мемлекеттік қазынашылық органына "е-Қаржымині" интеграцияланған автоматтандырылған ақпараттық жүйесі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614-тармақ жаңа редакцияда – ҚР Қаржы министрінің 26.06.2026 </w:t>
      </w:r>
      <w:r>
        <w:rPr>
          <w:rFonts w:ascii="Times New Roman"/>
          <w:b w:val="false"/>
          <w:i w:val="false"/>
          <w:color w:val="000000"/>
          <w:sz w:val="28"/>
        </w:rPr>
        <w:t>№ 438</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096" w:id="1303"/>
    <w:p>
      <w:pPr>
        <w:spacing w:after="0"/>
        <w:ind w:left="0"/>
        <w:jc w:val="both"/>
      </w:pPr>
      <w:r>
        <w:rPr>
          <w:rFonts w:ascii="Times New Roman"/>
          <w:b w:val="false"/>
          <w:i w:val="false"/>
          <w:color w:val="000000"/>
          <w:sz w:val="28"/>
        </w:rPr>
        <w:t>
      615. Мемлекеттік-жекешелік әріптестік шартының/қосымша келісімінің тіркелгенін растайтын құжатпен (шарттарды бұзу жағдайларын қоспағанда) осы Рәсімдерге 137-қосымшаға сәйкес нысан бойынша тіркеу туралы куәлік болып табылады.</w:t>
      </w:r>
    </w:p>
    <w:bookmarkEnd w:id="1303"/>
    <w:bookmarkStart w:name="z2097" w:id="1304"/>
    <w:p>
      <w:pPr>
        <w:spacing w:after="0"/>
        <w:ind w:left="0"/>
        <w:jc w:val="both"/>
      </w:pPr>
      <w:r>
        <w:rPr>
          <w:rFonts w:ascii="Times New Roman"/>
          <w:b w:val="false"/>
          <w:i w:val="false"/>
          <w:color w:val="000000"/>
          <w:sz w:val="28"/>
        </w:rPr>
        <w:t>
      616. Мемлекеттік қазынашылық немесе мемлекеттік қазынашылық орган тіркеуді бес жұмыс күн ішінде өтінімдер мен растау құжаттарын қарастыру, келісу жолымен кейінен тіркеу туралы куәлікті әзірлеумен (шарттарды бұзу жағдайларын қоспағанда) жүзеге асырады.</w:t>
      </w:r>
    </w:p>
    <w:bookmarkEnd w:id="1304"/>
    <w:bookmarkStart w:name="z2098" w:id="1305"/>
    <w:p>
      <w:pPr>
        <w:spacing w:after="0"/>
        <w:ind w:left="0"/>
        <w:jc w:val="both"/>
      </w:pPr>
      <w:r>
        <w:rPr>
          <w:rFonts w:ascii="Times New Roman"/>
          <w:b w:val="false"/>
          <w:i w:val="false"/>
          <w:color w:val="000000"/>
          <w:sz w:val="28"/>
        </w:rPr>
        <w:t>
      617. Куәлік осы Рәсімдерге 137-қосымшаға сәйкес нысан бойынша екі данада жасалады.</w:t>
      </w:r>
    </w:p>
    <w:bookmarkEnd w:id="1305"/>
    <w:bookmarkStart w:name="z2099" w:id="1306"/>
    <w:p>
      <w:pPr>
        <w:spacing w:after="0"/>
        <w:ind w:left="0"/>
        <w:jc w:val="both"/>
      </w:pPr>
      <w:r>
        <w:rPr>
          <w:rFonts w:ascii="Times New Roman"/>
          <w:b w:val="false"/>
          <w:i w:val="false"/>
          <w:color w:val="000000"/>
          <w:sz w:val="28"/>
        </w:rPr>
        <w:t>
      Куәліктің бір данасы мемлекеттік қазынашылықта немесе мемлекеттік қазынашылық органында қалады, басқа данасы мемлекеттік әріптеске немесе тиісінше бюджетті атқару жөніндегі жергілікті уәкілетті органға ұсынылады.</w:t>
      </w:r>
    </w:p>
    <w:bookmarkEnd w:id="1306"/>
    <w:bookmarkStart w:name="z2100" w:id="1307"/>
    <w:p>
      <w:pPr>
        <w:spacing w:after="0"/>
        <w:ind w:left="0"/>
        <w:jc w:val="both"/>
      </w:pPr>
      <w:r>
        <w:rPr>
          <w:rFonts w:ascii="Times New Roman"/>
          <w:b w:val="false"/>
          <w:i w:val="false"/>
          <w:color w:val="000000"/>
          <w:sz w:val="28"/>
        </w:rPr>
        <w:t xml:space="preserve">
      618. 137-қосымшаға сәйкес нысан бойынша куәлікке мемлекеттік қазынашылық немесе мемлекеттік қазынашылық органы қол қояды, жауапты орындаушының құжатты өндеу күнін көрсете отырып қойылған мөрмен ресімделеді. </w:t>
      </w:r>
    </w:p>
    <w:bookmarkEnd w:id="1307"/>
    <w:bookmarkStart w:name="z2101" w:id="1308"/>
    <w:p>
      <w:pPr>
        <w:spacing w:after="0"/>
        <w:ind w:left="0"/>
        <w:jc w:val="both"/>
      </w:pPr>
      <w:r>
        <w:rPr>
          <w:rFonts w:ascii="Times New Roman"/>
          <w:b w:val="false"/>
          <w:i w:val="false"/>
          <w:color w:val="000000"/>
          <w:sz w:val="28"/>
        </w:rPr>
        <w:t>
      619. Мемлекеттік-жекешелік әріптестік жобалары бойынша мемлекеттік міндеттемелері жоқ мемлекеттік-жекешелік әріптестік шарттарын тіркеуді мемлекеттік қазынашылық немесе мемлекеттік қазынашылық органы жүзеге асырады.</w:t>
      </w:r>
    </w:p>
    <w:bookmarkEnd w:id="1308"/>
    <w:bookmarkStart w:name="z2102" w:id="1309"/>
    <w:p>
      <w:pPr>
        <w:spacing w:after="0"/>
        <w:ind w:left="0"/>
        <w:jc w:val="both"/>
      </w:pPr>
      <w:r>
        <w:rPr>
          <w:rFonts w:ascii="Times New Roman"/>
          <w:b w:val="false"/>
          <w:i w:val="false"/>
          <w:color w:val="000000"/>
          <w:sz w:val="28"/>
        </w:rPr>
        <w:t>
      Мемлекеттік-жекешелік әріптестік жобасы бойынша мемлекеттік міндеттемелері жоқ мемлекеттік-жекешелік әріптестік шартын тіркеу тиісті мемлекеттік жоспарлау жөніндегі орталық уәкілетті органның (республикалық жобалар бойынша) немесе мемлекеттік жоспарлау жөніндегі жергілікті уәкілетті органның (жергілікті жобалар бойынша) мемлекеттік-жекешелік әріптестік жобасы бойынша мемлекеттік міндеттемелері жоқ екені туралы растау хатын ұсынған жағдайда тиісті бюджет комиссиясының шешімінсіз жүзеге асырылады.</w:t>
      </w:r>
    </w:p>
    <w:bookmarkEnd w:id="1309"/>
    <w:bookmarkStart w:name="z2103" w:id="1310"/>
    <w:p>
      <w:pPr>
        <w:spacing w:after="0"/>
        <w:ind w:left="0"/>
        <w:jc w:val="both"/>
      </w:pPr>
      <w:r>
        <w:rPr>
          <w:rFonts w:ascii="Times New Roman"/>
          <w:b w:val="false"/>
          <w:i w:val="false"/>
          <w:color w:val="000000"/>
          <w:sz w:val="28"/>
        </w:rPr>
        <w:t>
      Мемлекеттік қазынашылықпен немесе мемлекеттік қазынашылық органымен тіркелген мемлекеттік міндеттемелері жоқ мемлекеттік-жекешелік әріптестік шарттарына әлеуеттік өнім берушіні таңдауға негіз болып табылған сапасы мен басқа да талаптары өзгермеген жағдайда, қосымша келісімдер мынадай өзгерістер:</w:t>
      </w:r>
    </w:p>
    <w:bookmarkEnd w:id="1310"/>
    <w:bookmarkStart w:name="z2104" w:id="1311"/>
    <w:p>
      <w:pPr>
        <w:spacing w:after="0"/>
        <w:ind w:left="0"/>
        <w:jc w:val="both"/>
      </w:pPr>
      <w:r>
        <w:rPr>
          <w:rFonts w:ascii="Times New Roman"/>
          <w:b w:val="false"/>
          <w:i w:val="false"/>
          <w:color w:val="000000"/>
          <w:sz w:val="28"/>
        </w:rPr>
        <w:t>
      мемлекеттік міндеттемелері жоқ мемлекеттік-жекешелік әріптестік шарттарының атауы, саны немесе шарт қатысушыларының ауысуы, сомасы мен іске асырылу мерзімі;</w:t>
      </w:r>
    </w:p>
    <w:bookmarkEnd w:id="1311"/>
    <w:bookmarkStart w:name="z2105" w:id="1312"/>
    <w:p>
      <w:pPr>
        <w:spacing w:after="0"/>
        <w:ind w:left="0"/>
        <w:jc w:val="both"/>
      </w:pPr>
      <w:r>
        <w:rPr>
          <w:rFonts w:ascii="Times New Roman"/>
          <w:b w:val="false"/>
          <w:i w:val="false"/>
          <w:color w:val="000000"/>
          <w:sz w:val="28"/>
        </w:rPr>
        <w:t>
      Қазақстан Республикасының заңнамасында және жасалған шарттың талаптарында көзделген жағдайлары мен тәртібінде шарттың бұзылуы болғанда тіркеледі.</w:t>
      </w:r>
    </w:p>
    <w:bookmarkEnd w:id="1312"/>
    <w:bookmarkStart w:name="z2106" w:id="1313"/>
    <w:p>
      <w:pPr>
        <w:spacing w:after="0"/>
        <w:ind w:left="0"/>
        <w:jc w:val="both"/>
      </w:pPr>
      <w:r>
        <w:rPr>
          <w:rFonts w:ascii="Times New Roman"/>
          <w:b w:val="false"/>
          <w:i w:val="false"/>
          <w:color w:val="000000"/>
          <w:sz w:val="28"/>
        </w:rPr>
        <w:t>
      Мемлекеттік міндеттемелері жоқ мемлекеттік-жекешелік әріптестік шарттары бойынша мемлекет ешқандай қаржылық міндеттемелер қабылдамайды.</w:t>
      </w:r>
    </w:p>
    <w:bookmarkEnd w:id="1313"/>
    <w:bookmarkStart w:name="z2107" w:id="1314"/>
    <w:p>
      <w:pPr>
        <w:spacing w:after="0"/>
        <w:ind w:left="0"/>
        <w:jc w:val="both"/>
      </w:pPr>
      <w:r>
        <w:rPr>
          <w:rFonts w:ascii="Times New Roman"/>
          <w:b w:val="false"/>
          <w:i w:val="false"/>
          <w:color w:val="000000"/>
          <w:sz w:val="28"/>
        </w:rPr>
        <w:t>
      620. Мемлекеттік міндеттемелері жоқ мемлекеттік-жекешелік әріптестік шартын/қосымша келісімдерді орталық мемлекеттік органдармен – мемлекеттік әріптестермен және бюджетті атқару жөніндегі жергілікті атқарушы органдармен мемлекеттік қазынашылыққа немесе мемлекеттік қазынашылық органына тіркеуге ұсыну оларды жасалғаннан кейін бес жұмыс күнінен кешіктірмей жүзеге асырылады.</w:t>
      </w:r>
    </w:p>
    <w:bookmarkEnd w:id="1314"/>
    <w:bookmarkStart w:name="z2108" w:id="1315"/>
    <w:p>
      <w:pPr>
        <w:spacing w:after="0"/>
        <w:ind w:left="0"/>
        <w:jc w:val="both"/>
      </w:pPr>
      <w:r>
        <w:rPr>
          <w:rFonts w:ascii="Times New Roman"/>
          <w:b w:val="false"/>
          <w:i w:val="false"/>
          <w:color w:val="000000"/>
          <w:sz w:val="28"/>
        </w:rPr>
        <w:t>
      621. Қазақстан Республикасы Үкіметінің және жергілікті атқарушы органдардың мемлекеттік міндеттемелері жоқ мемлекеттік-жекешелік әріптестік шарттарын/қосымша келісімдерін тіркеу мемлекеттік қазынашылыққа немесе мемлекеттік қазынашылық органына "е-Қаржымині" интеграцияланған автоматтандырылған ақпараттық жүйесі арқылы берілетін тіркеу өтінімі негізінде жүзеге асырылады.</w:t>
      </w:r>
    </w:p>
    <w:bookmarkEnd w:id="1315"/>
    <w:bookmarkStart w:name="z2109" w:id="1316"/>
    <w:p>
      <w:pPr>
        <w:spacing w:after="0"/>
        <w:ind w:left="0"/>
        <w:jc w:val="both"/>
      </w:pPr>
      <w:r>
        <w:rPr>
          <w:rFonts w:ascii="Times New Roman"/>
          <w:b w:val="false"/>
          <w:i w:val="false"/>
          <w:color w:val="000000"/>
          <w:sz w:val="28"/>
        </w:rPr>
        <w:t xml:space="preserve">
      Мемлекеттік міндеттемелері жоқ мемлекеттік-жекешелік әріптестік шарттарын/қосымша келісімдерді тіркеу осы Рәсімдерге </w:t>
      </w:r>
      <w:r>
        <w:rPr>
          <w:rFonts w:ascii="Times New Roman"/>
          <w:b w:val="false"/>
          <w:i w:val="false"/>
          <w:color w:val="000000"/>
          <w:sz w:val="28"/>
        </w:rPr>
        <w:t>138-қосымшаға</w:t>
      </w:r>
      <w:r>
        <w:rPr>
          <w:rFonts w:ascii="Times New Roman"/>
          <w:b w:val="false"/>
          <w:i w:val="false"/>
          <w:color w:val="000000"/>
          <w:sz w:val="28"/>
        </w:rPr>
        <w:t xml:space="preserve"> сәйкес нысан бойынша жасалады. </w:t>
      </w:r>
    </w:p>
    <w:bookmarkEnd w:id="1316"/>
    <w:bookmarkStart w:name="z2110" w:id="1317"/>
    <w:p>
      <w:pPr>
        <w:spacing w:after="0"/>
        <w:ind w:left="0"/>
        <w:jc w:val="both"/>
      </w:pPr>
      <w:r>
        <w:rPr>
          <w:rFonts w:ascii="Times New Roman"/>
          <w:b w:val="false"/>
          <w:i w:val="false"/>
          <w:color w:val="000000"/>
          <w:sz w:val="28"/>
        </w:rPr>
        <w:t>
      622. Қазақстан Республикасы Үкіметінің мемлекеттік міндеттемелері жоқ мемлекеттік-жекешелік әріптестік шарттарын/қосымша келісімдерді тіркеу үшін орталық мемлекеттік органдар әрбір мемлекеттік-жекешелік әріптестік шарт бойынша "е-Қаржымині" интеграцияланған автоматтандырылған ақпараттық жүйесі арқылы мемлекеттік қазынашылық органына осы Рәсімдерге 138-қосымшаға сәйкес нысан бойынша тіркеуге арналған өтінімді:</w:t>
      </w:r>
    </w:p>
    <w:bookmarkEnd w:id="1317"/>
    <w:bookmarkStart w:name="z2111" w:id="1318"/>
    <w:p>
      <w:pPr>
        <w:spacing w:after="0"/>
        <w:ind w:left="0"/>
        <w:jc w:val="both"/>
      </w:pPr>
      <w:r>
        <w:rPr>
          <w:rFonts w:ascii="Times New Roman"/>
          <w:b w:val="false"/>
          <w:i w:val="false"/>
          <w:color w:val="000000"/>
          <w:sz w:val="28"/>
        </w:rPr>
        <w:t>
      мемлекеттік міндеттемелері жоқ мемлекеттік-жекешелік әріптестік шарт/қосымша келісім;</w:t>
      </w:r>
    </w:p>
    <w:bookmarkEnd w:id="1318"/>
    <w:bookmarkStart w:name="z2112" w:id="1319"/>
    <w:p>
      <w:pPr>
        <w:spacing w:after="0"/>
        <w:ind w:left="0"/>
        <w:jc w:val="both"/>
      </w:pPr>
      <w:r>
        <w:rPr>
          <w:rFonts w:ascii="Times New Roman"/>
          <w:b w:val="false"/>
          <w:i w:val="false"/>
          <w:color w:val="000000"/>
          <w:sz w:val="28"/>
        </w:rPr>
        <w:t>
      мемлекеттік жоспарлау жөніндегі орталық уәкілетті органның мемлекеттік-жекешелік әріптестік жобасы бойынша мемлекеттік міндеттемелері жоқ екені туралы растау хатын қоса тіркейді.</w:t>
      </w:r>
    </w:p>
    <w:bookmarkEnd w:id="1319"/>
    <w:bookmarkStart w:name="z2113" w:id="1320"/>
    <w:p>
      <w:pPr>
        <w:spacing w:after="0"/>
        <w:ind w:left="0"/>
        <w:jc w:val="both"/>
      </w:pPr>
      <w:r>
        <w:rPr>
          <w:rFonts w:ascii="Times New Roman"/>
          <w:b w:val="false"/>
          <w:i w:val="false"/>
          <w:color w:val="000000"/>
          <w:sz w:val="28"/>
        </w:rPr>
        <w:t>
      623. Қазақстан Республикасы Үкіметінің мемлекеттік міндеттемелері жоқ мемлекеттік-жекешелік әріптестік шарттарын/қосымша келісімдерді тіркеу үшін орталық мемлекеттік органдар әрбір мемлекеттік-жекешелік әріптестік шарт бойынша "е-Қаржымині" интеграцияланған автоматтандырылған ақпараттық жүйесі арқылы мемлекеттік қазынашылық органына осы Рәсімдерге 138-қосымшаға сәйкес нысан бойынша тіркеуге арналған өтінімді:</w:t>
      </w:r>
    </w:p>
    <w:bookmarkEnd w:id="1320"/>
    <w:bookmarkStart w:name="z2114" w:id="1321"/>
    <w:p>
      <w:pPr>
        <w:spacing w:after="0"/>
        <w:ind w:left="0"/>
        <w:jc w:val="both"/>
      </w:pPr>
      <w:r>
        <w:rPr>
          <w:rFonts w:ascii="Times New Roman"/>
          <w:b w:val="false"/>
          <w:i w:val="false"/>
          <w:color w:val="000000"/>
          <w:sz w:val="28"/>
        </w:rPr>
        <w:t>
      мемлекеттік міндеттемелері жоқ мемлекеттік-жекешелік әріптестік шарт/қосымша келісім;</w:t>
      </w:r>
    </w:p>
    <w:bookmarkEnd w:id="1321"/>
    <w:bookmarkStart w:name="z2115" w:id="1322"/>
    <w:p>
      <w:pPr>
        <w:spacing w:after="0"/>
        <w:ind w:left="0"/>
        <w:jc w:val="both"/>
      </w:pPr>
      <w:r>
        <w:rPr>
          <w:rFonts w:ascii="Times New Roman"/>
          <w:b w:val="false"/>
          <w:i w:val="false"/>
          <w:color w:val="000000"/>
          <w:sz w:val="28"/>
        </w:rPr>
        <w:t>
      мемлекеттік жоспарлау жөніндегі орталық уәкілетті органның мемлекеттік-жекешелік әріптестік жобасы бойынша мемлекеттік міндеттемелері жоқ екені туралы растау хатын қоса тіркейді.</w:t>
      </w:r>
    </w:p>
    <w:bookmarkEnd w:id="1322"/>
    <w:bookmarkStart w:name="z2116" w:id="1323"/>
    <w:p>
      <w:pPr>
        <w:spacing w:after="0"/>
        <w:ind w:left="0"/>
        <w:jc w:val="both"/>
      </w:pPr>
      <w:r>
        <w:rPr>
          <w:rFonts w:ascii="Times New Roman"/>
          <w:b w:val="false"/>
          <w:i w:val="false"/>
          <w:color w:val="000000"/>
          <w:sz w:val="28"/>
        </w:rPr>
        <w:t>
      624. Мемлекеттік міндеттемелері жоқ мемлекеттік-жекешелік әріптестік шартын/қосымша келісімді тіркеуді растау (шарттарды бұзу жағдайларын қоспағанда) осы Рәсімдерге 139-қосымшаға сәйкес нысан бойынша тіркеу туралы куәлік болып табылады.</w:t>
      </w:r>
    </w:p>
    <w:bookmarkEnd w:id="1323"/>
    <w:bookmarkStart w:name="z2117" w:id="1324"/>
    <w:p>
      <w:pPr>
        <w:spacing w:after="0"/>
        <w:ind w:left="0"/>
        <w:jc w:val="both"/>
      </w:pPr>
      <w:r>
        <w:rPr>
          <w:rFonts w:ascii="Times New Roman"/>
          <w:b w:val="false"/>
          <w:i w:val="false"/>
          <w:color w:val="000000"/>
          <w:sz w:val="28"/>
        </w:rPr>
        <w:t>
      Мемлекеттік қазынашылық немесе мемлекеттік қазынашылық органы тіркеуді бес жұмыс күн ішінде өтінімді мен растау құжаттарын қарастыру, келісу жолымен кейінен тіркеу туралы куәлікті әзірлеумен (шарттарды бұзу жағдайларын қоспағанда) жүзеге асырады.</w:t>
      </w:r>
    </w:p>
    <w:bookmarkEnd w:id="1324"/>
    <w:bookmarkStart w:name="z2118" w:id="1325"/>
    <w:p>
      <w:pPr>
        <w:spacing w:after="0"/>
        <w:ind w:left="0"/>
        <w:jc w:val="both"/>
      </w:pPr>
      <w:r>
        <w:rPr>
          <w:rFonts w:ascii="Times New Roman"/>
          <w:b w:val="false"/>
          <w:i w:val="false"/>
          <w:color w:val="000000"/>
          <w:sz w:val="28"/>
        </w:rPr>
        <w:t>
      Куәлік осы Рәсімдерге 139-қосымшаға сәйкес нысан бойынша екі данада жасалады.</w:t>
      </w:r>
    </w:p>
    <w:bookmarkEnd w:id="1325"/>
    <w:bookmarkStart w:name="z2119" w:id="1326"/>
    <w:p>
      <w:pPr>
        <w:spacing w:after="0"/>
        <w:ind w:left="0"/>
        <w:jc w:val="both"/>
      </w:pPr>
      <w:r>
        <w:rPr>
          <w:rFonts w:ascii="Times New Roman"/>
          <w:b w:val="false"/>
          <w:i w:val="false"/>
          <w:color w:val="000000"/>
          <w:sz w:val="28"/>
        </w:rPr>
        <w:t>
      Куәліктің бір данасы мемлекеттік қазынашылықта немесе мемлекеттік қазынашылық органында қалады, басқа данасы орталық мемлекеттік органға – мемлекеттік әріптеске немесе тиісінше бюджетті атқару жөніндегі жергілікті уәкілетті органға ұсынылады.</w:t>
      </w:r>
    </w:p>
    <w:bookmarkEnd w:id="1326"/>
    <w:bookmarkStart w:name="z2120" w:id="1327"/>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139-қосымшаға</w:t>
      </w:r>
      <w:r>
        <w:rPr>
          <w:rFonts w:ascii="Times New Roman"/>
          <w:b w:val="false"/>
          <w:i w:val="false"/>
          <w:color w:val="000000"/>
          <w:sz w:val="28"/>
        </w:rPr>
        <w:t xml:space="preserve"> сәйкес нысан бойынша куәлікке мемлекеттік қазынашылық немесе мемлекеттік қазынашылық органы қол қояды, жауапты орындаушының құжатты өндеу күнін көрсете отырып қойылған мөрмен ресімделеді.</w:t>
      </w:r>
    </w:p>
    <w:bookmarkEnd w:id="1327"/>
    <w:bookmarkStart w:name="z4773" w:id="1328"/>
    <w:p>
      <w:pPr>
        <w:spacing w:after="0"/>
        <w:ind w:left="0"/>
        <w:jc w:val="left"/>
      </w:pPr>
      <w:r>
        <w:rPr>
          <w:rFonts w:ascii="Times New Roman"/>
          <w:b/>
          <w:i w:val="false"/>
          <w:color w:val="000000"/>
        </w:rPr>
        <w:t xml:space="preserve"> 14-1-тарау. "Толық бітіріп берілетін" құрылыс жобалары бойынша мемлекеттік міндеттемелерді және лизинг қызметтері бойынша азаматтық-құқықтық мәмілелерді тіркеу</w:t>
      </w:r>
    </w:p>
    <w:bookmarkEnd w:id="1328"/>
    <w:p>
      <w:pPr>
        <w:spacing w:after="0"/>
        <w:ind w:left="0"/>
        <w:jc w:val="both"/>
      </w:pPr>
      <w:r>
        <w:rPr>
          <w:rFonts w:ascii="Times New Roman"/>
          <w:b w:val="false"/>
          <w:i w:val="false"/>
          <w:color w:val="ff0000"/>
          <w:sz w:val="28"/>
        </w:rPr>
        <w:t xml:space="preserve">
      Ескерту. 14-1-тараумен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4774" w:id="1329"/>
    <w:p>
      <w:pPr>
        <w:spacing w:after="0"/>
        <w:ind w:left="0"/>
        <w:jc w:val="both"/>
      </w:pPr>
      <w:r>
        <w:rPr>
          <w:rFonts w:ascii="Times New Roman"/>
          <w:b w:val="false"/>
          <w:i w:val="false"/>
          <w:color w:val="000000"/>
          <w:sz w:val="28"/>
        </w:rPr>
        <w:t>
      624-1. "Толық бітіріп берілетін" құрылыс жобалары бойынша мемлекеттік міндеттемелер шарттарын және Қазақстан Республикасы Үкіметінің және жергілікті атқарушы органдардың лизинг қызметтері бойынша азаматтық-құқықтық мәмілелерді, сондай-ақ оларға қосымша келісімдерді тіркеуді мемлекеттік қазынашылық немесе мемлекеттік қазынашылық органдары жүзеге асырады.</w:t>
      </w:r>
    </w:p>
    <w:bookmarkEnd w:id="1329"/>
    <w:p>
      <w:pPr>
        <w:spacing w:after="0"/>
        <w:ind w:left="0"/>
        <w:jc w:val="both"/>
      </w:pPr>
      <w:r>
        <w:rPr>
          <w:rFonts w:ascii="Times New Roman"/>
          <w:b w:val="false"/>
          <w:i w:val="false"/>
          <w:color w:val="000000"/>
          <w:sz w:val="28"/>
        </w:rPr>
        <w:t>
      Мемлекеттік қазынашылық немесе мемлекеттік қазынашылық органдары тіркеген "толық бітіріп берілетін" құрылыс жобалары бойынша мемлекеттік міндеттемелер шарттарына және Қазақстан Республикасы Үкіметінің және жергілікті атқарушы органдардың лизинг қызметтері бойынша азаматтық-құқықтық мәмілелерге қосымша келісімдер:</w:t>
      </w:r>
    </w:p>
    <w:p>
      <w:pPr>
        <w:spacing w:after="0"/>
        <w:ind w:left="0"/>
        <w:jc w:val="both"/>
      </w:pPr>
      <w:r>
        <w:rPr>
          <w:rFonts w:ascii="Times New Roman"/>
          <w:b w:val="false"/>
          <w:i w:val="false"/>
          <w:color w:val="000000"/>
          <w:sz w:val="28"/>
        </w:rPr>
        <w:t>
      шартқа қатысушылардың атауы, саны немесе ауыстырылуы, "толық бітіріп берілетін" құрылыс жобалары бойынша мемлекеттік міндеттемелер шарттарын және лизинг қызметтері бойынша азаматтық-құқықтық мәмілелерді іске асыру сомалары мен мерзімдері (оның ішінде төлем кестелері өзгерген кезде);</w:t>
      </w:r>
    </w:p>
    <w:p>
      <w:pPr>
        <w:spacing w:after="0"/>
        <w:ind w:left="0"/>
        <w:jc w:val="both"/>
      </w:pPr>
      <w:r>
        <w:rPr>
          <w:rFonts w:ascii="Times New Roman"/>
          <w:b w:val="false"/>
          <w:i w:val="false"/>
          <w:color w:val="000000"/>
          <w:sz w:val="28"/>
        </w:rPr>
        <w:t>
      жасалған шарттың талаптарында және Қазақстан Республикасының заңнамасында көзделген жағдайларда және тәртіппен шартты бұзған жағдайларда тіркеледі.</w:t>
      </w:r>
    </w:p>
    <w:p>
      <w:pPr>
        <w:spacing w:after="0"/>
        <w:ind w:left="0"/>
        <w:jc w:val="both"/>
      </w:pPr>
      <w:r>
        <w:rPr>
          <w:rFonts w:ascii="Times New Roman"/>
          <w:b w:val="false"/>
          <w:i w:val="false"/>
          <w:color w:val="000000"/>
          <w:sz w:val="28"/>
        </w:rPr>
        <w:t>
      Тиісті бюджет комиссиясының қарауынсыз "толық бітіріп берілетін" құрылыс жобалары бойынша мемлекеттік міндеттемелер шартында көзделген мемлекеттік міндеттемелердің және лизинг қызметтері бойынша азаматтық-құқықтық мәмілелердің мөлшерін өзгертуге жол берілмейді.</w:t>
      </w:r>
    </w:p>
    <w:p>
      <w:pPr>
        <w:spacing w:after="0"/>
        <w:ind w:left="0"/>
        <w:jc w:val="both"/>
      </w:pPr>
      <w:r>
        <w:rPr>
          <w:rFonts w:ascii="Times New Roman"/>
          <w:b w:val="false"/>
          <w:i w:val="false"/>
          <w:color w:val="000000"/>
          <w:sz w:val="28"/>
        </w:rPr>
        <w:t>
      "Толық бітіріп берілетін" құрылыс туралы шарттың сомасы мемлекеттің міндеттемелерін ұлғайту жағына өзгертілуге жатпайды.</w:t>
      </w:r>
    </w:p>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және лизинг қызметтері бойынша азаматтық-құқықтық мәмілелер шартын шарт тараптарының келісімі бойынша өзгертуге және бұзуға болады.</w:t>
      </w:r>
    </w:p>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шарттары және лизинг қызметтері бойынша азаматтық-құқықтық мәмілелер тіркеу туралы куәлік бар болған кезде жарамды.</w:t>
      </w:r>
    </w:p>
    <w:p>
      <w:pPr>
        <w:spacing w:after="0"/>
        <w:ind w:left="0"/>
        <w:jc w:val="both"/>
      </w:pPr>
      <w:r>
        <w:rPr>
          <w:rFonts w:ascii="Times New Roman"/>
          <w:b w:val="false"/>
          <w:i w:val="false"/>
          <w:color w:val="000000"/>
          <w:sz w:val="28"/>
        </w:rPr>
        <w:t>
      "Толық бітіріп берілетін" құрылыс жобалары және лизинг қызметтері бойынша азаматтық-құқықтық мәмілелер тараптар өзіне алған барлық міндеттемелерді орындағаннан кейін аяқталды деп есептеледі.</w:t>
      </w:r>
    </w:p>
    <w:bookmarkStart w:name="z4775" w:id="1330"/>
    <w:p>
      <w:pPr>
        <w:spacing w:after="0"/>
        <w:ind w:left="0"/>
        <w:jc w:val="both"/>
      </w:pPr>
      <w:r>
        <w:rPr>
          <w:rFonts w:ascii="Times New Roman"/>
          <w:b w:val="false"/>
          <w:i w:val="false"/>
          <w:color w:val="000000"/>
          <w:sz w:val="28"/>
        </w:rPr>
        <w:t>
      624-2. "Толық бітіріп берілетін" құрылыс жобалары бойынша мемлекеттік міндеттемелердің шарттары/қосымша келісімдері және лизинг қызметтері бойынша азаматтық-құқықтық мәмілелер шартта белгіленген сомалар мен мерзімдер шегінде, сондай-ақ тиісті бюджет комиссиясының шешіміне сәйкес тіркелуге жатады.</w:t>
      </w:r>
    </w:p>
    <w:bookmarkEnd w:id="1330"/>
    <w:bookmarkStart w:name="z4776" w:id="1331"/>
    <w:p>
      <w:pPr>
        <w:spacing w:after="0"/>
        <w:ind w:left="0"/>
        <w:jc w:val="both"/>
      </w:pPr>
      <w:r>
        <w:rPr>
          <w:rFonts w:ascii="Times New Roman"/>
          <w:b w:val="false"/>
          <w:i w:val="false"/>
          <w:color w:val="000000"/>
          <w:sz w:val="28"/>
        </w:rPr>
        <w:t>
      624-3. Орталық мемлекеттік органдар мен бюджетті атқару жөніндегі жергілікті уәкілетті органдар мемлекеттік қазынашылыққа немесе мемлекеттік қазынашылық органына тіркеуге "толық бітіріп берілетін" құрылыс жобалары бойынша мемлекеттік міндеттемелерді және лизинг қызметтері бойынша азаматтық-құқықтық мәмілелерді шарттарды/қосымша келісімдерді ұсынуды олар жасалғаннан кейін бес жұмыс күнінен кешіктірмей "е-Қаржымині" интеграцияланған автоматтандырылған ақпараттық жүйесі арқылы жүзеге асырады.</w:t>
      </w:r>
    </w:p>
    <w:bookmarkEnd w:id="1331"/>
    <w:bookmarkStart w:name="z4777" w:id="1332"/>
    <w:p>
      <w:pPr>
        <w:spacing w:after="0"/>
        <w:ind w:left="0"/>
        <w:jc w:val="both"/>
      </w:pPr>
      <w:r>
        <w:rPr>
          <w:rFonts w:ascii="Times New Roman"/>
          <w:b w:val="false"/>
          <w:i w:val="false"/>
          <w:color w:val="000000"/>
          <w:sz w:val="28"/>
        </w:rPr>
        <w:t>
      624-4.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және жергілікті атқарушы органдардың лизинг қызметтері бойынша азаматтық-құқықтық мәмілелерді тіркеу мемлекеттік қазынашылыққа немесе мемлекеттік қазынашылық органына "е-Қаржымині" интеграцияланған автоматтандырылған ақпараттық жүйесі арқылы ұсынылатын тіркеуге арналған өтінім негізінде жүзеге асырылады.</w:t>
      </w:r>
    </w:p>
    <w:bookmarkEnd w:id="1332"/>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шарттарын/қосымша келісімдерін және лизинг қызметтері бойынша азаматтық-құқықтық мәмілелерді тіркеуге арналған өтінім осы Рәсімдерге 136-1-қосымшаға (бұдан әрі – 136-1-қосымшаға сәйкес нысан бойынша тіркеуге арналған өтінім) сәйкес нысан бойынша жасалады.</w:t>
      </w:r>
    </w:p>
    <w:bookmarkStart w:name="z4778" w:id="1333"/>
    <w:p>
      <w:pPr>
        <w:spacing w:after="0"/>
        <w:ind w:left="0"/>
        <w:jc w:val="both"/>
      </w:pPr>
      <w:r>
        <w:rPr>
          <w:rFonts w:ascii="Times New Roman"/>
          <w:b w:val="false"/>
          <w:i w:val="false"/>
          <w:color w:val="000000"/>
          <w:sz w:val="28"/>
        </w:rPr>
        <w:t>
      624-5.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лизинг қызметтері бойынша азаматтық-құқықтық мәмілелерді тіркеу үшін орталық мемлекеттік органдар әрбір жеке "толық бітіріп берілетін" құрылыс жобалары бойынша және лизинг қызметтері бойынша азаматтық-құқықтық мәмілелерді мемлекеттік қазынашылыққа "е-Қаржымині" интеграцияланған автоматтандырылған ақпараттық жүйесі арқылы мына құжаттарды:</w:t>
      </w:r>
    </w:p>
    <w:bookmarkEnd w:id="1333"/>
    <w:p>
      <w:pPr>
        <w:spacing w:after="0"/>
        <w:ind w:left="0"/>
        <w:jc w:val="both"/>
      </w:pPr>
      <w:r>
        <w:rPr>
          <w:rFonts w:ascii="Times New Roman"/>
          <w:b w:val="false"/>
          <w:i w:val="false"/>
          <w:color w:val="000000"/>
          <w:sz w:val="28"/>
        </w:rPr>
        <w:t>
      осы Рәсімдерге 136-1-қосымшаға сәйкес нысан бойынша тіркеуге арналған өтінімді;</w:t>
      </w:r>
    </w:p>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 шартын/қосымша келісімді;</w:t>
      </w:r>
    </w:p>
    <w:p>
      <w:pPr>
        <w:spacing w:after="0"/>
        <w:ind w:left="0"/>
        <w:jc w:val="both"/>
      </w:pPr>
      <w:r>
        <w:rPr>
          <w:rFonts w:ascii="Times New Roman"/>
          <w:b w:val="false"/>
          <w:i w:val="false"/>
          <w:color w:val="000000"/>
          <w:sz w:val="28"/>
        </w:rPr>
        <w:t>
      республикалық бюджет комиссиясының шешімін;</w:t>
      </w:r>
    </w:p>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немесе "толық бітіріп берілетін" құрылыстың ("толық бітіріп берілетін" құрылыс жобалары бойынша) есептік құны бойынша ведомстводан тыс кешенді сараптаманың оң қорытындысын;</w:t>
      </w:r>
    </w:p>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Start w:name="z4779" w:id="1334"/>
    <w:p>
      <w:pPr>
        <w:spacing w:after="0"/>
        <w:ind w:left="0"/>
        <w:jc w:val="both"/>
      </w:pPr>
      <w:r>
        <w:rPr>
          <w:rFonts w:ascii="Times New Roman"/>
          <w:b w:val="false"/>
          <w:i w:val="false"/>
          <w:color w:val="000000"/>
          <w:sz w:val="28"/>
        </w:rPr>
        <w:t>
      624-6. "Толық бітіріп берілетін" құрылыс жобалары бойынша мемлекеттік міндеттемелердің шарттарын/қосымша келісімдерді және жергілікті атқарушы органдардың лизинг қызметтері бойынша азаматтық-құқықтық мәмілелерді тіркеу үшін әрбір жеке "толық бітіріп берілетін" құрылыс жобасы бойынша бюджетті атқару жөніндегі жергілікті уәкілетті органдар және лизинг қызметтері бойынша азаматтық-құқықтық мәмілелерді "е-Қаржымині" интеграцияланған автоматтандырылған ақпараттық жүйесі арқылы мемлекеттік қазынашылық органына:</w:t>
      </w:r>
    </w:p>
    <w:bookmarkEnd w:id="1334"/>
    <w:p>
      <w:pPr>
        <w:spacing w:after="0"/>
        <w:ind w:left="0"/>
        <w:jc w:val="both"/>
      </w:pPr>
      <w:r>
        <w:rPr>
          <w:rFonts w:ascii="Times New Roman"/>
          <w:b w:val="false"/>
          <w:i w:val="false"/>
          <w:color w:val="000000"/>
          <w:sz w:val="28"/>
        </w:rPr>
        <w:t>
      осы Рәсімдерге 136-1-қосымшаға сәйкес нысан бойынша тіркеуге арналған өтінімді;</w:t>
      </w:r>
    </w:p>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міндеттемелердің шартын/қосымша келісімді;</w:t>
      </w:r>
    </w:p>
    <w:p>
      <w:pPr>
        <w:spacing w:after="0"/>
        <w:ind w:left="0"/>
        <w:jc w:val="both"/>
      </w:pPr>
      <w:r>
        <w:rPr>
          <w:rFonts w:ascii="Times New Roman"/>
          <w:b w:val="false"/>
          <w:i w:val="false"/>
          <w:color w:val="000000"/>
          <w:sz w:val="28"/>
        </w:rPr>
        <w:t>
      тиісті бюджет комиссиясының шешімін;</w:t>
      </w:r>
    </w:p>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бойынша ведомстводан тыс кешенді сараптаманың оң қорытындысын немесе "толық бітіріп берілетін" құрылыстың есептік құнын ("толық бітіріп берілетін" құрылыс жобалары бойынша);</w:t>
      </w:r>
    </w:p>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Start w:name="z4780" w:id="1335"/>
    <w:p>
      <w:pPr>
        <w:spacing w:after="0"/>
        <w:ind w:left="0"/>
        <w:jc w:val="both"/>
      </w:pPr>
      <w:r>
        <w:rPr>
          <w:rFonts w:ascii="Times New Roman"/>
          <w:b w:val="false"/>
          <w:i w:val="false"/>
          <w:color w:val="000000"/>
          <w:sz w:val="28"/>
        </w:rPr>
        <w:t>
      624-7. Осы Рәсімдерге 137-1-қосымшаға сәйкес нысан бойынша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 туралы куәлік (бұдан әрі – 137-1-қосымшаға сәйкес нысан бойынша тіркеу туралы куәлік) "толық бітіріп берілетін" құрылыс жобалары бойынша мемлекеттік міндеттемелердің және лизинг қызметтері бойынша азаматтық-құқықтық мәмілелердің (шарттарды бұзу жағдайларын қоспағанда) тіркелгенін растайтын құжат болып табылады.</w:t>
      </w:r>
    </w:p>
    <w:bookmarkEnd w:id="1335"/>
    <w:bookmarkStart w:name="z4781" w:id="1336"/>
    <w:p>
      <w:pPr>
        <w:spacing w:after="0"/>
        <w:ind w:left="0"/>
        <w:jc w:val="both"/>
      </w:pPr>
      <w:r>
        <w:rPr>
          <w:rFonts w:ascii="Times New Roman"/>
          <w:b w:val="false"/>
          <w:i w:val="false"/>
          <w:color w:val="000000"/>
          <w:sz w:val="28"/>
        </w:rPr>
        <w:t>
      624-8. Мемлекеттік қазынашылық немесе мемлекеттік қазынашылық органы "толық бітіріп берілетін" құрылыс жобалары бойынша мемлекеттік міндеттемелердің шарты/қосымша келісімі және лизинг қызметтері бойынша азаматтық-құқықтық мәмілелер келіп түскен күннен бастап кейіннен осы Рәсімдерге 137-1-қосымшаға сәйкес нысан бойынша тіркеу туралы куәлікті қалыптастыра отырып (шарттарды бұзу жағдайларын қоспағанда), өтінімді және растаушы құжаттарды қарау жолымен бес жұмыс күні ішінде тіркеуді жүзеге асырады.</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624-8-тармақ жаңа редакцияда – ҚР Қаржы министрінің 05.06.2026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82" w:id="1337"/>
    <w:p>
      <w:pPr>
        <w:spacing w:after="0"/>
        <w:ind w:left="0"/>
        <w:jc w:val="both"/>
      </w:pPr>
      <w:r>
        <w:rPr>
          <w:rFonts w:ascii="Times New Roman"/>
          <w:b w:val="false"/>
          <w:i w:val="false"/>
          <w:color w:val="000000"/>
          <w:sz w:val="28"/>
        </w:rPr>
        <w:t>
      624-9. Осы Рәсімдерге 137-1-қосымшаға сәйкес нысан бойынша тіркеу туралы куәлік екі данада жасалады.</w:t>
      </w:r>
    </w:p>
    <w:bookmarkEnd w:id="1337"/>
    <w:p>
      <w:pPr>
        <w:spacing w:after="0"/>
        <w:ind w:left="0"/>
        <w:jc w:val="both"/>
      </w:pPr>
      <w:r>
        <w:rPr>
          <w:rFonts w:ascii="Times New Roman"/>
          <w:b w:val="false"/>
          <w:i w:val="false"/>
          <w:color w:val="000000"/>
          <w:sz w:val="28"/>
        </w:rPr>
        <w:t>
      Осы Рәсімдерге 137-1-қосымшаға сәйкес нысан бойынша тіркеу туралы куәліктің бір данасы мемлекеттік қазынашылықта немесе мемлекеттік қазынашылық органында қалады, екінші данасы тиісінше орталық мемлекеттік органға немесе бюджетті атқару жөніндегі жергілікті уәкілетті органға беріледі.</w:t>
      </w:r>
    </w:p>
    <w:bookmarkStart w:name="z4783" w:id="1338"/>
    <w:p>
      <w:pPr>
        <w:spacing w:after="0"/>
        <w:ind w:left="0"/>
        <w:jc w:val="both"/>
      </w:pPr>
      <w:r>
        <w:rPr>
          <w:rFonts w:ascii="Times New Roman"/>
          <w:b w:val="false"/>
          <w:i w:val="false"/>
          <w:color w:val="000000"/>
          <w:sz w:val="28"/>
        </w:rPr>
        <w:t>
      624-10. Осы Рәсімдерге 137-1-қосымшаға сәйкес нысан бойынша тіркеу туралы куәлікке мемлекеттік қазынашылық немесе мемлекеттік қазынашылық органы қол қояды, жауапты орындаушы құжатты өңдеу күнін қойып, мөрмен ресімделеді.</w:t>
      </w:r>
    </w:p>
    <w:bookmarkEnd w:id="1338"/>
    <w:bookmarkStart w:name="z2121" w:id="1339"/>
    <w:p>
      <w:pPr>
        <w:spacing w:after="0"/>
        <w:ind w:left="0"/>
        <w:jc w:val="left"/>
      </w:pPr>
      <w:r>
        <w:rPr>
          <w:rFonts w:ascii="Times New Roman"/>
          <w:b/>
          <w:i w:val="false"/>
          <w:color w:val="000000"/>
        </w:rPr>
        <w:t xml:space="preserve"> 15-тарау. Қазынашылық мониторинг</w:t>
      </w:r>
    </w:p>
    <w:bookmarkEnd w:id="1339"/>
    <w:bookmarkStart w:name="z2122" w:id="1340"/>
    <w:p>
      <w:pPr>
        <w:spacing w:after="0"/>
        <w:ind w:left="0"/>
        <w:jc w:val="both"/>
      </w:pPr>
      <w:r>
        <w:rPr>
          <w:rFonts w:ascii="Times New Roman"/>
          <w:b w:val="false"/>
          <w:i w:val="false"/>
          <w:color w:val="000000"/>
          <w:sz w:val="28"/>
        </w:rPr>
        <w:t>
      625. Қазынашылық мониторинг Қазақстан Республикасының бюджет заңнамасын бұзу тәуекелдерін анықтау мақсатында деректерді талдау және жинау арқылы жүргізіледі.</w:t>
      </w:r>
    </w:p>
    <w:bookmarkEnd w:id="1340"/>
    <w:bookmarkStart w:name="z2123" w:id="1341"/>
    <w:p>
      <w:pPr>
        <w:spacing w:after="0"/>
        <w:ind w:left="0"/>
        <w:jc w:val="both"/>
      </w:pPr>
      <w:r>
        <w:rPr>
          <w:rFonts w:ascii="Times New Roman"/>
          <w:b w:val="false"/>
          <w:i w:val="false"/>
          <w:color w:val="000000"/>
          <w:sz w:val="28"/>
        </w:rPr>
        <w:t xml:space="preserve">
      Қазынашылық мониторинг Мемлекеттік қазынашылық пен мемлекеттік қазынашылық органдары ағымдағы бақылауды жүзеге асыру барысында қазынашылық мониторингті жүзеге асырады. </w:t>
      </w:r>
    </w:p>
    <w:bookmarkEnd w:id="1341"/>
    <w:bookmarkStart w:name="z2124" w:id="1342"/>
    <w:p>
      <w:pPr>
        <w:spacing w:after="0"/>
        <w:ind w:left="0"/>
        <w:jc w:val="both"/>
      </w:pPr>
      <w:r>
        <w:rPr>
          <w:rFonts w:ascii="Times New Roman"/>
          <w:b w:val="false"/>
          <w:i w:val="false"/>
          <w:color w:val="000000"/>
          <w:sz w:val="28"/>
        </w:rPr>
        <w:t>
      Қазынашылық мониторинг мемлекеттік мекемелер мен квазимемлекеттік сектор субъектілерінің жүргізілген және орындалмай қайтарылған қаржылық құжаттарының негізінде жүзеге асырылады.</w:t>
      </w:r>
    </w:p>
    <w:bookmarkEnd w:id="1342"/>
    <w:bookmarkStart w:name="z2125" w:id="1343"/>
    <w:p>
      <w:pPr>
        <w:spacing w:after="0"/>
        <w:ind w:left="0"/>
        <w:jc w:val="both"/>
      </w:pPr>
      <w:r>
        <w:rPr>
          <w:rFonts w:ascii="Times New Roman"/>
          <w:b w:val="false"/>
          <w:i w:val="false"/>
          <w:color w:val="000000"/>
          <w:sz w:val="28"/>
        </w:rPr>
        <w:t>
      Мемлекеттік қазынашылық органдары ағымдағы бақылауды жүзеге асыру кезінде бюджет қаражатының тиімді пайдаланылуын қамтамасыз ету жөнінде алдын алу шараларын қабылдайды.</w:t>
      </w:r>
    </w:p>
    <w:bookmarkEnd w:id="1343"/>
    <w:bookmarkStart w:name="z2126" w:id="1344"/>
    <w:p>
      <w:pPr>
        <w:spacing w:after="0"/>
        <w:ind w:left="0"/>
        <w:jc w:val="both"/>
      </w:pPr>
      <w:r>
        <w:rPr>
          <w:rFonts w:ascii="Times New Roman"/>
          <w:b w:val="false"/>
          <w:i w:val="false"/>
          <w:color w:val="000000"/>
          <w:sz w:val="28"/>
        </w:rPr>
        <w:t>
      Бюджеттің атқарылу процесінде қазынашылық алдын ала бақылау барысында анықталған бұзушылық белгілері бар қаржылық құжаттар орындалмай қайтарылады.</w:t>
      </w:r>
    </w:p>
    <w:bookmarkEnd w:id="1344"/>
    <w:bookmarkStart w:name="z2127" w:id="1345"/>
    <w:p>
      <w:pPr>
        <w:spacing w:after="0"/>
        <w:ind w:left="0"/>
        <w:jc w:val="both"/>
      </w:pPr>
      <w:r>
        <w:rPr>
          <w:rFonts w:ascii="Times New Roman"/>
          <w:b w:val="false"/>
          <w:i w:val="false"/>
          <w:color w:val="000000"/>
          <w:sz w:val="28"/>
        </w:rPr>
        <w:t xml:space="preserve">
      Бюджетті атқару кезінде қазынашылық мониторинг субъектілері: </w:t>
      </w:r>
    </w:p>
    <w:bookmarkEnd w:id="1345"/>
    <w:bookmarkStart w:name="z2128" w:id="1346"/>
    <w:p>
      <w:pPr>
        <w:spacing w:after="0"/>
        <w:ind w:left="0"/>
        <w:jc w:val="both"/>
      </w:pPr>
      <w:r>
        <w:rPr>
          <w:rFonts w:ascii="Times New Roman"/>
          <w:b w:val="false"/>
          <w:i w:val="false"/>
          <w:color w:val="000000"/>
          <w:sz w:val="28"/>
        </w:rPr>
        <w:t xml:space="preserve">
      бюджеттік бағдарламалардың әкімшілері; </w:t>
      </w:r>
    </w:p>
    <w:bookmarkEnd w:id="1346"/>
    <w:bookmarkStart w:name="z2129" w:id="1347"/>
    <w:p>
      <w:pPr>
        <w:spacing w:after="0"/>
        <w:ind w:left="0"/>
        <w:jc w:val="both"/>
      </w:pPr>
      <w:r>
        <w:rPr>
          <w:rFonts w:ascii="Times New Roman"/>
          <w:b w:val="false"/>
          <w:i w:val="false"/>
          <w:color w:val="000000"/>
          <w:sz w:val="28"/>
        </w:rPr>
        <w:t xml:space="preserve">
      мемлекеттік мекемелер; </w:t>
      </w:r>
    </w:p>
    <w:bookmarkEnd w:id="1347"/>
    <w:bookmarkStart w:name="z2130" w:id="1348"/>
    <w:p>
      <w:pPr>
        <w:spacing w:after="0"/>
        <w:ind w:left="0"/>
        <w:jc w:val="both"/>
      </w:pPr>
      <w:r>
        <w:rPr>
          <w:rFonts w:ascii="Times New Roman"/>
          <w:b w:val="false"/>
          <w:i w:val="false"/>
          <w:color w:val="000000"/>
          <w:sz w:val="28"/>
        </w:rPr>
        <w:t>
      квазимемлекеттік сектор субъектілері болып табылады;</w:t>
      </w:r>
    </w:p>
    <w:bookmarkEnd w:id="1348"/>
    <w:bookmarkStart w:name="z2131" w:id="1349"/>
    <w:p>
      <w:pPr>
        <w:spacing w:after="0"/>
        <w:ind w:left="0"/>
        <w:jc w:val="both"/>
      </w:pPr>
      <w:r>
        <w:rPr>
          <w:rFonts w:ascii="Times New Roman"/>
          <w:b w:val="false"/>
          <w:i w:val="false"/>
          <w:color w:val="000000"/>
          <w:sz w:val="28"/>
        </w:rPr>
        <w:t>
      Мемлекеттік мекемелер мен квазимемлекеттік сектор субъектілерінің жүргізілген және орындаусыз қайтарылған қаржылық құжаттары бюджетті атқару кезінде қазынашылық мониторинг объектілері болып табылады.</w:t>
      </w:r>
    </w:p>
    <w:bookmarkEnd w:id="1349"/>
    <w:bookmarkStart w:name="z2132" w:id="1350"/>
    <w:p>
      <w:pPr>
        <w:spacing w:after="0"/>
        <w:ind w:left="0"/>
        <w:jc w:val="both"/>
      </w:pPr>
      <w:r>
        <w:rPr>
          <w:rFonts w:ascii="Times New Roman"/>
          <w:b w:val="false"/>
          <w:i w:val="false"/>
          <w:color w:val="000000"/>
          <w:sz w:val="28"/>
        </w:rPr>
        <w:t xml:space="preserve">
      Қазынашылықтың ақпараттық жүйесінде жүргізілетін қаржылық операциялардың ай сайынғы көлемі қазынашылық мониторинг жүргізу үшін негіз болып табылады. </w:t>
      </w:r>
    </w:p>
    <w:bookmarkEnd w:id="1350"/>
    <w:bookmarkStart w:name="z2133" w:id="1351"/>
    <w:p>
      <w:pPr>
        <w:spacing w:after="0"/>
        <w:ind w:left="0"/>
        <w:jc w:val="both"/>
      </w:pPr>
      <w:r>
        <w:rPr>
          <w:rFonts w:ascii="Times New Roman"/>
          <w:b w:val="false"/>
          <w:i w:val="false"/>
          <w:color w:val="000000"/>
          <w:sz w:val="28"/>
        </w:rPr>
        <w:t>
      Мемлекеттік мекемелер мен квазимемлекеттік сектор субъектілерінің орындаусыз жүргізілген және қайтарылған қаржы құжаттары бойынша қазынашылық мониторингі мемлекеттік қазынашылық органдарында тоқсан сайын жүргізіледі.</w:t>
      </w:r>
    </w:p>
    <w:bookmarkEnd w:id="1351"/>
    <w:bookmarkStart w:name="z2134" w:id="1352"/>
    <w:p>
      <w:pPr>
        <w:spacing w:after="0"/>
        <w:ind w:left="0"/>
        <w:jc w:val="both"/>
      </w:pPr>
      <w:r>
        <w:rPr>
          <w:rFonts w:ascii="Times New Roman"/>
          <w:b w:val="false"/>
          <w:i w:val="false"/>
          <w:color w:val="000000"/>
          <w:sz w:val="28"/>
        </w:rPr>
        <w:t>
      Қазынашылық мониторингтің тәртібі, нысандары мен мерзімдері мемлекеттік қазынашылық басшысының бұйрығымен айқындалады.</w:t>
      </w:r>
    </w:p>
    <w:bookmarkEnd w:id="1352"/>
    <w:bookmarkStart w:name="z2135" w:id="1353"/>
    <w:p>
      <w:pPr>
        <w:spacing w:after="0"/>
        <w:ind w:left="0"/>
        <w:jc w:val="both"/>
      </w:pPr>
      <w:r>
        <w:rPr>
          <w:rFonts w:ascii="Times New Roman"/>
          <w:b w:val="false"/>
          <w:i w:val="false"/>
          <w:color w:val="000000"/>
          <w:sz w:val="28"/>
        </w:rPr>
        <w:t>
      Мемлекеттік қазынашылық қазынашылық мониторинг нәтижелері туралы ақпаратты тоқсан сайын Қазақстан Республикасының Қаржы министрлігіне ұсынады.</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1-қосымша</w:t>
            </w:r>
          </w:p>
        </w:tc>
      </w:tr>
    </w:tbl>
    <w:bookmarkStart w:name="z2137" w:id="1354"/>
    <w:p>
      <w:pPr>
        <w:spacing w:after="0"/>
        <w:ind w:left="0"/>
        <w:jc w:val="left"/>
      </w:pPr>
      <w:r>
        <w:rPr>
          <w:rFonts w:ascii="Times New Roman"/>
          <w:b/>
          <w:i w:val="false"/>
          <w:color w:val="000000"/>
        </w:rPr>
        <w:t xml:space="preserve"> Төлемдер бойынша мемлекеттік мекемені қаржыландырудың жеке жоспарының жобасы</w:t>
      </w:r>
    </w:p>
    <w:bookmarkEnd w:id="1354"/>
    <w:bookmarkStart w:name="z2138" w:id="1355"/>
    <w:p>
      <w:pPr>
        <w:spacing w:after="0"/>
        <w:ind w:left="0"/>
        <w:jc w:val="both"/>
      </w:pPr>
      <w:r>
        <w:rPr>
          <w:rFonts w:ascii="Times New Roman"/>
          <w:b w:val="false"/>
          <w:i w:val="false"/>
          <w:color w:val="000000"/>
          <w:sz w:val="28"/>
        </w:rPr>
        <w:t>
      Өңір _______________________________</w:t>
      </w:r>
    </w:p>
    <w:bookmarkEnd w:id="1355"/>
    <w:bookmarkStart w:name="z2139" w:id="1356"/>
    <w:p>
      <w:pPr>
        <w:spacing w:after="0"/>
        <w:ind w:left="0"/>
        <w:jc w:val="both"/>
      </w:pPr>
      <w:r>
        <w:rPr>
          <w:rFonts w:ascii="Times New Roman"/>
          <w:b w:val="false"/>
          <w:i w:val="false"/>
          <w:color w:val="000000"/>
          <w:sz w:val="28"/>
        </w:rPr>
        <w:t>
      Бюджеттің түрі _____________________</w:t>
      </w:r>
    </w:p>
    <w:bookmarkEnd w:id="1356"/>
    <w:bookmarkStart w:name="z2140" w:id="1357"/>
    <w:p>
      <w:pPr>
        <w:spacing w:after="0"/>
        <w:ind w:left="0"/>
        <w:jc w:val="both"/>
      </w:pPr>
      <w:r>
        <w:rPr>
          <w:rFonts w:ascii="Times New Roman"/>
          <w:b w:val="false"/>
          <w:i w:val="false"/>
          <w:color w:val="000000"/>
          <w:sz w:val="28"/>
        </w:rPr>
        <w:t>
      Кезең _________________________________________________________</w:t>
      </w:r>
    </w:p>
    <w:bookmarkEnd w:id="1357"/>
    <w:bookmarkStart w:name="z2141" w:id="1358"/>
    <w:p>
      <w:pPr>
        <w:spacing w:after="0"/>
        <w:ind w:left="0"/>
        <w:jc w:val="both"/>
      </w:pPr>
      <w:r>
        <w:rPr>
          <w:rFonts w:ascii="Times New Roman"/>
          <w:b w:val="false"/>
          <w:i w:val="false"/>
          <w:color w:val="000000"/>
          <w:sz w:val="28"/>
        </w:rPr>
        <w:t>
      Өлшем бірлігі ______________________</w:t>
      </w:r>
    </w:p>
    <w:bookmarkEnd w:id="1358"/>
    <w:bookmarkStart w:name="z2142" w:id="1359"/>
    <w:p>
      <w:pPr>
        <w:spacing w:after="0"/>
        <w:ind w:left="0"/>
        <w:jc w:val="both"/>
      </w:pPr>
      <w:r>
        <w:rPr>
          <w:rFonts w:ascii="Times New Roman"/>
          <w:b w:val="false"/>
          <w:i w:val="false"/>
          <w:color w:val="000000"/>
          <w:sz w:val="28"/>
        </w:rPr>
        <w:t>
      Бюджеттік бағдарламалардың әкімшісі ___________________________</w:t>
      </w:r>
    </w:p>
    <w:bookmarkEnd w:id="1359"/>
    <w:bookmarkStart w:name="z2143" w:id="1360"/>
    <w:p>
      <w:pPr>
        <w:spacing w:after="0"/>
        <w:ind w:left="0"/>
        <w:jc w:val="both"/>
      </w:pPr>
      <w:r>
        <w:rPr>
          <w:rFonts w:ascii="Times New Roman"/>
          <w:b w:val="false"/>
          <w:i w:val="false"/>
          <w:color w:val="000000"/>
          <w:sz w:val="28"/>
        </w:rPr>
        <w:t>
      Мемлекеттік мекеме ___________________________________________</w:t>
      </w:r>
    </w:p>
    <w:bookmarkEnd w:id="13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4" w:id="1361"/>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мемлекеттік мекеменің басшысы</w:t>
      </w:r>
    </w:p>
    <w:bookmarkEnd w:id="1361"/>
    <w:bookmarkStart w:name="z2145" w:id="1362"/>
    <w:p>
      <w:pPr>
        <w:spacing w:after="0"/>
        <w:ind w:left="0"/>
        <w:jc w:val="both"/>
      </w:pPr>
      <w:r>
        <w:rPr>
          <w:rFonts w:ascii="Times New Roman"/>
          <w:b w:val="false"/>
          <w:i w:val="false"/>
          <w:color w:val="000000"/>
          <w:sz w:val="28"/>
        </w:rPr>
        <w:t>
      ___________________________________________________________________</w:t>
      </w:r>
    </w:p>
    <w:bookmarkEnd w:id="1362"/>
    <w:bookmarkStart w:name="z2146" w:id="1363"/>
    <w:p>
      <w:pPr>
        <w:spacing w:after="0"/>
        <w:ind w:left="0"/>
        <w:jc w:val="both"/>
      </w:pPr>
      <w:r>
        <w:rPr>
          <w:rFonts w:ascii="Times New Roman"/>
          <w:b w:val="false"/>
          <w:i w:val="false"/>
          <w:color w:val="000000"/>
          <w:sz w:val="28"/>
        </w:rPr>
        <w:t>
      ____ ___________________</w:t>
      </w:r>
    </w:p>
    <w:bookmarkEnd w:id="1363"/>
    <w:bookmarkStart w:name="z2147" w:id="1364"/>
    <w:p>
      <w:pPr>
        <w:spacing w:after="0"/>
        <w:ind w:left="0"/>
        <w:jc w:val="both"/>
      </w:pPr>
      <w:r>
        <w:rPr>
          <w:rFonts w:ascii="Times New Roman"/>
          <w:b w:val="false"/>
          <w:i w:val="false"/>
          <w:color w:val="000000"/>
          <w:sz w:val="28"/>
        </w:rPr>
        <w:t>
      (қолы) (қолды таратып жазу)</w:t>
      </w:r>
    </w:p>
    <w:bookmarkEnd w:id="1364"/>
    <w:bookmarkStart w:name="z2148" w:id="1365"/>
    <w:p>
      <w:pPr>
        <w:spacing w:after="0"/>
        <w:ind w:left="0"/>
        <w:jc w:val="both"/>
      </w:pPr>
      <w:r>
        <w:rPr>
          <w:rFonts w:ascii="Times New Roman"/>
          <w:b w:val="false"/>
          <w:i w:val="false"/>
          <w:color w:val="000000"/>
          <w:sz w:val="28"/>
        </w:rPr>
        <w:t>
      Мөр орны</w:t>
      </w:r>
    </w:p>
    <w:bookmarkEnd w:id="1365"/>
    <w:bookmarkStart w:name="z2149" w:id="1366"/>
    <w:p>
      <w:pPr>
        <w:spacing w:after="0"/>
        <w:ind w:left="0"/>
        <w:jc w:val="both"/>
      </w:pPr>
      <w:r>
        <w:rPr>
          <w:rFonts w:ascii="Times New Roman"/>
          <w:b w:val="false"/>
          <w:i w:val="false"/>
          <w:color w:val="000000"/>
          <w:sz w:val="28"/>
        </w:rPr>
        <w:t>
      Қаржыландырудың жеке жоспарын жасауға жауапты мемлекеттік мекеменің құрылымдық бөлімшесінің басшысы</w:t>
      </w:r>
    </w:p>
    <w:bookmarkEnd w:id="1366"/>
    <w:bookmarkStart w:name="z2150" w:id="1367"/>
    <w:p>
      <w:pPr>
        <w:spacing w:after="0"/>
        <w:ind w:left="0"/>
        <w:jc w:val="both"/>
      </w:pPr>
      <w:r>
        <w:rPr>
          <w:rFonts w:ascii="Times New Roman"/>
          <w:b w:val="false"/>
          <w:i w:val="false"/>
          <w:color w:val="000000"/>
          <w:sz w:val="28"/>
        </w:rPr>
        <w:t>
      ________________________________ ___________________</w:t>
      </w:r>
    </w:p>
    <w:bookmarkEnd w:id="1367"/>
    <w:bookmarkStart w:name="z2151" w:id="1368"/>
    <w:p>
      <w:pPr>
        <w:spacing w:after="0"/>
        <w:ind w:left="0"/>
        <w:jc w:val="both"/>
      </w:pPr>
      <w:r>
        <w:rPr>
          <w:rFonts w:ascii="Times New Roman"/>
          <w:b w:val="false"/>
          <w:i w:val="false"/>
          <w:color w:val="000000"/>
          <w:sz w:val="28"/>
        </w:rPr>
        <w:t>
                       (қолы)                                      (қолды таратып жазу)</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2-қосымша</w:t>
            </w:r>
            <w:r>
              <w:br/>
            </w: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bookmarkStart w:name="z2160" w:id="1369"/>
    <w:p>
      <w:pPr>
        <w:spacing w:after="0"/>
        <w:ind w:left="0"/>
        <w:jc w:val="left"/>
      </w:pPr>
      <w:r>
        <w:rPr>
          <w:rFonts w:ascii="Times New Roman"/>
          <w:b/>
          <w:i w:val="false"/>
          <w:color w:val="000000"/>
        </w:rPr>
        <w:t xml:space="preserve"> Төлемдер бойынша мемлекеттік мекемені қаржыландырудың жеке жоспары</w:t>
      </w:r>
    </w:p>
    <w:bookmarkEnd w:id="1369"/>
    <w:p>
      <w:pPr>
        <w:spacing w:after="0"/>
        <w:ind w:left="0"/>
        <w:jc w:val="both"/>
      </w:pPr>
      <w:r>
        <w:rPr>
          <w:rFonts w:ascii="Times New Roman"/>
          <w:b w:val="false"/>
          <w:i w:val="false"/>
          <w:color w:val="ff0000"/>
          <w:sz w:val="28"/>
        </w:rPr>
        <w:t xml:space="preserve">
      Ескерту. 2-қосымша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Өңір _____________________________________________________________</w:t>
      </w:r>
    </w:p>
    <w:p>
      <w:pPr>
        <w:spacing w:after="0"/>
        <w:ind w:left="0"/>
        <w:jc w:val="both"/>
      </w:pPr>
      <w:r>
        <w:rPr>
          <w:rFonts w:ascii="Times New Roman"/>
          <w:b w:val="false"/>
          <w:i w:val="false"/>
          <w:color w:val="000000"/>
          <w:sz w:val="28"/>
        </w:rPr>
        <w:t>
      Бюджеттердің түрі 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both"/>
      </w:pPr>
      <w:r>
        <w:rPr>
          <w:rFonts w:ascii="Times New Roman"/>
          <w:b w:val="false"/>
          <w:i w:val="false"/>
          <w:color w:val="000000"/>
          <w:sz w:val="28"/>
        </w:rPr>
        <w:t>
      Бюджеттік бағдарламалардың әкімшісі ________________________________</w:t>
      </w:r>
    </w:p>
    <w:p>
      <w:pPr>
        <w:spacing w:after="0"/>
        <w:ind w:left="0"/>
        <w:jc w:val="both"/>
      </w:pPr>
      <w:r>
        <w:rPr>
          <w:rFonts w:ascii="Times New Roman"/>
          <w:b w:val="false"/>
          <w:i w:val="false"/>
          <w:color w:val="000000"/>
          <w:sz w:val="28"/>
        </w:rPr>
        <w:t>
      Мемлекеттік мекеме 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w:t>
            </w:r>
          </w:p>
          <w:p>
            <w:pPr>
              <w:spacing w:after="20"/>
              <w:ind w:left="20"/>
              <w:jc w:val="both"/>
            </w:pPr>
            <w:r>
              <w:rPr>
                <w:rFonts w:ascii="Times New Roman"/>
                <w:b w:val="false"/>
                <w:i w:val="false"/>
                <w:color w:val="000000"/>
                <w:sz w:val="20"/>
              </w:rPr>
              <w:t>
Мемлекеттік мекеменің коды</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Кіші бағдарлама</w:t>
            </w:r>
          </w:p>
          <w:p>
            <w:pPr>
              <w:spacing w:after="20"/>
              <w:ind w:left="20"/>
              <w:jc w:val="both"/>
            </w:pPr>
            <w:r>
              <w:rPr>
                <w:rFonts w:ascii="Times New Roman"/>
                <w:b w:val="false"/>
                <w:i w:val="false"/>
                <w:color w:val="000000"/>
                <w:sz w:val="20"/>
              </w:rPr>
              <w:t>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бағдарламалар әкімшісінің/ бюджетті атқару жөніндегі уәкілетті органның/</w:t>
      </w:r>
    </w:p>
    <w:p>
      <w:pPr>
        <w:spacing w:after="0"/>
        <w:ind w:left="0"/>
        <w:jc w:val="both"/>
      </w:pPr>
      <w:r>
        <w:rPr>
          <w:rFonts w:ascii="Times New Roman"/>
          <w:b w:val="false"/>
          <w:i w:val="false"/>
          <w:color w:val="000000"/>
          <w:sz w:val="28"/>
        </w:rPr>
        <w:t xml:space="preserve">
      аудандық маңызы бар қала, ауыл, кент, ауылдық округ әкімінің аппаратының </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w:t>
      </w:r>
    </w:p>
    <w:p>
      <w:pPr>
        <w:spacing w:after="0"/>
        <w:ind w:left="0"/>
        <w:jc w:val="both"/>
      </w:pPr>
      <w:r>
        <w:rPr>
          <w:rFonts w:ascii="Times New Roman"/>
          <w:b w:val="false"/>
          <w:i w:val="false"/>
          <w:color w:val="000000"/>
          <w:sz w:val="28"/>
        </w:rPr>
        <w:t xml:space="preserve">
      әкімшісінің/ бюджетті атқару жөніндегі уәкілетті органның/ аудандық маңызы бар </w:t>
      </w:r>
    </w:p>
    <w:p>
      <w:pPr>
        <w:spacing w:after="0"/>
        <w:ind w:left="0"/>
        <w:jc w:val="both"/>
      </w:pPr>
      <w:r>
        <w:rPr>
          <w:rFonts w:ascii="Times New Roman"/>
          <w:b w:val="false"/>
          <w:i w:val="false"/>
          <w:color w:val="000000"/>
          <w:sz w:val="28"/>
        </w:rPr>
        <w:t xml:space="preserve">
      қала, ауыл, кент, ауылдық округ әкімінің аппаратының құрылымдық бөлімшесінің </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Мемлекеттік мекеме бір уақытта бюджеттік бағдарламалардың әкімшісі болған </w:t>
      </w:r>
    </w:p>
    <w:p>
      <w:pPr>
        <w:spacing w:after="0"/>
        <w:ind w:left="0"/>
        <w:jc w:val="both"/>
      </w:pPr>
      <w:r>
        <w:rPr>
          <w:rFonts w:ascii="Times New Roman"/>
          <w:b w:val="false"/>
          <w:i w:val="false"/>
          <w:color w:val="000000"/>
          <w:sz w:val="28"/>
        </w:rPr>
        <w:t>
      жағдайда бұл жол толтырылмайды.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3-қосымша</w:t>
            </w:r>
          </w:p>
        </w:tc>
      </w:tr>
    </w:tbl>
    <w:bookmarkStart w:name="z2175" w:id="1370"/>
    <w:p>
      <w:pPr>
        <w:spacing w:after="0"/>
        <w:ind w:left="0"/>
        <w:jc w:val="left"/>
      </w:pPr>
      <w:r>
        <w:rPr>
          <w:rFonts w:ascii="Times New Roman"/>
          <w:b/>
          <w:i w:val="false"/>
          <w:color w:val="000000"/>
        </w:rPr>
        <w:t xml:space="preserve"> __ жылғы "__" __________ төлемдер бойынша қаржыландырудың жеке жоспары</w:t>
      </w:r>
    </w:p>
    <w:bookmarkEnd w:id="1370"/>
    <w:bookmarkStart w:name="z2176" w:id="1371"/>
    <w:p>
      <w:pPr>
        <w:spacing w:after="0"/>
        <w:ind w:left="0"/>
        <w:jc w:val="both"/>
      </w:pPr>
      <w:r>
        <w:rPr>
          <w:rFonts w:ascii="Times New Roman"/>
          <w:b w:val="false"/>
          <w:i w:val="false"/>
          <w:color w:val="000000"/>
          <w:sz w:val="28"/>
        </w:rPr>
        <w:t>
      Өңір _______________________________________________________</w:t>
      </w:r>
    </w:p>
    <w:bookmarkEnd w:id="1371"/>
    <w:bookmarkStart w:name="z2177" w:id="1372"/>
    <w:p>
      <w:pPr>
        <w:spacing w:after="0"/>
        <w:ind w:left="0"/>
        <w:jc w:val="both"/>
      </w:pPr>
      <w:r>
        <w:rPr>
          <w:rFonts w:ascii="Times New Roman"/>
          <w:b w:val="false"/>
          <w:i w:val="false"/>
          <w:color w:val="000000"/>
          <w:sz w:val="28"/>
        </w:rPr>
        <w:t>
      Бюджеттің түрі ______________________________________________</w:t>
      </w:r>
    </w:p>
    <w:bookmarkEnd w:id="1372"/>
    <w:bookmarkStart w:name="z2178" w:id="1373"/>
    <w:p>
      <w:pPr>
        <w:spacing w:after="0"/>
        <w:ind w:left="0"/>
        <w:jc w:val="both"/>
      </w:pPr>
      <w:r>
        <w:rPr>
          <w:rFonts w:ascii="Times New Roman"/>
          <w:b w:val="false"/>
          <w:i w:val="false"/>
          <w:color w:val="000000"/>
          <w:sz w:val="28"/>
        </w:rPr>
        <w:t>
      Кезең ______________________________________________________</w:t>
      </w:r>
    </w:p>
    <w:bookmarkEnd w:id="1373"/>
    <w:bookmarkStart w:name="z2179" w:id="1374"/>
    <w:p>
      <w:pPr>
        <w:spacing w:after="0"/>
        <w:ind w:left="0"/>
        <w:jc w:val="both"/>
      </w:pPr>
      <w:r>
        <w:rPr>
          <w:rFonts w:ascii="Times New Roman"/>
          <w:b w:val="false"/>
          <w:i w:val="false"/>
          <w:color w:val="000000"/>
          <w:sz w:val="28"/>
        </w:rPr>
        <w:t>
      Өлшем бірлігі________________________________________________</w:t>
      </w:r>
    </w:p>
    <w:bookmarkEnd w:id="1374"/>
    <w:bookmarkStart w:name="z2180" w:id="1375"/>
    <w:p>
      <w:pPr>
        <w:spacing w:after="0"/>
        <w:ind w:left="0"/>
        <w:jc w:val="both"/>
      </w:pPr>
      <w:r>
        <w:rPr>
          <w:rFonts w:ascii="Times New Roman"/>
          <w:b w:val="false"/>
          <w:i w:val="false"/>
          <w:color w:val="000000"/>
          <w:sz w:val="28"/>
        </w:rPr>
        <w:t>
      Бюджеттік бағдарламалардың әкімшісі/ бюджетті атқару жөніндегі уәкілетті орган/ аудандық маңызы бар қала, ауыл, кент, ауылдық округ әкімі</w:t>
      </w:r>
    </w:p>
    <w:bookmarkEnd w:id="1375"/>
    <w:bookmarkStart w:name="z2181" w:id="1376"/>
    <w:p>
      <w:pPr>
        <w:spacing w:after="0"/>
        <w:ind w:left="0"/>
        <w:jc w:val="both"/>
      </w:pPr>
      <w:r>
        <w:rPr>
          <w:rFonts w:ascii="Times New Roman"/>
          <w:b w:val="false"/>
          <w:i w:val="false"/>
          <w:color w:val="000000"/>
          <w:sz w:val="28"/>
        </w:rPr>
        <w:t>
      _________________________________________________________</w:t>
      </w:r>
    </w:p>
    <w:bookmarkEnd w:id="13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2" w:id="1377"/>
    <w:p>
      <w:pPr>
        <w:spacing w:after="0"/>
        <w:ind w:left="0"/>
        <w:jc w:val="both"/>
      </w:pPr>
      <w:r>
        <w:rPr>
          <w:rFonts w:ascii="Times New Roman"/>
          <w:b w:val="false"/>
          <w:i w:val="false"/>
          <w:color w:val="000000"/>
          <w:sz w:val="28"/>
        </w:rPr>
        <w:t>
      кестенің жалғасы</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3" w:id="1378"/>
    <w:p>
      <w:pPr>
        <w:spacing w:after="0"/>
        <w:ind w:left="0"/>
        <w:jc w:val="both"/>
      </w:pPr>
      <w:r>
        <w:rPr>
          <w:rFonts w:ascii="Times New Roman"/>
          <w:b w:val="false"/>
          <w:i w:val="false"/>
          <w:color w:val="000000"/>
          <w:sz w:val="28"/>
        </w:rPr>
        <w:t>
      Бюджеттік бағдарламалар әкімшісі/бюджетті атқару жөніндегі уәкілетті орган/аудандық маңызы бар қала, ауыл, кент, ауылдық округ әкімінің аппараты:</w:t>
      </w:r>
    </w:p>
    <w:bookmarkEnd w:id="1378"/>
    <w:bookmarkStart w:name="z2184" w:id="1379"/>
    <w:p>
      <w:pPr>
        <w:spacing w:after="0"/>
        <w:ind w:left="0"/>
        <w:jc w:val="both"/>
      </w:pPr>
      <w:r>
        <w:rPr>
          <w:rFonts w:ascii="Times New Roman"/>
          <w:b w:val="false"/>
          <w:i w:val="false"/>
          <w:color w:val="000000"/>
          <w:sz w:val="28"/>
        </w:rPr>
        <w:t>
      ______________________________________________________________</w:t>
      </w:r>
    </w:p>
    <w:bookmarkEnd w:id="1379"/>
    <w:bookmarkStart w:name="z2185" w:id="1380"/>
    <w:p>
      <w:pPr>
        <w:spacing w:after="0"/>
        <w:ind w:left="0"/>
        <w:jc w:val="both"/>
      </w:pPr>
      <w:r>
        <w:rPr>
          <w:rFonts w:ascii="Times New Roman"/>
          <w:b w:val="false"/>
          <w:i w:val="false"/>
          <w:color w:val="000000"/>
          <w:sz w:val="28"/>
        </w:rPr>
        <w:t>
      Бюджеттік бағдарламалар әкімшісінің/ бюджетті атқару жөніндегі уәкілетті органның/</w:t>
      </w:r>
    </w:p>
    <w:bookmarkEnd w:id="1380"/>
    <w:bookmarkStart w:name="z2186" w:id="1381"/>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аппаратының басшысы ___________________________________________________________________</w:t>
      </w:r>
    </w:p>
    <w:bookmarkEnd w:id="1381"/>
    <w:bookmarkStart w:name="z2187" w:id="1382"/>
    <w:p>
      <w:pPr>
        <w:spacing w:after="0"/>
        <w:ind w:left="0"/>
        <w:jc w:val="both"/>
      </w:pPr>
      <w:r>
        <w:rPr>
          <w:rFonts w:ascii="Times New Roman"/>
          <w:b w:val="false"/>
          <w:i w:val="false"/>
          <w:color w:val="000000"/>
          <w:sz w:val="28"/>
        </w:rPr>
        <w:t>
      (қолы) (тегі, аты, әкесінің аты) (ол болған жағдайда)</w:t>
      </w:r>
    </w:p>
    <w:bookmarkEnd w:id="1382"/>
    <w:bookmarkStart w:name="z2188" w:id="1383"/>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 әкімшісінің/ бюджетті атқару жөніндегі уәкілетті органның/ аудандық маңызы бар қала, ауыл, кент, ауылдық округ әкімінің аппаратының құрылымдық бөлімшесінің басшысы</w:t>
      </w:r>
    </w:p>
    <w:bookmarkEnd w:id="1383"/>
    <w:bookmarkStart w:name="z2189" w:id="1384"/>
    <w:p>
      <w:pPr>
        <w:spacing w:after="0"/>
        <w:ind w:left="0"/>
        <w:jc w:val="both"/>
      </w:pPr>
      <w:r>
        <w:rPr>
          <w:rFonts w:ascii="Times New Roman"/>
          <w:b w:val="false"/>
          <w:i w:val="false"/>
          <w:color w:val="000000"/>
          <w:sz w:val="28"/>
        </w:rPr>
        <w:t>
      ___________________________________________</w:t>
      </w:r>
    </w:p>
    <w:bookmarkEnd w:id="1384"/>
    <w:bookmarkStart w:name="z2190" w:id="1385"/>
    <w:p>
      <w:pPr>
        <w:spacing w:after="0"/>
        <w:ind w:left="0"/>
        <w:jc w:val="both"/>
      </w:pPr>
      <w:r>
        <w:rPr>
          <w:rFonts w:ascii="Times New Roman"/>
          <w:b w:val="false"/>
          <w:i w:val="false"/>
          <w:color w:val="000000"/>
          <w:sz w:val="28"/>
        </w:rPr>
        <w:t>
      (қолы) (тегі, аты, әкесінің аты) (ол болған жағдайда)</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4-қосымша</w:t>
            </w:r>
          </w:p>
        </w:tc>
      </w:tr>
    </w:tbl>
    <w:bookmarkStart w:name="z2192" w:id="1386"/>
    <w:p>
      <w:pPr>
        <w:spacing w:after="0"/>
        <w:ind w:left="0"/>
        <w:jc w:val="left"/>
      </w:pPr>
      <w:r>
        <w:rPr>
          <w:rFonts w:ascii="Times New Roman"/>
          <w:b/>
          <w:i w:val="false"/>
          <w:color w:val="000000"/>
        </w:rPr>
        <w:t xml:space="preserve"> Мемлекеттік мекемені міндеттемелер бойынша қаржыландыру жоспарының жеке жобасы</w:t>
      </w:r>
    </w:p>
    <w:bookmarkEnd w:id="1386"/>
    <w:bookmarkStart w:name="z2193" w:id="1387"/>
    <w:p>
      <w:pPr>
        <w:spacing w:after="0"/>
        <w:ind w:left="0"/>
        <w:jc w:val="both"/>
      </w:pPr>
      <w:r>
        <w:rPr>
          <w:rFonts w:ascii="Times New Roman"/>
          <w:b w:val="false"/>
          <w:i w:val="false"/>
          <w:color w:val="000000"/>
          <w:sz w:val="28"/>
        </w:rPr>
        <w:t>
      Өңір ____________________________________</w:t>
      </w:r>
    </w:p>
    <w:bookmarkEnd w:id="1387"/>
    <w:bookmarkStart w:name="z2194" w:id="1388"/>
    <w:p>
      <w:pPr>
        <w:spacing w:after="0"/>
        <w:ind w:left="0"/>
        <w:jc w:val="both"/>
      </w:pPr>
      <w:r>
        <w:rPr>
          <w:rFonts w:ascii="Times New Roman"/>
          <w:b w:val="false"/>
          <w:i w:val="false"/>
          <w:color w:val="000000"/>
          <w:sz w:val="28"/>
        </w:rPr>
        <w:t>
      Бюджеттердің түрі _______________________</w:t>
      </w:r>
    </w:p>
    <w:bookmarkEnd w:id="1388"/>
    <w:bookmarkStart w:name="z2195" w:id="1389"/>
    <w:p>
      <w:pPr>
        <w:spacing w:after="0"/>
        <w:ind w:left="0"/>
        <w:jc w:val="both"/>
      </w:pPr>
      <w:r>
        <w:rPr>
          <w:rFonts w:ascii="Times New Roman"/>
          <w:b w:val="false"/>
          <w:i w:val="false"/>
          <w:color w:val="000000"/>
          <w:sz w:val="28"/>
        </w:rPr>
        <w:t>
      Кезең ___________________________________</w:t>
      </w:r>
    </w:p>
    <w:bookmarkEnd w:id="1389"/>
    <w:bookmarkStart w:name="z2196" w:id="1390"/>
    <w:p>
      <w:pPr>
        <w:spacing w:after="0"/>
        <w:ind w:left="0"/>
        <w:jc w:val="both"/>
      </w:pPr>
      <w:r>
        <w:rPr>
          <w:rFonts w:ascii="Times New Roman"/>
          <w:b w:val="false"/>
          <w:i w:val="false"/>
          <w:color w:val="000000"/>
          <w:sz w:val="28"/>
        </w:rPr>
        <w:t>
      Өлшем бірлігі ___________________________</w:t>
      </w:r>
    </w:p>
    <w:bookmarkEnd w:id="1390"/>
    <w:bookmarkStart w:name="z2197" w:id="1391"/>
    <w:p>
      <w:pPr>
        <w:spacing w:after="0"/>
        <w:ind w:left="0"/>
        <w:jc w:val="both"/>
      </w:pPr>
      <w:r>
        <w:rPr>
          <w:rFonts w:ascii="Times New Roman"/>
          <w:b w:val="false"/>
          <w:i w:val="false"/>
          <w:color w:val="000000"/>
          <w:sz w:val="28"/>
        </w:rPr>
        <w:t>
      Бюджеттік бағдарламалардың әкімшісі ____________________________</w:t>
      </w:r>
    </w:p>
    <w:bookmarkEnd w:id="1391"/>
    <w:bookmarkStart w:name="z2198" w:id="1392"/>
    <w:p>
      <w:pPr>
        <w:spacing w:after="0"/>
        <w:ind w:left="0"/>
        <w:jc w:val="both"/>
      </w:pPr>
      <w:r>
        <w:rPr>
          <w:rFonts w:ascii="Times New Roman"/>
          <w:b w:val="false"/>
          <w:i w:val="false"/>
          <w:color w:val="000000"/>
          <w:sz w:val="28"/>
        </w:rPr>
        <w:t>
      Мемлекеттік мекеме ____________________________________________</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9" w:id="1393"/>
    <w:p>
      <w:pPr>
        <w:spacing w:after="0"/>
        <w:ind w:left="0"/>
        <w:jc w:val="both"/>
      </w:pPr>
      <w:r>
        <w:rPr>
          <w:rFonts w:ascii="Times New Roman"/>
          <w:b w:val="false"/>
          <w:i w:val="false"/>
          <w:color w:val="000000"/>
          <w:sz w:val="28"/>
        </w:rPr>
        <w:t>
      кестенің жалғасы</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0" w:id="1394"/>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болмайтын жағдайда – мемлекеттік мекеменің басшысы</w:t>
      </w:r>
    </w:p>
    <w:bookmarkEnd w:id="1394"/>
    <w:bookmarkStart w:name="z2201" w:id="1395"/>
    <w:p>
      <w:pPr>
        <w:spacing w:after="0"/>
        <w:ind w:left="0"/>
        <w:jc w:val="both"/>
      </w:pPr>
      <w:r>
        <w:rPr>
          <w:rFonts w:ascii="Times New Roman"/>
          <w:b w:val="false"/>
          <w:i w:val="false"/>
          <w:color w:val="000000"/>
          <w:sz w:val="28"/>
        </w:rPr>
        <w:t>
      ___________________________________________________________</w:t>
      </w:r>
    </w:p>
    <w:bookmarkEnd w:id="1395"/>
    <w:bookmarkStart w:name="z2202" w:id="1396"/>
    <w:p>
      <w:pPr>
        <w:spacing w:after="0"/>
        <w:ind w:left="0"/>
        <w:jc w:val="both"/>
      </w:pPr>
      <w:r>
        <w:rPr>
          <w:rFonts w:ascii="Times New Roman"/>
          <w:b w:val="false"/>
          <w:i w:val="false"/>
          <w:color w:val="000000"/>
          <w:sz w:val="28"/>
        </w:rPr>
        <w:t>
      (қолы) (қолды таратып жазу)</w:t>
      </w:r>
    </w:p>
    <w:bookmarkEnd w:id="1396"/>
    <w:bookmarkStart w:name="z2203" w:id="1397"/>
    <w:p>
      <w:pPr>
        <w:spacing w:after="0"/>
        <w:ind w:left="0"/>
        <w:jc w:val="both"/>
      </w:pPr>
      <w:r>
        <w:rPr>
          <w:rFonts w:ascii="Times New Roman"/>
          <w:b w:val="false"/>
          <w:i w:val="false"/>
          <w:color w:val="000000"/>
          <w:sz w:val="28"/>
        </w:rPr>
        <w:t>
      Мөр орны</w:t>
      </w:r>
    </w:p>
    <w:bookmarkEnd w:id="1397"/>
    <w:bookmarkStart w:name="z2204" w:id="1398"/>
    <w:p>
      <w:pPr>
        <w:spacing w:after="0"/>
        <w:ind w:left="0"/>
        <w:jc w:val="both"/>
      </w:pPr>
      <w:r>
        <w:rPr>
          <w:rFonts w:ascii="Times New Roman"/>
          <w:b w:val="false"/>
          <w:i w:val="false"/>
          <w:color w:val="000000"/>
          <w:sz w:val="28"/>
        </w:rPr>
        <w:t>
      Қаржыландырудың жеке жоспарын жасауға жауапты мемлекеттік мекеменің құрылымдық бөлімшесінің басшысы _______________</w:t>
      </w:r>
    </w:p>
    <w:bookmarkEnd w:id="1398"/>
    <w:bookmarkStart w:name="z2205" w:id="1399"/>
    <w:p>
      <w:pPr>
        <w:spacing w:after="0"/>
        <w:ind w:left="0"/>
        <w:jc w:val="both"/>
      </w:pPr>
      <w:r>
        <w:rPr>
          <w:rFonts w:ascii="Times New Roman"/>
          <w:b w:val="false"/>
          <w:i w:val="false"/>
          <w:color w:val="000000"/>
          <w:sz w:val="28"/>
        </w:rPr>
        <w:t>
      _________________________</w:t>
      </w:r>
    </w:p>
    <w:bookmarkEnd w:id="1399"/>
    <w:bookmarkStart w:name="z2206" w:id="1400"/>
    <w:p>
      <w:pPr>
        <w:spacing w:after="0"/>
        <w:ind w:left="0"/>
        <w:jc w:val="both"/>
      </w:pPr>
      <w:r>
        <w:rPr>
          <w:rFonts w:ascii="Times New Roman"/>
          <w:b w:val="false"/>
          <w:i w:val="false"/>
          <w:color w:val="000000"/>
          <w:sz w:val="28"/>
        </w:rPr>
        <w:t>
      (қолы) (қолды таратып жазу)</w:t>
      </w:r>
    </w:p>
    <w:bookmarkEnd w:id="1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214" w:id="1401"/>
    <w:p>
      <w:pPr>
        <w:spacing w:after="0"/>
        <w:ind w:left="0"/>
        <w:jc w:val="left"/>
      </w:pPr>
      <w:r>
        <w:rPr>
          <w:rFonts w:ascii="Times New Roman"/>
          <w:b/>
          <w:i w:val="false"/>
          <w:color w:val="000000"/>
        </w:rPr>
        <w:t xml:space="preserve"> Міндеттемелер бойынша мемлекеттік мекемені қаржыландырудың жеке жоспары</w:t>
      </w:r>
    </w:p>
    <w:bookmarkEnd w:id="1401"/>
    <w:bookmarkStart w:name="z2215" w:id="1402"/>
    <w:p>
      <w:pPr>
        <w:spacing w:after="0"/>
        <w:ind w:left="0"/>
        <w:jc w:val="both"/>
      </w:pPr>
      <w:r>
        <w:rPr>
          <w:rFonts w:ascii="Times New Roman"/>
          <w:b w:val="false"/>
          <w:i w:val="false"/>
          <w:color w:val="000000"/>
          <w:sz w:val="28"/>
        </w:rPr>
        <w:t>
      Өңір_______________________________</w:t>
      </w:r>
    </w:p>
    <w:bookmarkEnd w:id="1402"/>
    <w:bookmarkStart w:name="z2216" w:id="1403"/>
    <w:p>
      <w:pPr>
        <w:spacing w:after="0"/>
        <w:ind w:left="0"/>
        <w:jc w:val="both"/>
      </w:pPr>
      <w:r>
        <w:rPr>
          <w:rFonts w:ascii="Times New Roman"/>
          <w:b w:val="false"/>
          <w:i w:val="false"/>
          <w:color w:val="000000"/>
          <w:sz w:val="28"/>
        </w:rPr>
        <w:t>
      Бюджеттердің түрі__________________</w:t>
      </w:r>
    </w:p>
    <w:bookmarkEnd w:id="1403"/>
    <w:bookmarkStart w:name="z2217" w:id="1404"/>
    <w:p>
      <w:pPr>
        <w:spacing w:after="0"/>
        <w:ind w:left="0"/>
        <w:jc w:val="both"/>
      </w:pPr>
      <w:r>
        <w:rPr>
          <w:rFonts w:ascii="Times New Roman"/>
          <w:b w:val="false"/>
          <w:i w:val="false"/>
          <w:color w:val="000000"/>
          <w:sz w:val="28"/>
        </w:rPr>
        <w:t>
      Кезең______________________________</w:t>
      </w:r>
    </w:p>
    <w:bookmarkEnd w:id="1404"/>
    <w:bookmarkStart w:name="z2218" w:id="1405"/>
    <w:p>
      <w:pPr>
        <w:spacing w:after="0"/>
        <w:ind w:left="0"/>
        <w:jc w:val="both"/>
      </w:pPr>
      <w:r>
        <w:rPr>
          <w:rFonts w:ascii="Times New Roman"/>
          <w:b w:val="false"/>
          <w:i w:val="false"/>
          <w:color w:val="000000"/>
          <w:sz w:val="28"/>
        </w:rPr>
        <w:t>
      Өлшем бірлігі______________________</w:t>
      </w:r>
    </w:p>
    <w:bookmarkEnd w:id="1405"/>
    <w:bookmarkStart w:name="z2219" w:id="1406"/>
    <w:p>
      <w:pPr>
        <w:spacing w:after="0"/>
        <w:ind w:left="0"/>
        <w:jc w:val="both"/>
      </w:pPr>
      <w:r>
        <w:rPr>
          <w:rFonts w:ascii="Times New Roman"/>
          <w:b w:val="false"/>
          <w:i w:val="false"/>
          <w:color w:val="000000"/>
          <w:sz w:val="28"/>
        </w:rPr>
        <w:t>
      Бюджеттік бағдарламалардың</w:t>
      </w:r>
    </w:p>
    <w:bookmarkEnd w:id="1406"/>
    <w:bookmarkStart w:name="z2220" w:id="1407"/>
    <w:p>
      <w:pPr>
        <w:spacing w:after="0"/>
        <w:ind w:left="0"/>
        <w:jc w:val="both"/>
      </w:pPr>
      <w:r>
        <w:rPr>
          <w:rFonts w:ascii="Times New Roman"/>
          <w:b w:val="false"/>
          <w:i w:val="false"/>
          <w:color w:val="000000"/>
          <w:sz w:val="28"/>
        </w:rPr>
        <w:t>
      Әкімшісі___________________________</w:t>
      </w:r>
    </w:p>
    <w:bookmarkEnd w:id="1407"/>
    <w:bookmarkStart w:name="z2221" w:id="1408"/>
    <w:p>
      <w:pPr>
        <w:spacing w:after="0"/>
        <w:ind w:left="0"/>
        <w:jc w:val="both"/>
      </w:pPr>
      <w:r>
        <w:rPr>
          <w:rFonts w:ascii="Times New Roman"/>
          <w:b w:val="false"/>
          <w:i w:val="false"/>
          <w:color w:val="000000"/>
          <w:sz w:val="28"/>
        </w:rPr>
        <w:t>
      Мемлекеттік мекеме_________________</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коды Мемлекеттік мекеменің коды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 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2" w:id="1409"/>
    <w:p>
      <w:pPr>
        <w:spacing w:after="0"/>
        <w:ind w:left="0"/>
        <w:jc w:val="both"/>
      </w:pPr>
      <w:r>
        <w:rPr>
          <w:rFonts w:ascii="Times New Roman"/>
          <w:b w:val="false"/>
          <w:i w:val="false"/>
          <w:color w:val="000000"/>
          <w:sz w:val="28"/>
        </w:rPr>
        <w:t>
      Мемлекеттік мекеменің басшысы* ___________________________________</w:t>
      </w:r>
    </w:p>
    <w:bookmarkEnd w:id="1409"/>
    <w:bookmarkStart w:name="z2223" w:id="1410"/>
    <w:p>
      <w:pPr>
        <w:spacing w:after="0"/>
        <w:ind w:left="0"/>
        <w:jc w:val="both"/>
      </w:pPr>
      <w:r>
        <w:rPr>
          <w:rFonts w:ascii="Times New Roman"/>
          <w:b w:val="false"/>
          <w:i w:val="false"/>
          <w:color w:val="000000"/>
          <w:sz w:val="28"/>
        </w:rPr>
        <w:t>
                                                                            (қолы) (қолды таратып жазу)</w:t>
      </w:r>
    </w:p>
    <w:bookmarkEnd w:id="1410"/>
    <w:bookmarkStart w:name="z2224" w:id="1411"/>
    <w:p>
      <w:pPr>
        <w:spacing w:after="0"/>
        <w:ind w:left="0"/>
        <w:jc w:val="both"/>
      </w:pPr>
      <w:r>
        <w:rPr>
          <w:rFonts w:ascii="Times New Roman"/>
          <w:b w:val="false"/>
          <w:i w:val="false"/>
          <w:color w:val="000000"/>
          <w:sz w:val="28"/>
        </w:rPr>
        <w:t>
      Мөр орны</w:t>
      </w:r>
    </w:p>
    <w:bookmarkEnd w:id="1411"/>
    <w:bookmarkStart w:name="z2225" w:id="1412"/>
    <w:p>
      <w:pPr>
        <w:spacing w:after="0"/>
        <w:ind w:left="0"/>
        <w:jc w:val="both"/>
      </w:pPr>
      <w:r>
        <w:rPr>
          <w:rFonts w:ascii="Times New Roman"/>
          <w:b w:val="false"/>
          <w:i w:val="false"/>
          <w:color w:val="000000"/>
          <w:sz w:val="28"/>
        </w:rPr>
        <w:t>
      Қаржыландырудың және жоспарын жасауға жауапты мемлекеттік мекеменің құрылымдық бөлімшесінің басшысы ______ _____________________________________</w:t>
      </w:r>
    </w:p>
    <w:bookmarkEnd w:id="1412"/>
    <w:bookmarkStart w:name="z2226" w:id="1413"/>
    <w:p>
      <w:pPr>
        <w:spacing w:after="0"/>
        <w:ind w:left="0"/>
        <w:jc w:val="both"/>
      </w:pPr>
      <w:r>
        <w:rPr>
          <w:rFonts w:ascii="Times New Roman"/>
          <w:b w:val="false"/>
          <w:i w:val="false"/>
          <w:color w:val="000000"/>
          <w:sz w:val="28"/>
        </w:rPr>
        <w:t>
                                                             (қолы) (қолды таратып жазу)</w:t>
      </w:r>
    </w:p>
    <w:bookmarkEnd w:id="1413"/>
    <w:bookmarkStart w:name="z2227" w:id="1414"/>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болған жағдайда бұл жол толтырылмайды</w:t>
      </w:r>
    </w:p>
    <w:bookmarkEnd w:id="1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6-қосымша</w:t>
            </w:r>
          </w:p>
        </w:tc>
      </w:tr>
    </w:tbl>
    <w:bookmarkStart w:name="z2229" w:id="1415"/>
    <w:p>
      <w:pPr>
        <w:spacing w:after="0"/>
        <w:ind w:left="0"/>
        <w:jc w:val="left"/>
      </w:pPr>
      <w:r>
        <w:rPr>
          <w:rFonts w:ascii="Times New Roman"/>
          <w:b/>
          <w:i w:val="false"/>
          <w:color w:val="000000"/>
        </w:rPr>
        <w:t xml:space="preserve"> __ жылғы "__" __________ міндеттемелер бойынша жеке қаржыландыру жоспары</w:t>
      </w:r>
    </w:p>
    <w:bookmarkEnd w:id="1415"/>
    <w:bookmarkStart w:name="z2230" w:id="1416"/>
    <w:p>
      <w:pPr>
        <w:spacing w:after="0"/>
        <w:ind w:left="0"/>
        <w:jc w:val="both"/>
      </w:pPr>
      <w:r>
        <w:rPr>
          <w:rFonts w:ascii="Times New Roman"/>
          <w:b w:val="false"/>
          <w:i w:val="false"/>
          <w:color w:val="000000"/>
          <w:sz w:val="28"/>
        </w:rPr>
        <w:t>
      Өңір ______________________________________________________</w:t>
      </w:r>
    </w:p>
    <w:bookmarkEnd w:id="1416"/>
    <w:bookmarkStart w:name="z2231" w:id="1417"/>
    <w:p>
      <w:pPr>
        <w:spacing w:after="0"/>
        <w:ind w:left="0"/>
        <w:jc w:val="both"/>
      </w:pPr>
      <w:r>
        <w:rPr>
          <w:rFonts w:ascii="Times New Roman"/>
          <w:b w:val="false"/>
          <w:i w:val="false"/>
          <w:color w:val="000000"/>
          <w:sz w:val="28"/>
        </w:rPr>
        <w:t>
      Бюджеттің түрі_______________________________________________</w:t>
      </w:r>
    </w:p>
    <w:bookmarkEnd w:id="1417"/>
    <w:bookmarkStart w:name="z2232" w:id="1418"/>
    <w:p>
      <w:pPr>
        <w:spacing w:after="0"/>
        <w:ind w:left="0"/>
        <w:jc w:val="both"/>
      </w:pPr>
      <w:r>
        <w:rPr>
          <w:rFonts w:ascii="Times New Roman"/>
          <w:b w:val="false"/>
          <w:i w:val="false"/>
          <w:color w:val="000000"/>
          <w:sz w:val="28"/>
        </w:rPr>
        <w:t>
      Кезең __________________________________________________________</w:t>
      </w:r>
    </w:p>
    <w:bookmarkEnd w:id="1418"/>
    <w:bookmarkStart w:name="z2233" w:id="1419"/>
    <w:p>
      <w:pPr>
        <w:spacing w:after="0"/>
        <w:ind w:left="0"/>
        <w:jc w:val="both"/>
      </w:pPr>
      <w:r>
        <w:rPr>
          <w:rFonts w:ascii="Times New Roman"/>
          <w:b w:val="false"/>
          <w:i w:val="false"/>
          <w:color w:val="000000"/>
          <w:sz w:val="28"/>
        </w:rPr>
        <w:t>
      Өлшем бірлігі_____________________________________________</w:t>
      </w:r>
    </w:p>
    <w:bookmarkEnd w:id="1419"/>
    <w:bookmarkStart w:name="z2234" w:id="1420"/>
    <w:p>
      <w:pPr>
        <w:spacing w:after="0"/>
        <w:ind w:left="0"/>
        <w:jc w:val="both"/>
      </w:pPr>
      <w:r>
        <w:rPr>
          <w:rFonts w:ascii="Times New Roman"/>
          <w:b w:val="false"/>
          <w:i w:val="false"/>
          <w:color w:val="000000"/>
          <w:sz w:val="28"/>
        </w:rPr>
        <w:t>
      Бюджеттік бағдарламалардың әкімшісі/бюджетті атқару жөніндегі уәкілетті орган/аудандық маңызы бар қала, ауыл, кент,ауылдық округ әкімі</w:t>
      </w:r>
    </w:p>
    <w:bookmarkEnd w:id="1420"/>
    <w:bookmarkStart w:name="z2235" w:id="1421"/>
    <w:p>
      <w:pPr>
        <w:spacing w:after="0"/>
        <w:ind w:left="0"/>
        <w:jc w:val="both"/>
      </w:pPr>
      <w:r>
        <w:rPr>
          <w:rFonts w:ascii="Times New Roman"/>
          <w:b w:val="false"/>
          <w:i w:val="false"/>
          <w:color w:val="000000"/>
          <w:sz w:val="28"/>
        </w:rPr>
        <w:t>
      ____________________________________________________________________</w:t>
      </w:r>
    </w:p>
    <w:bookmarkEnd w:id="14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 сыныптамасының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236" w:id="1422"/>
    <w:p>
      <w:pPr>
        <w:spacing w:after="0"/>
        <w:ind w:left="0"/>
        <w:jc w:val="both"/>
      </w:pPr>
      <w:r>
        <w:rPr>
          <w:rFonts w:ascii="Times New Roman"/>
          <w:b w:val="false"/>
          <w:i w:val="false"/>
          <w:color w:val="000000"/>
          <w:sz w:val="28"/>
        </w:rPr>
        <w:t>
      кестенің жалғасы</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7" w:id="1423"/>
    <w:p>
      <w:pPr>
        <w:spacing w:after="0"/>
        <w:ind w:left="0"/>
        <w:jc w:val="both"/>
      </w:pPr>
      <w:r>
        <w:rPr>
          <w:rFonts w:ascii="Times New Roman"/>
          <w:b w:val="false"/>
          <w:i w:val="false"/>
          <w:color w:val="000000"/>
          <w:sz w:val="28"/>
        </w:rPr>
        <w:t>
      Бюджеттік бағдарламалар әкімшісінің/бюджетті атқару жөніндегі уәкілетті органның/ аудандық маңызы бар қала, ауыл, кент, ауылдық округ әкімінің аппаратының басшысы:</w:t>
      </w:r>
    </w:p>
    <w:bookmarkEnd w:id="1423"/>
    <w:bookmarkStart w:name="z2238" w:id="1424"/>
    <w:p>
      <w:pPr>
        <w:spacing w:after="0"/>
        <w:ind w:left="0"/>
        <w:jc w:val="both"/>
      </w:pPr>
      <w:r>
        <w:rPr>
          <w:rFonts w:ascii="Times New Roman"/>
          <w:b w:val="false"/>
          <w:i w:val="false"/>
          <w:color w:val="000000"/>
          <w:sz w:val="28"/>
        </w:rPr>
        <w:t>
      ________________________________________________________________</w:t>
      </w:r>
    </w:p>
    <w:bookmarkEnd w:id="1424"/>
    <w:bookmarkStart w:name="z2239" w:id="1425"/>
    <w:p>
      <w:pPr>
        <w:spacing w:after="0"/>
        <w:ind w:left="0"/>
        <w:jc w:val="both"/>
      </w:pPr>
      <w:r>
        <w:rPr>
          <w:rFonts w:ascii="Times New Roman"/>
          <w:b w:val="false"/>
          <w:i w:val="false"/>
          <w:color w:val="000000"/>
          <w:sz w:val="28"/>
        </w:rPr>
        <w:t>
      (тегі, аты, әкесінің аты) (ол болған жағдайда)</w:t>
      </w:r>
    </w:p>
    <w:bookmarkEnd w:id="1425"/>
    <w:bookmarkStart w:name="z2240" w:id="1426"/>
    <w:p>
      <w:pPr>
        <w:spacing w:after="0"/>
        <w:ind w:left="0"/>
        <w:jc w:val="both"/>
      </w:pPr>
      <w:r>
        <w:rPr>
          <w:rFonts w:ascii="Times New Roman"/>
          <w:b w:val="false"/>
          <w:i w:val="false"/>
          <w:color w:val="000000"/>
          <w:sz w:val="28"/>
        </w:rPr>
        <w:t>
      _____________________</w:t>
      </w:r>
    </w:p>
    <w:bookmarkEnd w:id="1426"/>
    <w:bookmarkStart w:name="z2241" w:id="1427"/>
    <w:p>
      <w:pPr>
        <w:spacing w:after="0"/>
        <w:ind w:left="0"/>
        <w:jc w:val="both"/>
      </w:pPr>
      <w:r>
        <w:rPr>
          <w:rFonts w:ascii="Times New Roman"/>
          <w:b w:val="false"/>
          <w:i w:val="false"/>
          <w:color w:val="000000"/>
          <w:sz w:val="28"/>
        </w:rPr>
        <w:t>
      (қолы)</w:t>
      </w:r>
    </w:p>
    <w:bookmarkEnd w:id="1427"/>
    <w:bookmarkStart w:name="z2242" w:id="1428"/>
    <w:p>
      <w:pPr>
        <w:spacing w:after="0"/>
        <w:ind w:left="0"/>
        <w:jc w:val="both"/>
      </w:pPr>
      <w:r>
        <w:rPr>
          <w:rFonts w:ascii="Times New Roman"/>
          <w:b w:val="false"/>
          <w:i w:val="false"/>
          <w:color w:val="000000"/>
          <w:sz w:val="28"/>
        </w:rPr>
        <w:t>
      Жеке қаржыландыру жоспарын жасау үшін жауапты бюджеттік бағдарламалар әкімшісінің/бюджетті атқару жөніндегі уәкілетті органның/ аудандық маңызы бар қала, ауыл, кент, ауылдық округ әкімінің аппаратының құрылымдық бөлімшесінің басшысы:___________________________________</w:t>
      </w:r>
    </w:p>
    <w:bookmarkEnd w:id="1428"/>
    <w:bookmarkStart w:name="z2243" w:id="1429"/>
    <w:p>
      <w:pPr>
        <w:spacing w:after="0"/>
        <w:ind w:left="0"/>
        <w:jc w:val="both"/>
      </w:pPr>
      <w:r>
        <w:rPr>
          <w:rFonts w:ascii="Times New Roman"/>
          <w:b w:val="false"/>
          <w:i w:val="false"/>
          <w:color w:val="000000"/>
          <w:sz w:val="28"/>
        </w:rPr>
        <w:t>
      (тегі, аты, әкесінің аты) (ол болған жағдайда)  (қолы)</w:t>
      </w:r>
    </w:p>
    <w:bookmarkEnd w:id="1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7-қосымша</w:t>
            </w:r>
          </w:p>
        </w:tc>
      </w:tr>
    </w:tbl>
    <w:bookmarkStart w:name="z2245" w:id="1430"/>
    <w:p>
      <w:pPr>
        <w:spacing w:after="0"/>
        <w:ind w:left="0"/>
        <w:jc w:val="left"/>
      </w:pPr>
      <w:r>
        <w:rPr>
          <w:rFonts w:ascii="Times New Roman"/>
          <w:b/>
          <w:i w:val="false"/>
          <w:color w:val="000000"/>
        </w:rPr>
        <w:t xml:space="preserve"> Бюджеттік бағдарламаларды төлемдер бойынша қаржыландыру жоспарының жобасы</w:t>
      </w:r>
    </w:p>
    <w:bookmarkEnd w:id="1430"/>
    <w:bookmarkStart w:name="z2246" w:id="1431"/>
    <w:p>
      <w:pPr>
        <w:spacing w:after="0"/>
        <w:ind w:left="0"/>
        <w:jc w:val="both"/>
      </w:pPr>
      <w:r>
        <w:rPr>
          <w:rFonts w:ascii="Times New Roman"/>
          <w:b w:val="false"/>
          <w:i w:val="false"/>
          <w:color w:val="000000"/>
          <w:sz w:val="28"/>
        </w:rPr>
        <w:t>
      Бюджеттің түрі _______________________</w:t>
      </w:r>
    </w:p>
    <w:bookmarkEnd w:id="1431"/>
    <w:bookmarkStart w:name="z2247" w:id="1432"/>
    <w:p>
      <w:pPr>
        <w:spacing w:after="0"/>
        <w:ind w:left="0"/>
        <w:jc w:val="both"/>
      </w:pPr>
      <w:r>
        <w:rPr>
          <w:rFonts w:ascii="Times New Roman"/>
          <w:b w:val="false"/>
          <w:i w:val="false"/>
          <w:color w:val="000000"/>
          <w:sz w:val="28"/>
        </w:rPr>
        <w:t>
      Кезең ________________________________</w:t>
      </w:r>
    </w:p>
    <w:bookmarkEnd w:id="1432"/>
    <w:bookmarkStart w:name="z2248" w:id="1433"/>
    <w:p>
      <w:pPr>
        <w:spacing w:after="0"/>
        <w:ind w:left="0"/>
        <w:jc w:val="both"/>
      </w:pPr>
      <w:r>
        <w:rPr>
          <w:rFonts w:ascii="Times New Roman"/>
          <w:b w:val="false"/>
          <w:i w:val="false"/>
          <w:color w:val="000000"/>
          <w:sz w:val="28"/>
        </w:rPr>
        <w:t>
      Өлшем бірлігі ________________________</w:t>
      </w:r>
    </w:p>
    <w:bookmarkEnd w:id="1433"/>
    <w:bookmarkStart w:name="z2249" w:id="1434"/>
    <w:p>
      <w:pPr>
        <w:spacing w:after="0"/>
        <w:ind w:left="0"/>
        <w:jc w:val="both"/>
      </w:pPr>
      <w:r>
        <w:rPr>
          <w:rFonts w:ascii="Times New Roman"/>
          <w:b w:val="false"/>
          <w:i w:val="false"/>
          <w:color w:val="000000"/>
          <w:sz w:val="28"/>
        </w:rPr>
        <w:t>
      Бюджеттік бағдарламалардың әкімшісі ___________________________</w:t>
      </w:r>
    </w:p>
    <w:bookmarkEnd w:id="14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Әкімшілік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0" w:id="1435"/>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тұлға)/бюджеттік бағдарламалар әкімшісінің басшысы</w:t>
      </w:r>
    </w:p>
    <w:bookmarkEnd w:id="1435"/>
    <w:bookmarkStart w:name="z2251" w:id="1436"/>
    <w:p>
      <w:pPr>
        <w:spacing w:after="0"/>
        <w:ind w:left="0"/>
        <w:jc w:val="both"/>
      </w:pPr>
      <w:r>
        <w:rPr>
          <w:rFonts w:ascii="Times New Roman"/>
          <w:b w:val="false"/>
          <w:i w:val="false"/>
          <w:color w:val="000000"/>
          <w:sz w:val="28"/>
        </w:rPr>
        <w:t>
      _____________________________</w:t>
      </w:r>
    </w:p>
    <w:bookmarkEnd w:id="1436"/>
    <w:bookmarkStart w:name="z2252" w:id="1437"/>
    <w:p>
      <w:pPr>
        <w:spacing w:after="0"/>
        <w:ind w:left="0"/>
        <w:jc w:val="both"/>
      </w:pPr>
      <w:r>
        <w:rPr>
          <w:rFonts w:ascii="Times New Roman"/>
          <w:b w:val="false"/>
          <w:i w:val="false"/>
          <w:color w:val="000000"/>
          <w:sz w:val="28"/>
        </w:rPr>
        <w:t>
      (қолы) (қолды таратып жазу)</w:t>
      </w:r>
    </w:p>
    <w:bookmarkEnd w:id="1437"/>
    <w:bookmarkStart w:name="z2253" w:id="1438"/>
    <w:p>
      <w:pPr>
        <w:spacing w:after="0"/>
        <w:ind w:left="0"/>
        <w:jc w:val="both"/>
      </w:pPr>
      <w:r>
        <w:rPr>
          <w:rFonts w:ascii="Times New Roman"/>
          <w:b w:val="false"/>
          <w:i w:val="false"/>
          <w:color w:val="000000"/>
          <w:sz w:val="28"/>
        </w:rPr>
        <w:t>
      Мөр орны</w:t>
      </w:r>
    </w:p>
    <w:bookmarkEnd w:id="1438"/>
    <w:bookmarkStart w:name="z2254" w:id="1439"/>
    <w:p>
      <w:pPr>
        <w:spacing w:after="0"/>
        <w:ind w:left="0"/>
        <w:jc w:val="both"/>
      </w:pPr>
      <w:r>
        <w:rPr>
          <w:rFonts w:ascii="Times New Roman"/>
          <w:b w:val="false"/>
          <w:i w:val="false"/>
          <w:color w:val="000000"/>
          <w:sz w:val="28"/>
        </w:rPr>
        <w:t>
      Қаржыландыру жоспарын жасауға жауапты бюджеттік бағдарламалар  әкімшісінің құрылымдық бөлімшесінің басшысы ________________________</w:t>
      </w:r>
    </w:p>
    <w:bookmarkEnd w:id="1439"/>
    <w:bookmarkStart w:name="z2255" w:id="1440"/>
    <w:p>
      <w:pPr>
        <w:spacing w:after="0"/>
        <w:ind w:left="0"/>
        <w:jc w:val="both"/>
      </w:pPr>
      <w:r>
        <w:rPr>
          <w:rFonts w:ascii="Times New Roman"/>
          <w:b w:val="false"/>
          <w:i w:val="false"/>
          <w:color w:val="000000"/>
          <w:sz w:val="28"/>
        </w:rPr>
        <w:t>
                                                            (қолы) (қолды таратып жазу)</w:t>
      </w:r>
    </w:p>
    <w:bookmarkEnd w:id="1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орталық атқарушы органның</w:t>
            </w:r>
            <w:r>
              <w:br/>
            </w:r>
            <w:r>
              <w:rPr>
                <w:rFonts w:ascii="Times New Roman"/>
                <w:b w:val="false"/>
                <w:i w:val="false"/>
                <w:color w:val="000000"/>
                <w:sz w:val="20"/>
              </w:rPr>
              <w:t>аппарат басшысы (белгіленген</w:t>
            </w:r>
            <w:r>
              <w:br/>
            </w:r>
            <w:r>
              <w:rPr>
                <w:rFonts w:ascii="Times New Roman"/>
                <w:b w:val="false"/>
                <w:i w:val="false"/>
                <w:color w:val="000000"/>
                <w:sz w:val="20"/>
              </w:rPr>
              <w:t>тәртіппен орталық атқарушы</w:t>
            </w:r>
            <w:r>
              <w:br/>
            </w:r>
            <w:r>
              <w:rPr>
                <w:rFonts w:ascii="Times New Roman"/>
                <w:b w:val="false"/>
                <w:i w:val="false"/>
                <w:color w:val="000000"/>
                <w:sz w:val="20"/>
              </w:rPr>
              <w:t>органның аппарат басшысының</w:t>
            </w:r>
            <w:r>
              <w:br/>
            </w:r>
            <w:r>
              <w:rPr>
                <w:rFonts w:ascii="Times New Roman"/>
                <w:b w:val="false"/>
                <w:i w:val="false"/>
                <w:color w:val="000000"/>
                <w:sz w:val="20"/>
              </w:rPr>
              <w:t>өкілеттіктері жүктелген</w:t>
            </w:r>
            <w:r>
              <w:br/>
            </w:r>
            <w:r>
              <w:rPr>
                <w:rFonts w:ascii="Times New Roman"/>
                <w:b w:val="false"/>
                <w:i w:val="false"/>
                <w:color w:val="000000"/>
                <w:sz w:val="20"/>
              </w:rPr>
              <w:t>лауазымды адам)/бюджеттік</w:t>
            </w:r>
            <w:r>
              <w:br/>
            </w:r>
            <w:r>
              <w:rPr>
                <w:rFonts w:ascii="Times New Roman"/>
                <w:b w:val="false"/>
                <w:i w:val="false"/>
                <w:color w:val="000000"/>
                <w:sz w:val="20"/>
              </w:rPr>
              <w:t>бағдарламалар әкімшісінің</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263" w:id="1441"/>
    <w:p>
      <w:pPr>
        <w:spacing w:after="0"/>
        <w:ind w:left="0"/>
        <w:jc w:val="left"/>
      </w:pPr>
      <w:r>
        <w:rPr>
          <w:rFonts w:ascii="Times New Roman"/>
          <w:b/>
          <w:i w:val="false"/>
          <w:color w:val="000000"/>
        </w:rPr>
        <w:t xml:space="preserve"> Төлемдер бойынша бюджеттік бағдарламаларды қаржыландыру жоспары</w:t>
      </w:r>
    </w:p>
    <w:bookmarkEnd w:id="1441"/>
    <w:bookmarkStart w:name="z2264" w:id="1442"/>
    <w:p>
      <w:pPr>
        <w:spacing w:after="0"/>
        <w:ind w:left="0"/>
        <w:jc w:val="both"/>
      </w:pPr>
      <w:r>
        <w:rPr>
          <w:rFonts w:ascii="Times New Roman"/>
          <w:b w:val="false"/>
          <w:i w:val="false"/>
          <w:color w:val="000000"/>
          <w:sz w:val="28"/>
        </w:rPr>
        <w:t>
      Бюджеттің түрі ___________________________</w:t>
      </w:r>
    </w:p>
    <w:bookmarkEnd w:id="1442"/>
    <w:bookmarkStart w:name="z2265" w:id="1443"/>
    <w:p>
      <w:pPr>
        <w:spacing w:after="0"/>
        <w:ind w:left="0"/>
        <w:jc w:val="both"/>
      </w:pPr>
      <w:r>
        <w:rPr>
          <w:rFonts w:ascii="Times New Roman"/>
          <w:b w:val="false"/>
          <w:i w:val="false"/>
          <w:color w:val="000000"/>
          <w:sz w:val="28"/>
        </w:rPr>
        <w:t>
      Кезең ____________________________________</w:t>
      </w:r>
    </w:p>
    <w:bookmarkEnd w:id="1443"/>
    <w:bookmarkStart w:name="z2266" w:id="1444"/>
    <w:p>
      <w:pPr>
        <w:spacing w:after="0"/>
        <w:ind w:left="0"/>
        <w:jc w:val="both"/>
      </w:pPr>
      <w:r>
        <w:rPr>
          <w:rFonts w:ascii="Times New Roman"/>
          <w:b w:val="false"/>
          <w:i w:val="false"/>
          <w:color w:val="000000"/>
          <w:sz w:val="28"/>
        </w:rPr>
        <w:t>
      Өлшем бірлігі ____________________________</w:t>
      </w:r>
    </w:p>
    <w:bookmarkEnd w:id="1444"/>
    <w:bookmarkStart w:name="z2267" w:id="1445"/>
    <w:p>
      <w:pPr>
        <w:spacing w:after="0"/>
        <w:ind w:left="0"/>
        <w:jc w:val="both"/>
      </w:pPr>
      <w:r>
        <w:rPr>
          <w:rFonts w:ascii="Times New Roman"/>
          <w:b w:val="false"/>
          <w:i w:val="false"/>
          <w:color w:val="000000"/>
          <w:sz w:val="28"/>
        </w:rPr>
        <w:t>
      Бюджеттік бағдарламалардың әкімшісі __________________________</w:t>
      </w:r>
    </w:p>
    <w:bookmarkEnd w:id="14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1446"/>
    <w:p>
      <w:pPr>
        <w:spacing w:after="0"/>
        <w:ind w:left="0"/>
        <w:jc w:val="both"/>
      </w:pPr>
      <w:r>
        <w:rPr>
          <w:rFonts w:ascii="Times New Roman"/>
          <w:b w:val="false"/>
          <w:i w:val="false"/>
          <w:color w:val="000000"/>
          <w:sz w:val="28"/>
        </w:rPr>
        <w:t>
      Қаржыландыру жоспарын жасауға жауапты бюджеттік бағдарламалар  әкімшісінің құрылымдық бөлімшесінің басшысы ________________________  (қолы) (қолды таратып жазу)</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9-қосымша</w:t>
            </w:r>
          </w:p>
        </w:tc>
      </w:tr>
    </w:tbl>
    <w:bookmarkStart w:name="z2270" w:id="1447"/>
    <w:p>
      <w:pPr>
        <w:spacing w:after="0"/>
        <w:ind w:left="0"/>
        <w:jc w:val="left"/>
      </w:pPr>
      <w:r>
        <w:rPr>
          <w:rFonts w:ascii="Times New Roman"/>
          <w:b/>
          <w:i w:val="false"/>
          <w:color w:val="000000"/>
        </w:rPr>
        <w:t xml:space="preserve"> Бюджеттік бағдарламаларды міндеттемелер бойынша қаржыландыру жоспарының жобасы</w:t>
      </w:r>
    </w:p>
    <w:bookmarkEnd w:id="1447"/>
    <w:bookmarkStart w:name="z2271" w:id="1448"/>
    <w:p>
      <w:pPr>
        <w:spacing w:after="0"/>
        <w:ind w:left="0"/>
        <w:jc w:val="both"/>
      </w:pPr>
      <w:r>
        <w:rPr>
          <w:rFonts w:ascii="Times New Roman"/>
          <w:b w:val="false"/>
          <w:i w:val="false"/>
          <w:color w:val="000000"/>
          <w:sz w:val="28"/>
        </w:rPr>
        <w:t>
      Бюджеттің түрі____________________</w:t>
      </w:r>
    </w:p>
    <w:bookmarkEnd w:id="1448"/>
    <w:bookmarkStart w:name="z2272" w:id="1449"/>
    <w:p>
      <w:pPr>
        <w:spacing w:after="0"/>
        <w:ind w:left="0"/>
        <w:jc w:val="both"/>
      </w:pPr>
      <w:r>
        <w:rPr>
          <w:rFonts w:ascii="Times New Roman"/>
          <w:b w:val="false"/>
          <w:i w:val="false"/>
          <w:color w:val="000000"/>
          <w:sz w:val="28"/>
        </w:rPr>
        <w:t>
      Кезең_____________________________</w:t>
      </w:r>
    </w:p>
    <w:bookmarkEnd w:id="1449"/>
    <w:bookmarkStart w:name="z2273" w:id="1450"/>
    <w:p>
      <w:pPr>
        <w:spacing w:after="0"/>
        <w:ind w:left="0"/>
        <w:jc w:val="both"/>
      </w:pPr>
      <w:r>
        <w:rPr>
          <w:rFonts w:ascii="Times New Roman"/>
          <w:b w:val="false"/>
          <w:i w:val="false"/>
          <w:color w:val="000000"/>
          <w:sz w:val="28"/>
        </w:rPr>
        <w:t>
      Өлшем бірлігі_____________________</w:t>
      </w:r>
    </w:p>
    <w:bookmarkEnd w:id="1450"/>
    <w:bookmarkStart w:name="z2274" w:id="1451"/>
    <w:p>
      <w:pPr>
        <w:spacing w:after="0"/>
        <w:ind w:left="0"/>
        <w:jc w:val="both"/>
      </w:pPr>
      <w:r>
        <w:rPr>
          <w:rFonts w:ascii="Times New Roman"/>
          <w:b w:val="false"/>
          <w:i w:val="false"/>
          <w:color w:val="000000"/>
          <w:sz w:val="28"/>
        </w:rPr>
        <w:t>
      Бюджеттік бағдарламалардың әкімшісі __________________________</w:t>
      </w:r>
    </w:p>
    <w:bookmarkEnd w:id="14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5" w:id="1452"/>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болмайтын жағдайда – бюджеттік бағдарламалар әкімшісінің басшысы</w:t>
      </w:r>
    </w:p>
    <w:bookmarkEnd w:id="1452"/>
    <w:bookmarkStart w:name="z2276" w:id="1453"/>
    <w:p>
      <w:pPr>
        <w:spacing w:after="0"/>
        <w:ind w:left="0"/>
        <w:jc w:val="both"/>
      </w:pPr>
      <w:r>
        <w:rPr>
          <w:rFonts w:ascii="Times New Roman"/>
          <w:b w:val="false"/>
          <w:i w:val="false"/>
          <w:color w:val="000000"/>
          <w:sz w:val="28"/>
        </w:rPr>
        <w:t>
      _______________________________________________________________</w:t>
      </w:r>
    </w:p>
    <w:bookmarkEnd w:id="1453"/>
    <w:bookmarkStart w:name="z2277" w:id="1454"/>
    <w:p>
      <w:pPr>
        <w:spacing w:after="0"/>
        <w:ind w:left="0"/>
        <w:jc w:val="both"/>
      </w:pPr>
      <w:r>
        <w:rPr>
          <w:rFonts w:ascii="Times New Roman"/>
          <w:b w:val="false"/>
          <w:i w:val="false"/>
          <w:color w:val="000000"/>
          <w:sz w:val="28"/>
        </w:rPr>
        <w:t>
      (қолы) (қолды таратып жазу)</w:t>
      </w:r>
    </w:p>
    <w:bookmarkEnd w:id="1454"/>
    <w:bookmarkStart w:name="z2278" w:id="1455"/>
    <w:p>
      <w:pPr>
        <w:spacing w:after="0"/>
        <w:ind w:left="0"/>
        <w:jc w:val="both"/>
      </w:pPr>
      <w:r>
        <w:rPr>
          <w:rFonts w:ascii="Times New Roman"/>
          <w:b w:val="false"/>
          <w:i w:val="false"/>
          <w:color w:val="000000"/>
          <w:sz w:val="28"/>
        </w:rPr>
        <w:t>
      Мөр орны</w:t>
      </w:r>
    </w:p>
    <w:bookmarkEnd w:id="1455"/>
    <w:bookmarkStart w:name="z2279" w:id="1456"/>
    <w:p>
      <w:pPr>
        <w:spacing w:after="0"/>
        <w:ind w:left="0"/>
        <w:jc w:val="both"/>
      </w:pPr>
      <w:r>
        <w:rPr>
          <w:rFonts w:ascii="Times New Roman"/>
          <w:b w:val="false"/>
          <w:i w:val="false"/>
          <w:color w:val="000000"/>
          <w:sz w:val="28"/>
        </w:rPr>
        <w:t>
      Қаржыландыру жоспарын жасауға жауапты бюджеттік бағдарламалар әкімшісінің құрылымдық бөлімшесінің басшысы _______ ____________________________________</w:t>
      </w:r>
    </w:p>
    <w:bookmarkEnd w:id="1456"/>
    <w:bookmarkStart w:name="z2280" w:id="1457"/>
    <w:p>
      <w:pPr>
        <w:spacing w:after="0"/>
        <w:ind w:left="0"/>
        <w:jc w:val="both"/>
      </w:pPr>
      <w:r>
        <w:rPr>
          <w:rFonts w:ascii="Times New Roman"/>
          <w:b w:val="false"/>
          <w:i w:val="false"/>
          <w:color w:val="000000"/>
          <w:sz w:val="28"/>
        </w:rPr>
        <w:t>
                                                                 (қолы) (қолды таратып жазу)</w:t>
      </w:r>
    </w:p>
    <w:bookmarkEnd w:id="1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 басшысы (белгіленген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тәртіппен орталық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аппарат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өкілеттіктері жүктелген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 әкімшісінің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296" w:id="1458"/>
    <w:p>
      <w:pPr>
        <w:spacing w:after="0"/>
        <w:ind w:left="0"/>
        <w:jc w:val="left"/>
      </w:pPr>
      <w:r>
        <w:rPr>
          <w:rFonts w:ascii="Times New Roman"/>
          <w:b/>
          <w:i w:val="false"/>
          <w:color w:val="000000"/>
        </w:rPr>
        <w:t xml:space="preserve"> Бюджеттік бағдарламаларды міндеттемелер бойынша қаржыландыру жоспары</w:t>
      </w:r>
    </w:p>
    <w:bookmarkEnd w:id="1458"/>
    <w:bookmarkStart w:name="z2297" w:id="1459"/>
    <w:p>
      <w:pPr>
        <w:spacing w:after="0"/>
        <w:ind w:left="0"/>
        <w:jc w:val="both"/>
      </w:pPr>
      <w:r>
        <w:rPr>
          <w:rFonts w:ascii="Times New Roman"/>
          <w:b w:val="false"/>
          <w:i w:val="false"/>
          <w:color w:val="000000"/>
          <w:sz w:val="28"/>
        </w:rPr>
        <w:t>
      Бюджеттің түрі____________________</w:t>
      </w:r>
    </w:p>
    <w:bookmarkEnd w:id="1459"/>
    <w:bookmarkStart w:name="z2298" w:id="1460"/>
    <w:p>
      <w:pPr>
        <w:spacing w:after="0"/>
        <w:ind w:left="0"/>
        <w:jc w:val="both"/>
      </w:pPr>
      <w:r>
        <w:rPr>
          <w:rFonts w:ascii="Times New Roman"/>
          <w:b w:val="false"/>
          <w:i w:val="false"/>
          <w:color w:val="000000"/>
          <w:sz w:val="28"/>
        </w:rPr>
        <w:t>
      Кезең_____________________________</w:t>
      </w:r>
    </w:p>
    <w:bookmarkEnd w:id="1460"/>
    <w:bookmarkStart w:name="z2299" w:id="1461"/>
    <w:p>
      <w:pPr>
        <w:spacing w:after="0"/>
        <w:ind w:left="0"/>
        <w:jc w:val="both"/>
      </w:pPr>
      <w:r>
        <w:rPr>
          <w:rFonts w:ascii="Times New Roman"/>
          <w:b w:val="false"/>
          <w:i w:val="false"/>
          <w:color w:val="000000"/>
          <w:sz w:val="28"/>
        </w:rPr>
        <w:t>
      Өлшем бірлігі_____________________</w:t>
      </w:r>
    </w:p>
    <w:bookmarkEnd w:id="1461"/>
    <w:bookmarkStart w:name="z2300" w:id="1462"/>
    <w:p>
      <w:pPr>
        <w:spacing w:after="0"/>
        <w:ind w:left="0"/>
        <w:jc w:val="both"/>
      </w:pPr>
      <w:r>
        <w:rPr>
          <w:rFonts w:ascii="Times New Roman"/>
          <w:b w:val="false"/>
          <w:i w:val="false"/>
          <w:color w:val="000000"/>
          <w:sz w:val="28"/>
        </w:rPr>
        <w:t>
      Бюджеттік бағдарламалардың әкімшісі _______________________</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bookmarkStart w:name="z2301" w:id="1463"/>
    <w:p>
      <w:pPr>
        <w:spacing w:after="0"/>
        <w:ind w:left="0"/>
        <w:jc w:val="both"/>
      </w:pPr>
      <w:r>
        <w:rPr>
          <w:rFonts w:ascii="Times New Roman"/>
          <w:b w:val="false"/>
          <w:i w:val="false"/>
          <w:color w:val="000000"/>
          <w:sz w:val="28"/>
        </w:rPr>
        <w:t>
      Қаржыландыру жоспарын жасауға жауапты бюджеттік бағдарламалар әкімшісінің құрылымдық бөлімшесінің басшысы __________________________________</w:t>
      </w:r>
    </w:p>
    <w:bookmarkEnd w:id="1463"/>
    <w:bookmarkStart w:name="z2302" w:id="1464"/>
    <w:p>
      <w:pPr>
        <w:spacing w:after="0"/>
        <w:ind w:left="0"/>
        <w:jc w:val="both"/>
      </w:pPr>
      <w:r>
        <w:rPr>
          <w:rFonts w:ascii="Times New Roman"/>
          <w:b w:val="false"/>
          <w:i w:val="false"/>
          <w:color w:val="000000"/>
          <w:sz w:val="28"/>
        </w:rPr>
        <w:t>
                                                                  (қолы) (қолды таратып жазу)</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11-қосымша</w:t>
            </w:r>
          </w:p>
        </w:tc>
      </w:tr>
    </w:tbl>
    <w:bookmarkStart w:name="z2304" w:id="1465"/>
    <w:p>
      <w:pPr>
        <w:spacing w:after="0"/>
        <w:ind w:left="0"/>
        <w:jc w:val="left"/>
      </w:pPr>
      <w:r>
        <w:rPr>
          <w:rFonts w:ascii="Times New Roman"/>
          <w:b/>
          <w:i w:val="false"/>
          <w:color w:val="000000"/>
        </w:rPr>
        <w:t xml:space="preserve"> Бюджетке түсетін түсімдер (кірістер, кредиттерді өтеу, қаржылық активтерді сатудан, мемлекеттік қарыздар) жоспарының жобасы</w:t>
      </w:r>
    </w:p>
    <w:bookmarkEnd w:id="1465"/>
    <w:bookmarkStart w:name="z2305" w:id="1466"/>
    <w:p>
      <w:pPr>
        <w:spacing w:after="0"/>
        <w:ind w:left="0"/>
        <w:jc w:val="both"/>
      </w:pPr>
      <w:r>
        <w:rPr>
          <w:rFonts w:ascii="Times New Roman"/>
          <w:b w:val="false"/>
          <w:i w:val="false"/>
          <w:color w:val="000000"/>
          <w:sz w:val="28"/>
        </w:rPr>
        <w:t>
      Бюджет түрі _______________</w:t>
      </w:r>
    </w:p>
    <w:bookmarkEnd w:id="1466"/>
    <w:bookmarkStart w:name="z2306" w:id="1467"/>
    <w:p>
      <w:pPr>
        <w:spacing w:after="0"/>
        <w:ind w:left="0"/>
        <w:jc w:val="both"/>
      </w:pPr>
      <w:r>
        <w:rPr>
          <w:rFonts w:ascii="Times New Roman"/>
          <w:b w:val="false"/>
          <w:i w:val="false"/>
          <w:color w:val="000000"/>
          <w:sz w:val="28"/>
        </w:rPr>
        <w:t>
      Кезең _____________________</w:t>
      </w:r>
    </w:p>
    <w:bookmarkEnd w:id="1467"/>
    <w:bookmarkStart w:name="z2307" w:id="1468"/>
    <w:p>
      <w:pPr>
        <w:spacing w:after="0"/>
        <w:ind w:left="0"/>
        <w:jc w:val="both"/>
      </w:pPr>
      <w:r>
        <w:rPr>
          <w:rFonts w:ascii="Times New Roman"/>
          <w:b w:val="false"/>
          <w:i w:val="false"/>
          <w:color w:val="000000"/>
          <w:sz w:val="28"/>
        </w:rPr>
        <w:t>
      Күні ______________________</w:t>
      </w:r>
    </w:p>
    <w:bookmarkEnd w:id="1468"/>
    <w:bookmarkStart w:name="z2308" w:id="1469"/>
    <w:p>
      <w:pPr>
        <w:spacing w:after="0"/>
        <w:ind w:left="0"/>
        <w:jc w:val="both"/>
      </w:pPr>
      <w:r>
        <w:rPr>
          <w:rFonts w:ascii="Times New Roman"/>
          <w:b w:val="false"/>
          <w:i w:val="false"/>
          <w:color w:val="000000"/>
          <w:sz w:val="28"/>
        </w:rPr>
        <w:t>
      Өлшем бірлігі _____________</w:t>
      </w:r>
    </w:p>
    <w:bookmarkEnd w:id="14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9" w:id="1470"/>
    <w:p>
      <w:pPr>
        <w:spacing w:after="0"/>
        <w:ind w:left="0"/>
        <w:jc w:val="both"/>
      </w:pPr>
      <w:r>
        <w:rPr>
          <w:rFonts w:ascii="Times New Roman"/>
          <w:b w:val="false"/>
          <w:i w:val="false"/>
          <w:color w:val="000000"/>
          <w:sz w:val="28"/>
        </w:rPr>
        <w:t>
      Түсімдердің орындалу мәселелеріне жетекшілік ететін, бюджетті атқару жөніндегі уәкілетті органның басшысы __________________________________________________</w:t>
      </w:r>
    </w:p>
    <w:bookmarkEnd w:id="1470"/>
    <w:bookmarkStart w:name="z2310" w:id="1471"/>
    <w:p>
      <w:pPr>
        <w:spacing w:after="0"/>
        <w:ind w:left="0"/>
        <w:jc w:val="both"/>
      </w:pPr>
      <w:r>
        <w:rPr>
          <w:rFonts w:ascii="Times New Roman"/>
          <w:b w:val="false"/>
          <w:i w:val="false"/>
          <w:color w:val="000000"/>
          <w:sz w:val="28"/>
        </w:rPr>
        <w:t>
                                                 (қолы) (қолды таратып жазу)</w:t>
      </w:r>
    </w:p>
    <w:bookmarkEnd w:id="1471"/>
    <w:bookmarkStart w:name="z2311" w:id="1472"/>
    <w:p>
      <w:pPr>
        <w:spacing w:after="0"/>
        <w:ind w:left="0"/>
        <w:jc w:val="both"/>
      </w:pPr>
      <w:r>
        <w:rPr>
          <w:rFonts w:ascii="Times New Roman"/>
          <w:b w:val="false"/>
          <w:i w:val="false"/>
          <w:color w:val="000000"/>
          <w:sz w:val="28"/>
        </w:rPr>
        <w:t>
      Мөр орны</w:t>
      </w:r>
    </w:p>
    <w:bookmarkEnd w:id="1472"/>
    <w:bookmarkStart w:name="z2312" w:id="1473"/>
    <w:p>
      <w:pPr>
        <w:spacing w:after="0"/>
        <w:ind w:left="0"/>
        <w:jc w:val="both"/>
      </w:pPr>
      <w:r>
        <w:rPr>
          <w:rFonts w:ascii="Times New Roman"/>
          <w:b w:val="false"/>
          <w:i w:val="false"/>
          <w:color w:val="000000"/>
          <w:sz w:val="28"/>
        </w:rPr>
        <w:t>
      Түсімдер жоспарын жасауға жауапты бюджетті атқару жөніндегі уәкілетті органның құрылымдық бөлімшесінің басшысы __________________________________________</w:t>
      </w:r>
    </w:p>
    <w:bookmarkEnd w:id="1473"/>
    <w:bookmarkStart w:name="z2313" w:id="1474"/>
    <w:p>
      <w:pPr>
        <w:spacing w:after="0"/>
        <w:ind w:left="0"/>
        <w:jc w:val="both"/>
      </w:pPr>
      <w:r>
        <w:rPr>
          <w:rFonts w:ascii="Times New Roman"/>
          <w:b w:val="false"/>
          <w:i w:val="false"/>
          <w:color w:val="000000"/>
          <w:sz w:val="28"/>
        </w:rPr>
        <w:t>
                                                                             (қолы) (қолды таратып жазу)</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329" w:id="1475"/>
    <w:p>
      <w:pPr>
        <w:spacing w:after="0"/>
        <w:ind w:left="0"/>
        <w:jc w:val="left"/>
      </w:pPr>
      <w:r>
        <w:rPr>
          <w:rFonts w:ascii="Times New Roman"/>
          <w:b/>
          <w:i w:val="false"/>
          <w:color w:val="000000"/>
        </w:rPr>
        <w:t xml:space="preserve"> Бюджетке түсетін түсімдердің (кірістер, кредиттерді өтеу, қаржылық активтерді сатудан, мемлекеттік қарыздар) жоспары</w:t>
      </w:r>
    </w:p>
    <w:bookmarkEnd w:id="1475"/>
    <w:p>
      <w:pPr>
        <w:spacing w:after="0"/>
        <w:ind w:left="0"/>
        <w:jc w:val="both"/>
      </w:pPr>
      <w:r>
        <w:rPr>
          <w:rFonts w:ascii="Times New Roman"/>
          <w:b w:val="false"/>
          <w:i w:val="false"/>
          <w:color w:val="ff0000"/>
          <w:sz w:val="28"/>
        </w:rPr>
        <w:t xml:space="preserve">
      Ескерту. 12-қосымша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Бюджет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Орталық/жергілікті бюджетті атқару жөніндегі уәкілетті органның құрылымдық</w:t>
      </w:r>
    </w:p>
    <w:p>
      <w:pPr>
        <w:spacing w:after="0"/>
        <w:ind w:left="0"/>
        <w:jc w:val="both"/>
      </w:pP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352" w:id="1476"/>
    <w:p>
      <w:pPr>
        <w:spacing w:after="0"/>
        <w:ind w:left="0"/>
        <w:jc w:val="left"/>
      </w:pPr>
      <w:r>
        <w:rPr>
          <w:rFonts w:ascii="Times New Roman"/>
          <w:b/>
          <w:i w:val="false"/>
          <w:color w:val="000000"/>
        </w:rPr>
        <w:t xml:space="preserve"> Жоғары тұрған деңгейдегі бюджеттен төмен тұрған деңгейдегі бюджетке берілген кредиттерді өтеу, кредит бойынша сыйақылар (мүдделер) түсімдерінің жоспары</w:t>
      </w:r>
    </w:p>
    <w:bookmarkEnd w:id="1476"/>
    <w:p>
      <w:pPr>
        <w:spacing w:after="0"/>
        <w:ind w:left="0"/>
        <w:jc w:val="both"/>
      </w:pPr>
      <w:r>
        <w:rPr>
          <w:rFonts w:ascii="Times New Roman"/>
          <w:b w:val="false"/>
          <w:i w:val="false"/>
          <w:color w:val="ff0000"/>
          <w:sz w:val="28"/>
        </w:rPr>
        <w:t xml:space="preserve">
      Ескерту. 13-қосымша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Бюджет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Түсетін түсімдерді жасауға жауапты орталық/жергілікті бюджетті атқару жөніндегі</w:t>
      </w:r>
    </w:p>
    <w:p>
      <w:pPr>
        <w:spacing w:after="0"/>
        <w:ind w:left="0"/>
        <w:jc w:val="both"/>
      </w:pPr>
      <w:r>
        <w:rPr>
          <w:rFonts w:ascii="Times New Roman"/>
          <w:b w:val="false"/>
          <w:i w:val="false"/>
          <w:color w:val="000000"/>
          <w:sz w:val="28"/>
        </w:rPr>
        <w:t>
      уәкілетті органның құрылымдық бөлімшесінің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14-қосымша</w:t>
            </w:r>
            <w:r>
              <w:br/>
            </w:r>
            <w:r>
              <w:rPr>
                <w:rFonts w:ascii="Times New Roman"/>
                <w:b w:val="false"/>
                <w:i w:val="false"/>
                <w:color w:val="000000"/>
                <w:sz w:val="20"/>
              </w:rPr>
              <w:t>"Бекітемін"</w:t>
            </w:r>
            <w:r>
              <w:br/>
            </w:r>
            <w:r>
              <w:rPr>
                <w:rFonts w:ascii="Times New Roman"/>
                <w:b w:val="false"/>
                <w:i w:val="false"/>
                <w:color w:val="000000"/>
                <w:sz w:val="20"/>
              </w:rPr>
              <w:t>Орталық/жергілікті бюджетті</w:t>
            </w:r>
            <w:r>
              <w:br/>
            </w:r>
            <w:r>
              <w:rPr>
                <w:rFonts w:ascii="Times New Roman"/>
                <w:b w:val="false"/>
                <w:i w:val="false"/>
                <w:color w:val="000000"/>
                <w:sz w:val="20"/>
              </w:rPr>
              <w:t>атқару жөніндегі уәкілетті</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bookmarkStart w:name="z2374" w:id="1477"/>
    <w:p>
      <w:pPr>
        <w:spacing w:after="0"/>
        <w:ind w:left="0"/>
        <w:jc w:val="left"/>
      </w:pPr>
      <w:r>
        <w:rPr>
          <w:rFonts w:ascii="Times New Roman"/>
          <w:b/>
          <w:i w:val="false"/>
          <w:color w:val="000000"/>
        </w:rPr>
        <w:t xml:space="preserve"> _____ жылға арналған бюджетке түсетін түсімдердің жиынтық жоспары</w:t>
      </w:r>
    </w:p>
    <w:bookmarkEnd w:id="1477"/>
    <w:p>
      <w:pPr>
        <w:spacing w:after="0"/>
        <w:ind w:left="0"/>
        <w:jc w:val="both"/>
      </w:pPr>
      <w:r>
        <w:rPr>
          <w:rFonts w:ascii="Times New Roman"/>
          <w:b w:val="false"/>
          <w:i w:val="false"/>
          <w:color w:val="ff0000"/>
          <w:sz w:val="28"/>
        </w:rPr>
        <w:t xml:space="preserve">
      Ескерту. 14-қосымша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Бюджет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 кредиттерін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Мемлекеттің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Қарыздардың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қарақпараттық жүйесіаты қалдығының қозғалысы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жоспарды жасауға жауапты орталық/жергілікті бюджетті атқару жөніндегі</w:t>
      </w:r>
    </w:p>
    <w:p>
      <w:pPr>
        <w:spacing w:after="0"/>
        <w:ind w:left="0"/>
        <w:jc w:val="both"/>
      </w:pPr>
      <w:r>
        <w:rPr>
          <w:rFonts w:ascii="Times New Roman"/>
          <w:b w:val="false"/>
          <w:i w:val="false"/>
          <w:color w:val="000000"/>
          <w:sz w:val="28"/>
        </w:rPr>
        <w:t>
      өкілетті органның құрылымдық бөлімшесінің басшысы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15-қосымша</w:t>
            </w:r>
          </w:p>
        </w:tc>
      </w:tr>
    </w:tbl>
    <w:bookmarkStart w:name="z2382" w:id="1478"/>
    <w:p>
      <w:pPr>
        <w:spacing w:after="0"/>
        <w:ind w:left="0"/>
        <w:jc w:val="left"/>
      </w:pPr>
      <w:r>
        <w:rPr>
          <w:rFonts w:ascii="Times New Roman"/>
          <w:b/>
          <w:i w:val="false"/>
          <w:color w:val="000000"/>
        </w:rPr>
        <w:t xml:space="preserve"> Бюджетке түсетін түсімдердің жиынтық жоспары __ жыл "___" __________</w:t>
      </w:r>
    </w:p>
    <w:bookmarkEnd w:id="1478"/>
    <w:bookmarkStart w:name="z2383" w:id="1479"/>
    <w:p>
      <w:pPr>
        <w:spacing w:after="0"/>
        <w:ind w:left="0"/>
        <w:jc w:val="both"/>
      </w:pPr>
      <w:r>
        <w:rPr>
          <w:rFonts w:ascii="Times New Roman"/>
          <w:b w:val="false"/>
          <w:i w:val="false"/>
          <w:color w:val="000000"/>
          <w:sz w:val="28"/>
        </w:rPr>
        <w:t>
      Бюджеттің түрі ___________________________________</w:t>
      </w:r>
    </w:p>
    <w:bookmarkEnd w:id="1479"/>
    <w:bookmarkStart w:name="z2384" w:id="1480"/>
    <w:p>
      <w:pPr>
        <w:spacing w:after="0"/>
        <w:ind w:left="0"/>
        <w:jc w:val="both"/>
      </w:pPr>
      <w:r>
        <w:rPr>
          <w:rFonts w:ascii="Times New Roman"/>
          <w:b w:val="false"/>
          <w:i w:val="false"/>
          <w:color w:val="000000"/>
          <w:sz w:val="28"/>
        </w:rPr>
        <w:t>
      Кезең _____________________________________________</w:t>
      </w:r>
    </w:p>
    <w:bookmarkEnd w:id="1480"/>
    <w:bookmarkStart w:name="z2385" w:id="1481"/>
    <w:p>
      <w:pPr>
        <w:spacing w:after="0"/>
        <w:ind w:left="0"/>
        <w:jc w:val="both"/>
      </w:pPr>
      <w:r>
        <w:rPr>
          <w:rFonts w:ascii="Times New Roman"/>
          <w:b w:val="false"/>
          <w:i w:val="false"/>
          <w:color w:val="000000"/>
          <w:sz w:val="28"/>
        </w:rPr>
        <w:t>
      Күні _____________________________________________</w:t>
      </w:r>
    </w:p>
    <w:bookmarkEnd w:id="1481"/>
    <w:bookmarkStart w:name="z2386" w:id="1482"/>
    <w:p>
      <w:pPr>
        <w:spacing w:after="0"/>
        <w:ind w:left="0"/>
        <w:jc w:val="both"/>
      </w:pPr>
      <w:r>
        <w:rPr>
          <w:rFonts w:ascii="Times New Roman"/>
          <w:b w:val="false"/>
          <w:i w:val="false"/>
          <w:color w:val="000000"/>
          <w:sz w:val="28"/>
        </w:rPr>
        <w:t>
      Өлшем бірлігі _______________________________________</w:t>
      </w:r>
    </w:p>
    <w:bookmarkEnd w:id="1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7" w:id="1483"/>
    <w:p>
      <w:pPr>
        <w:spacing w:after="0"/>
        <w:ind w:left="0"/>
        <w:jc w:val="both"/>
      </w:pPr>
      <w:r>
        <w:rPr>
          <w:rFonts w:ascii="Times New Roman"/>
          <w:b w:val="false"/>
          <w:i w:val="false"/>
          <w:color w:val="000000"/>
          <w:sz w:val="28"/>
        </w:rPr>
        <w:t>
      кестенің жалғасы</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8" w:id="1484"/>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жағдайда):______________________________________________</w:t>
      </w:r>
    </w:p>
    <w:bookmarkEnd w:id="1484"/>
    <w:bookmarkStart w:name="z2389" w:id="1485"/>
    <w:p>
      <w:pPr>
        <w:spacing w:after="0"/>
        <w:ind w:left="0"/>
        <w:jc w:val="both"/>
      </w:pPr>
      <w:r>
        <w:rPr>
          <w:rFonts w:ascii="Times New Roman"/>
          <w:b w:val="false"/>
          <w:i w:val="false"/>
          <w:color w:val="000000"/>
          <w:sz w:val="28"/>
        </w:rPr>
        <w:t>
      Жиынтық жоспарларды жасау үшін жауапты бюджетті атқару жөніндегі</w:t>
      </w:r>
    </w:p>
    <w:bookmarkEnd w:id="1485"/>
    <w:bookmarkStart w:name="z2390" w:id="1486"/>
    <w:p>
      <w:pPr>
        <w:spacing w:after="0"/>
        <w:ind w:left="0"/>
        <w:jc w:val="both"/>
      </w:pPr>
      <w:r>
        <w:rPr>
          <w:rFonts w:ascii="Times New Roman"/>
          <w:b w:val="false"/>
          <w:i w:val="false"/>
          <w:color w:val="000000"/>
          <w:sz w:val="28"/>
        </w:rPr>
        <w:t>
      уәкілетті органның құрылымдық бөлімше басшысының тегі, аты, әкесінің аты</w:t>
      </w:r>
    </w:p>
    <w:bookmarkEnd w:id="1486"/>
    <w:bookmarkStart w:name="z2391" w:id="1487"/>
    <w:p>
      <w:pPr>
        <w:spacing w:after="0"/>
        <w:ind w:left="0"/>
        <w:jc w:val="both"/>
      </w:pPr>
      <w:r>
        <w:rPr>
          <w:rFonts w:ascii="Times New Roman"/>
          <w:b w:val="false"/>
          <w:i w:val="false"/>
          <w:color w:val="000000"/>
          <w:sz w:val="28"/>
        </w:rPr>
        <w:t>
      (ол болған жағдайда):______________________________________________:</w:t>
      </w:r>
    </w:p>
    <w:bookmarkEnd w:id="1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16-қосымша</w:t>
            </w:r>
            <w:r>
              <w:br/>
            </w:r>
            <w:r>
              <w:rPr>
                <w:rFonts w:ascii="Times New Roman"/>
                <w:b w:val="false"/>
                <w:i w:val="false"/>
                <w:color w:val="000000"/>
                <w:sz w:val="20"/>
              </w:rPr>
              <w:t>"Бекітемін"</w:t>
            </w:r>
            <w:r>
              <w:br/>
            </w:r>
            <w:r>
              <w:rPr>
                <w:rFonts w:ascii="Times New Roman"/>
                <w:b w:val="false"/>
                <w:i w:val="false"/>
                <w:color w:val="000000"/>
                <w:sz w:val="20"/>
              </w:rPr>
              <w:t>Орталық/жергілікті бюджетті</w:t>
            </w:r>
            <w:r>
              <w:br/>
            </w:r>
            <w:r>
              <w:rPr>
                <w:rFonts w:ascii="Times New Roman"/>
                <w:b w:val="false"/>
                <w:i w:val="false"/>
                <w:color w:val="000000"/>
                <w:sz w:val="20"/>
              </w:rPr>
              <w:t>атқару жөніндегі уәкілетті</w:t>
            </w:r>
            <w:r>
              <w:br/>
            </w: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bookmarkStart w:name="z2407" w:id="1488"/>
    <w:p>
      <w:pPr>
        <w:spacing w:after="0"/>
        <w:ind w:left="0"/>
        <w:jc w:val="left"/>
      </w:pPr>
      <w:r>
        <w:rPr>
          <w:rFonts w:ascii="Times New Roman"/>
          <w:b/>
          <w:i w:val="false"/>
          <w:color w:val="000000"/>
        </w:rPr>
        <w:t xml:space="preserve"> _____жылға арналған______________төлемдер бойынша (бюджет атауы) қаржыландырудың жиынтық жоспары</w:t>
      </w:r>
    </w:p>
    <w:bookmarkEnd w:id="1488"/>
    <w:p>
      <w:pPr>
        <w:spacing w:after="0"/>
        <w:ind w:left="0"/>
        <w:jc w:val="both"/>
      </w:pPr>
      <w:r>
        <w:rPr>
          <w:rFonts w:ascii="Times New Roman"/>
          <w:b w:val="false"/>
          <w:i w:val="false"/>
          <w:color w:val="ff0000"/>
          <w:sz w:val="28"/>
        </w:rPr>
        <w:t xml:space="preserve">
      Ескерту. 16-қосымша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Бюджет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функционалдық кіші топ ӘкімшіБағдарлама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жоспарды жасауға жауапты орталық/жергілікті бюджетті атқару жөніндегі</w:t>
      </w:r>
    </w:p>
    <w:p>
      <w:pPr>
        <w:spacing w:after="0"/>
        <w:ind w:left="0"/>
        <w:jc w:val="both"/>
      </w:pPr>
      <w:r>
        <w:rPr>
          <w:rFonts w:ascii="Times New Roman"/>
          <w:b w:val="false"/>
          <w:i w:val="false"/>
          <w:color w:val="000000"/>
          <w:sz w:val="28"/>
        </w:rPr>
        <w:t>
      уәкілетті органның құрылымдық бөлімшесінің басшысы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17-қосымша</w:t>
            </w:r>
          </w:p>
        </w:tc>
      </w:tr>
    </w:tbl>
    <w:bookmarkStart w:name="z2416" w:id="1489"/>
    <w:p>
      <w:pPr>
        <w:spacing w:after="0"/>
        <w:ind w:left="0"/>
        <w:jc w:val="left"/>
      </w:pPr>
      <w:r>
        <w:rPr>
          <w:rFonts w:ascii="Times New Roman"/>
          <w:b/>
          <w:i w:val="false"/>
          <w:color w:val="000000"/>
        </w:rPr>
        <w:t xml:space="preserve"> Төлемдер бойынша жиынтық қаржыландыру жоспары ___ __жылға арналған __________________________ (бюджеттің атауы)</w:t>
      </w:r>
    </w:p>
    <w:bookmarkEnd w:id="1489"/>
    <w:bookmarkStart w:name="z2417" w:id="1490"/>
    <w:p>
      <w:pPr>
        <w:spacing w:after="0"/>
        <w:ind w:left="0"/>
        <w:jc w:val="both"/>
      </w:pPr>
      <w:r>
        <w:rPr>
          <w:rFonts w:ascii="Times New Roman"/>
          <w:b w:val="false"/>
          <w:i w:val="false"/>
          <w:color w:val="000000"/>
          <w:sz w:val="28"/>
        </w:rPr>
        <w:t>
      Бюджеттің түрі _______________________________</w:t>
      </w:r>
    </w:p>
    <w:bookmarkEnd w:id="1490"/>
    <w:bookmarkStart w:name="z2418" w:id="1491"/>
    <w:p>
      <w:pPr>
        <w:spacing w:after="0"/>
        <w:ind w:left="0"/>
        <w:jc w:val="both"/>
      </w:pPr>
      <w:r>
        <w:rPr>
          <w:rFonts w:ascii="Times New Roman"/>
          <w:b w:val="false"/>
          <w:i w:val="false"/>
          <w:color w:val="000000"/>
          <w:sz w:val="28"/>
        </w:rPr>
        <w:t>
      Кезең ________________________________________</w:t>
      </w:r>
    </w:p>
    <w:bookmarkEnd w:id="1491"/>
    <w:bookmarkStart w:name="z2419" w:id="1492"/>
    <w:p>
      <w:pPr>
        <w:spacing w:after="0"/>
        <w:ind w:left="0"/>
        <w:jc w:val="both"/>
      </w:pPr>
      <w:r>
        <w:rPr>
          <w:rFonts w:ascii="Times New Roman"/>
          <w:b w:val="false"/>
          <w:i w:val="false"/>
          <w:color w:val="000000"/>
          <w:sz w:val="28"/>
        </w:rPr>
        <w:t>
      Күні _________________________________________</w:t>
      </w:r>
    </w:p>
    <w:bookmarkEnd w:id="1492"/>
    <w:bookmarkStart w:name="z2420" w:id="1493"/>
    <w:p>
      <w:pPr>
        <w:spacing w:after="0"/>
        <w:ind w:left="0"/>
        <w:jc w:val="both"/>
      </w:pPr>
      <w:r>
        <w:rPr>
          <w:rFonts w:ascii="Times New Roman"/>
          <w:b w:val="false"/>
          <w:i w:val="false"/>
          <w:color w:val="000000"/>
          <w:sz w:val="28"/>
        </w:rPr>
        <w:t>
      Өлшем бірлігі _________________________________</w:t>
      </w:r>
    </w:p>
    <w:bookmarkEnd w:id="14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1" w:id="1494"/>
    <w:p>
      <w:pPr>
        <w:spacing w:after="0"/>
        <w:ind w:left="0"/>
        <w:jc w:val="both"/>
      </w:pPr>
      <w:r>
        <w:rPr>
          <w:rFonts w:ascii="Times New Roman"/>
          <w:b w:val="false"/>
          <w:i w:val="false"/>
          <w:color w:val="000000"/>
          <w:sz w:val="28"/>
        </w:rPr>
        <w:t>
      кестенің жалғасы</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2" w:id="1495"/>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жағдайда):_________________________________________</w:t>
      </w:r>
    </w:p>
    <w:bookmarkEnd w:id="1495"/>
    <w:bookmarkStart w:name="z2423" w:id="1496"/>
    <w:p>
      <w:pPr>
        <w:spacing w:after="0"/>
        <w:ind w:left="0"/>
        <w:jc w:val="both"/>
      </w:pPr>
      <w:r>
        <w:rPr>
          <w:rFonts w:ascii="Times New Roman"/>
          <w:b w:val="false"/>
          <w:i w:val="false"/>
          <w:color w:val="000000"/>
          <w:sz w:val="28"/>
        </w:rPr>
        <w:t>
      Жиынтық жоспарларды жасау үшін жауапты бюджетті атқару жөніндегі</w:t>
      </w:r>
    </w:p>
    <w:bookmarkEnd w:id="1496"/>
    <w:bookmarkStart w:name="z2424" w:id="1497"/>
    <w:p>
      <w:pPr>
        <w:spacing w:after="0"/>
        <w:ind w:left="0"/>
        <w:jc w:val="both"/>
      </w:pPr>
      <w:r>
        <w:rPr>
          <w:rFonts w:ascii="Times New Roman"/>
          <w:b w:val="false"/>
          <w:i w:val="false"/>
          <w:color w:val="000000"/>
          <w:sz w:val="28"/>
        </w:rPr>
        <w:t>
      уәкілетті органның құрылымдық бөлімше басшысының тегі, аты, әкесінің аты (ол болған жағдайда):________________________________________________</w:t>
      </w:r>
    </w:p>
    <w:bookmarkEnd w:id="1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18-қосымша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440" w:id="1498"/>
    <w:p>
      <w:pPr>
        <w:spacing w:after="0"/>
        <w:ind w:left="0"/>
        <w:jc w:val="left"/>
      </w:pPr>
      <w:r>
        <w:rPr>
          <w:rFonts w:ascii="Times New Roman"/>
          <w:b/>
          <w:i w:val="false"/>
          <w:color w:val="000000"/>
        </w:rPr>
        <w:t xml:space="preserve"> ____ жылға арналған _____________ (бюджет атауы) міндеттемелер бойынша қаржыландырудың жиынтық жоспары</w:t>
      </w:r>
    </w:p>
    <w:bookmarkEnd w:id="1498"/>
    <w:p>
      <w:pPr>
        <w:spacing w:after="0"/>
        <w:ind w:left="0"/>
        <w:jc w:val="both"/>
      </w:pPr>
      <w:r>
        <w:rPr>
          <w:rFonts w:ascii="Times New Roman"/>
          <w:b w:val="false"/>
          <w:i w:val="false"/>
          <w:color w:val="ff0000"/>
          <w:sz w:val="28"/>
        </w:rPr>
        <w:t xml:space="preserve">
      Ескерту. 18-қосымша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Бюджет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функционалдық кіші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активтерін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жоспарды жасауға жауапты орталық/жергілікті бюджетті атқару жөніндегі</w:t>
      </w:r>
    </w:p>
    <w:p>
      <w:pPr>
        <w:spacing w:after="0"/>
        <w:ind w:left="0"/>
        <w:jc w:val="both"/>
      </w:pPr>
      <w:r>
        <w:rPr>
          <w:rFonts w:ascii="Times New Roman"/>
          <w:b w:val="false"/>
          <w:i w:val="false"/>
          <w:color w:val="000000"/>
          <w:sz w:val="28"/>
        </w:rPr>
        <w:t>
      уәкілетті органның құрылымдық бөлімшесінің басшысы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қассалық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19-қосымша</w:t>
            </w:r>
          </w:p>
        </w:tc>
      </w:tr>
    </w:tbl>
    <w:bookmarkStart w:name="z2448" w:id="1499"/>
    <w:p>
      <w:pPr>
        <w:spacing w:after="0"/>
        <w:ind w:left="0"/>
        <w:jc w:val="left"/>
      </w:pPr>
      <w:r>
        <w:rPr>
          <w:rFonts w:ascii="Times New Roman"/>
          <w:b/>
          <w:i w:val="false"/>
          <w:color w:val="000000"/>
        </w:rPr>
        <w:t xml:space="preserve"> Міндеттемелер бойынша жиынтық қаржыландыру жоспары __ жылға арналған __________________ (бюджеттің атауы)</w:t>
      </w:r>
    </w:p>
    <w:bookmarkEnd w:id="1499"/>
    <w:bookmarkStart w:name="z2449" w:id="1500"/>
    <w:p>
      <w:pPr>
        <w:spacing w:after="0"/>
        <w:ind w:left="0"/>
        <w:jc w:val="both"/>
      </w:pPr>
      <w:r>
        <w:rPr>
          <w:rFonts w:ascii="Times New Roman"/>
          <w:b w:val="false"/>
          <w:i w:val="false"/>
          <w:color w:val="000000"/>
          <w:sz w:val="28"/>
        </w:rPr>
        <w:t>
      Бюджеттің түрі ____________________________________</w:t>
      </w:r>
    </w:p>
    <w:bookmarkEnd w:id="1500"/>
    <w:bookmarkStart w:name="z2450" w:id="1501"/>
    <w:p>
      <w:pPr>
        <w:spacing w:after="0"/>
        <w:ind w:left="0"/>
        <w:jc w:val="both"/>
      </w:pPr>
      <w:r>
        <w:rPr>
          <w:rFonts w:ascii="Times New Roman"/>
          <w:b w:val="false"/>
          <w:i w:val="false"/>
          <w:color w:val="000000"/>
          <w:sz w:val="28"/>
        </w:rPr>
        <w:t>
      Кезең _____________________________________________</w:t>
      </w:r>
    </w:p>
    <w:bookmarkEnd w:id="1501"/>
    <w:bookmarkStart w:name="z2451" w:id="1502"/>
    <w:p>
      <w:pPr>
        <w:spacing w:after="0"/>
        <w:ind w:left="0"/>
        <w:jc w:val="both"/>
      </w:pPr>
      <w:r>
        <w:rPr>
          <w:rFonts w:ascii="Times New Roman"/>
          <w:b w:val="false"/>
          <w:i w:val="false"/>
          <w:color w:val="000000"/>
          <w:sz w:val="28"/>
        </w:rPr>
        <w:t>
      Күні ______________________________________________</w:t>
      </w:r>
    </w:p>
    <w:bookmarkEnd w:id="1502"/>
    <w:bookmarkStart w:name="z2452" w:id="1503"/>
    <w:p>
      <w:pPr>
        <w:spacing w:after="0"/>
        <w:ind w:left="0"/>
        <w:jc w:val="both"/>
      </w:pPr>
      <w:r>
        <w:rPr>
          <w:rFonts w:ascii="Times New Roman"/>
          <w:b w:val="false"/>
          <w:i w:val="false"/>
          <w:color w:val="000000"/>
          <w:sz w:val="28"/>
        </w:rPr>
        <w:t>
      Өлшем бірлігі ______________________________________</w:t>
      </w:r>
    </w:p>
    <w:bookmarkEnd w:id="15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3" w:id="1504"/>
    <w:p>
      <w:pPr>
        <w:spacing w:after="0"/>
        <w:ind w:left="0"/>
        <w:jc w:val="both"/>
      </w:pPr>
      <w:r>
        <w:rPr>
          <w:rFonts w:ascii="Times New Roman"/>
          <w:b w:val="false"/>
          <w:i w:val="false"/>
          <w:color w:val="000000"/>
          <w:sz w:val="28"/>
        </w:rPr>
        <w:t>
      кестенің жалғасы</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4" w:id="1505"/>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(ол болған жағдайда):________________________________________</w:t>
      </w:r>
    </w:p>
    <w:bookmarkEnd w:id="1505"/>
    <w:bookmarkStart w:name="z2455" w:id="1506"/>
    <w:p>
      <w:pPr>
        <w:spacing w:after="0"/>
        <w:ind w:left="0"/>
        <w:jc w:val="both"/>
      </w:pPr>
      <w:r>
        <w:rPr>
          <w:rFonts w:ascii="Times New Roman"/>
          <w:b w:val="false"/>
          <w:i w:val="false"/>
          <w:color w:val="000000"/>
          <w:sz w:val="28"/>
        </w:rPr>
        <w:t>
      Жиынтық жоспарларды жасау үшін жауапты бюджетті атқару жөніндегі</w:t>
      </w:r>
    </w:p>
    <w:bookmarkEnd w:id="1506"/>
    <w:bookmarkStart w:name="z2456" w:id="1507"/>
    <w:p>
      <w:pPr>
        <w:spacing w:after="0"/>
        <w:ind w:left="0"/>
        <w:jc w:val="both"/>
      </w:pPr>
      <w:r>
        <w:rPr>
          <w:rFonts w:ascii="Times New Roman"/>
          <w:b w:val="false"/>
          <w:i w:val="false"/>
          <w:color w:val="000000"/>
          <w:sz w:val="28"/>
        </w:rPr>
        <w:t>
      уәкілетті органның құрылымдық бөлімше басшысының тегі, аты, әкесінің аты (ол болған жағдайда): ________________________________________</w:t>
      </w:r>
    </w:p>
    <w:bookmarkEnd w:id="1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20-қосымша</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бюджетті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 жөніндегі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467" w:id="1508"/>
    <w:p>
      <w:pPr>
        <w:spacing w:after="0"/>
        <w:ind w:left="0"/>
        <w:jc w:val="left"/>
      </w:pPr>
      <w:r>
        <w:rPr>
          <w:rFonts w:ascii="Times New Roman"/>
          <w:b/>
          <w:i w:val="false"/>
          <w:color w:val="000000"/>
        </w:rPr>
        <w:t xml:space="preserve"> ______ жылға арналған ______________________ (бюджет атауы) түсімдер мен қаржыландырудың жиынтық жоспары</w:t>
      </w:r>
    </w:p>
    <w:bookmarkEnd w:id="1508"/>
    <w:p>
      <w:pPr>
        <w:spacing w:after="0"/>
        <w:ind w:left="0"/>
        <w:jc w:val="both"/>
      </w:pPr>
      <w:r>
        <w:rPr>
          <w:rFonts w:ascii="Times New Roman"/>
          <w:b w:val="false"/>
          <w:i w:val="false"/>
          <w:color w:val="ff0000"/>
          <w:sz w:val="28"/>
        </w:rPr>
        <w:t xml:space="preserve">
      Ескерту. 20-қосымша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Бюджет түрі ______________________________________________________</w:t>
      </w:r>
    </w:p>
    <w:p>
      <w:pPr>
        <w:spacing w:after="0"/>
        <w:ind w:left="0"/>
        <w:jc w:val="both"/>
      </w:pPr>
      <w:r>
        <w:rPr>
          <w:rFonts w:ascii="Times New Roman"/>
          <w:b w:val="false"/>
          <w:i w:val="false"/>
          <w:color w:val="000000"/>
          <w:sz w:val="28"/>
        </w:rPr>
        <w:t>
      Кезең 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атқарушылық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коммуналдық шаруашылық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кешен және жер қойнауын пайдалану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су, орман, балық шаруашылығы, ерекше қорғалатын табиғи аумақтар, қоршаған ортаны және жануарлар дүниесін қорғау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кала құрылысы және құрылыс қызметі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ЖАСАЛАТЫН ОПЕРАЦИЯЛАР БОЙЫНША САЛЬДО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3-02-нысаны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жасалды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2479" w:id="1509"/>
    <w:p>
      <w:pPr>
        <w:spacing w:after="0"/>
        <w:ind w:left="0"/>
        <w:jc w:val="left"/>
      </w:pPr>
      <w:r>
        <w:rPr>
          <w:rFonts w:ascii="Times New Roman"/>
          <w:b/>
          <w:i w:val="false"/>
          <w:color w:val="000000"/>
        </w:rPr>
        <w:t xml:space="preserve"> Міндеттемелер/төлемдер бойынша қаржыландырудың жиынтық жоспары</w:t>
      </w:r>
    </w:p>
    <w:bookmarkEnd w:id="1509"/>
    <w:bookmarkStart w:name="z2480" w:id="1510"/>
    <w:p>
      <w:pPr>
        <w:spacing w:after="0"/>
        <w:ind w:left="0"/>
        <w:jc w:val="both"/>
      </w:pPr>
      <w:r>
        <w:rPr>
          <w:rFonts w:ascii="Times New Roman"/>
          <w:b w:val="false"/>
          <w:i w:val="false"/>
          <w:color w:val="000000"/>
          <w:sz w:val="28"/>
        </w:rPr>
        <w:t>
      Бюджеттің түрі:</w:t>
      </w:r>
    </w:p>
    <w:bookmarkEnd w:id="1510"/>
    <w:bookmarkStart w:name="z2481" w:id="1511"/>
    <w:p>
      <w:pPr>
        <w:spacing w:after="0"/>
        <w:ind w:left="0"/>
        <w:jc w:val="both"/>
      </w:pPr>
      <w:r>
        <w:rPr>
          <w:rFonts w:ascii="Times New Roman"/>
          <w:b w:val="false"/>
          <w:i w:val="false"/>
          <w:color w:val="000000"/>
          <w:sz w:val="28"/>
        </w:rPr>
        <w:t>
      Кезең:</w:t>
      </w:r>
    </w:p>
    <w:bookmarkEnd w:id="1511"/>
    <w:bookmarkStart w:name="z2482" w:id="1512"/>
    <w:p>
      <w:pPr>
        <w:spacing w:after="0"/>
        <w:ind w:left="0"/>
        <w:jc w:val="both"/>
      </w:pPr>
      <w:r>
        <w:rPr>
          <w:rFonts w:ascii="Times New Roman"/>
          <w:b w:val="false"/>
          <w:i w:val="false"/>
          <w:color w:val="000000"/>
          <w:sz w:val="28"/>
        </w:rPr>
        <w:t>
      Күні:</w:t>
      </w:r>
    </w:p>
    <w:bookmarkEnd w:id="1512"/>
    <w:bookmarkStart w:name="z2483" w:id="1513"/>
    <w:p>
      <w:pPr>
        <w:spacing w:after="0"/>
        <w:ind w:left="0"/>
        <w:jc w:val="both"/>
      </w:pPr>
      <w:r>
        <w:rPr>
          <w:rFonts w:ascii="Times New Roman"/>
          <w:b w:val="false"/>
          <w:i w:val="false"/>
          <w:color w:val="000000"/>
          <w:sz w:val="28"/>
        </w:rPr>
        <w:t>
      Өлшем бірлігі: мың теңге</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жоспар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4" w:id="1514"/>
    <w:p>
      <w:pPr>
        <w:spacing w:after="0"/>
        <w:ind w:left="0"/>
        <w:jc w:val="both"/>
      </w:pPr>
      <w:r>
        <w:rPr>
          <w:rFonts w:ascii="Times New Roman"/>
          <w:b w:val="false"/>
          <w:i w:val="false"/>
          <w:color w:val="000000"/>
          <w:sz w:val="28"/>
        </w:rPr>
        <w:t>
      кестенің жалғасы</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жасалды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2490" w:id="1515"/>
    <w:p>
      <w:pPr>
        <w:spacing w:after="0"/>
        <w:ind w:left="0"/>
        <w:jc w:val="left"/>
      </w:pPr>
      <w:r>
        <w:rPr>
          <w:rFonts w:ascii="Times New Roman"/>
          <w:b/>
          <w:i w:val="false"/>
          <w:color w:val="000000"/>
        </w:rPr>
        <w:t xml:space="preserve"> Міндеттемелер/төлемдер бойынша қаржыландырудың жеке жоспары</w:t>
      </w:r>
    </w:p>
    <w:bookmarkEnd w:id="1515"/>
    <w:bookmarkStart w:name="z2491" w:id="1516"/>
    <w:p>
      <w:pPr>
        <w:spacing w:after="0"/>
        <w:ind w:left="0"/>
        <w:jc w:val="both"/>
      </w:pPr>
      <w:r>
        <w:rPr>
          <w:rFonts w:ascii="Times New Roman"/>
          <w:b w:val="false"/>
          <w:i w:val="false"/>
          <w:color w:val="000000"/>
          <w:sz w:val="28"/>
        </w:rPr>
        <w:t>
      Күні:____________________________________________________</w:t>
      </w:r>
    </w:p>
    <w:bookmarkEnd w:id="1516"/>
    <w:bookmarkStart w:name="z2492" w:id="1517"/>
    <w:p>
      <w:pPr>
        <w:spacing w:after="0"/>
        <w:ind w:left="0"/>
        <w:jc w:val="both"/>
      </w:pPr>
      <w:r>
        <w:rPr>
          <w:rFonts w:ascii="Times New Roman"/>
          <w:b w:val="false"/>
          <w:i w:val="false"/>
          <w:color w:val="000000"/>
          <w:sz w:val="28"/>
        </w:rPr>
        <w:t>
      Өлшем бірлігі:____________________________________________</w:t>
      </w:r>
    </w:p>
    <w:bookmarkEnd w:id="1517"/>
    <w:bookmarkStart w:name="z2493" w:id="1518"/>
    <w:p>
      <w:pPr>
        <w:spacing w:after="0"/>
        <w:ind w:left="0"/>
        <w:jc w:val="both"/>
      </w:pPr>
      <w:r>
        <w:rPr>
          <w:rFonts w:ascii="Times New Roman"/>
          <w:b w:val="false"/>
          <w:i w:val="false"/>
          <w:color w:val="000000"/>
          <w:sz w:val="28"/>
        </w:rPr>
        <w:t>
      Мемлекеттік мекеме:_______________________________________</w:t>
      </w:r>
    </w:p>
    <w:bookmarkEnd w:id="15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қаржылық жоспар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4" w:id="1519"/>
    <w:p>
      <w:pPr>
        <w:spacing w:after="0"/>
        <w:ind w:left="0"/>
        <w:jc w:val="both"/>
      </w:pPr>
      <w:r>
        <w:rPr>
          <w:rFonts w:ascii="Times New Roman"/>
          <w:b w:val="false"/>
          <w:i w:val="false"/>
          <w:color w:val="000000"/>
          <w:sz w:val="28"/>
        </w:rPr>
        <w:t>
      кестенің жалғасы</w:t>
      </w:r>
    </w:p>
    <w:bookmarkEnd w:id="1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2497" w:id="1520"/>
    <w:p>
      <w:pPr>
        <w:spacing w:after="0"/>
        <w:ind w:left="0"/>
        <w:jc w:val="left"/>
      </w:pPr>
      <w:r>
        <w:rPr>
          <w:rFonts w:ascii="Times New Roman"/>
          <w:b/>
          <w:i w:val="false"/>
          <w:color w:val="000000"/>
        </w:rPr>
        <w:t xml:space="preserve"> _______________________________________________________________</w:t>
      </w:r>
    </w:p>
    <w:bookmarkEnd w:id="1520"/>
    <w:bookmarkStart w:name="z2498" w:id="1521"/>
    <w:p>
      <w:pPr>
        <w:spacing w:after="0"/>
        <w:ind w:left="0"/>
        <w:jc w:val="left"/>
      </w:pPr>
      <w:r>
        <w:rPr>
          <w:rFonts w:ascii="Times New Roman"/>
          <w:b/>
          <w:i w:val="false"/>
          <w:color w:val="000000"/>
        </w:rPr>
        <w:t xml:space="preserve"> (жоспарлардың, жоспарларға өзгерістер енгізу туралы анықтамалардың)</w:t>
      </w:r>
    </w:p>
    <w:bookmarkEnd w:id="1521"/>
    <w:bookmarkStart w:name="z2499" w:id="1522"/>
    <w:p>
      <w:pPr>
        <w:spacing w:after="0"/>
        <w:ind w:left="0"/>
        <w:jc w:val="left"/>
      </w:pPr>
      <w:r>
        <w:rPr>
          <w:rFonts w:ascii="Times New Roman"/>
          <w:b/>
          <w:i w:val="false"/>
          <w:color w:val="000000"/>
        </w:rPr>
        <w:t xml:space="preserve"> Тізілімі</w:t>
      </w:r>
    </w:p>
    <w:bookmarkEnd w:id="1522"/>
    <w:bookmarkStart w:name="z2500" w:id="1523"/>
    <w:p>
      <w:pPr>
        <w:spacing w:after="0"/>
        <w:ind w:left="0"/>
        <w:jc w:val="both"/>
      </w:pPr>
      <w:r>
        <w:rPr>
          <w:rFonts w:ascii="Times New Roman"/>
          <w:b w:val="false"/>
          <w:i w:val="false"/>
          <w:color w:val="000000"/>
          <w:sz w:val="28"/>
        </w:rPr>
        <w:t>
      Ұсынған күні ______________________________________________</w:t>
      </w:r>
    </w:p>
    <w:bookmarkEnd w:id="1523"/>
    <w:bookmarkStart w:name="z2501" w:id="1524"/>
    <w:p>
      <w:pPr>
        <w:spacing w:after="0"/>
        <w:ind w:left="0"/>
        <w:jc w:val="both"/>
      </w:pPr>
      <w:r>
        <w:rPr>
          <w:rFonts w:ascii="Times New Roman"/>
          <w:b w:val="false"/>
          <w:i w:val="false"/>
          <w:color w:val="000000"/>
          <w:sz w:val="28"/>
        </w:rPr>
        <w:t>
      Бюджетті атқару жөніндегі жергілікті уәкілетті органның/бюджттік бағдарлама әкімшісінің атауы/мемлекеттік мекеме ___________________________________________</w:t>
      </w:r>
    </w:p>
    <w:bookmarkEnd w:id="15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(жоспарларға өзгерістер енгізу туралы анықтамалардың)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502" w:id="1525"/>
    <w:p>
      <w:pPr>
        <w:spacing w:after="0"/>
        <w:ind w:left="0"/>
        <w:jc w:val="both"/>
      </w:pPr>
      <w:r>
        <w:rPr>
          <w:rFonts w:ascii="Times New Roman"/>
          <w:b w:val="false"/>
          <w:i w:val="false"/>
          <w:color w:val="000000"/>
          <w:sz w:val="28"/>
        </w:rPr>
        <w:t>
      Жергілікті бюджетті атқару жөніндегі уәкілетті органның/бюджеттік  бағдарламалардың әкімшісінің басшысы ______ __________________________</w:t>
      </w:r>
    </w:p>
    <w:bookmarkEnd w:id="1525"/>
    <w:bookmarkStart w:name="z2503" w:id="1526"/>
    <w:p>
      <w:pPr>
        <w:spacing w:after="0"/>
        <w:ind w:left="0"/>
        <w:jc w:val="both"/>
      </w:pPr>
      <w:r>
        <w:rPr>
          <w:rFonts w:ascii="Times New Roman"/>
          <w:b w:val="false"/>
          <w:i w:val="false"/>
          <w:color w:val="000000"/>
          <w:sz w:val="28"/>
        </w:rPr>
        <w:t>
       (қолы) (тегі, аты, әкесінің аты) (ол болған жағдайда)</w:t>
      </w:r>
    </w:p>
    <w:bookmarkEnd w:id="1526"/>
    <w:bookmarkStart w:name="z2504" w:id="1527"/>
    <w:p>
      <w:pPr>
        <w:spacing w:after="0"/>
        <w:ind w:left="0"/>
        <w:jc w:val="both"/>
      </w:pPr>
      <w:r>
        <w:rPr>
          <w:rFonts w:ascii="Times New Roman"/>
          <w:b w:val="false"/>
          <w:i w:val="false"/>
          <w:color w:val="000000"/>
          <w:sz w:val="28"/>
        </w:rPr>
        <w:t>
      Жауапты орындаушы ______ __________________________</w:t>
      </w:r>
    </w:p>
    <w:bookmarkEnd w:id="1527"/>
    <w:bookmarkStart w:name="z2505" w:id="1528"/>
    <w:p>
      <w:pPr>
        <w:spacing w:after="0"/>
        <w:ind w:left="0"/>
        <w:jc w:val="both"/>
      </w:pPr>
      <w:r>
        <w:rPr>
          <w:rFonts w:ascii="Times New Roman"/>
          <w:b w:val="false"/>
          <w:i w:val="false"/>
          <w:color w:val="000000"/>
          <w:sz w:val="28"/>
        </w:rPr>
        <w:t>
      (қолы) (тегі, аты, әкесінің аты) (ол болған жағдайда)</w:t>
      </w:r>
    </w:p>
    <w:bookmarkEnd w:id="1528"/>
    <w:bookmarkStart w:name="z2506" w:id="1529"/>
    <w:p>
      <w:pPr>
        <w:spacing w:after="0"/>
        <w:ind w:left="0"/>
        <w:jc w:val="both"/>
      </w:pPr>
      <w:r>
        <w:rPr>
          <w:rFonts w:ascii="Times New Roman"/>
          <w:b w:val="false"/>
          <w:i w:val="false"/>
          <w:color w:val="000000"/>
          <w:sz w:val="28"/>
        </w:rPr>
        <w:t>
      Мөр орны</w:t>
      </w:r>
    </w:p>
    <w:bookmarkEnd w:id="1529"/>
    <w:bookmarkStart w:name="z2507" w:id="1530"/>
    <w:p>
      <w:pPr>
        <w:spacing w:after="0"/>
        <w:ind w:left="0"/>
        <w:jc w:val="both"/>
      </w:pPr>
      <w:r>
        <w:rPr>
          <w:rFonts w:ascii="Times New Roman"/>
          <w:b w:val="false"/>
          <w:i w:val="false"/>
          <w:color w:val="000000"/>
          <w:sz w:val="28"/>
        </w:rPr>
        <w:t>
      * – аталған жолақ мемлекеттік қазынашылық органының жауапты орындаушысымен толтырылады</w:t>
      </w:r>
    </w:p>
    <w:bookmarkEnd w:id="1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2510" w:id="1531"/>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(жоспардың, жоспарға өзгерiстер енгiзу туралы анықтамалардың)</w:t>
      </w:r>
    </w:p>
    <w:bookmarkEnd w:id="1531"/>
    <w:bookmarkStart w:name="z2511" w:id="1532"/>
    <w:p>
      <w:pPr>
        <w:spacing w:after="0"/>
        <w:ind w:left="0"/>
        <w:jc w:val="left"/>
      </w:pPr>
      <w:r>
        <w:rPr>
          <w:rFonts w:ascii="Times New Roman"/>
          <w:b/>
          <w:i w:val="false"/>
          <w:color w:val="000000"/>
        </w:rPr>
        <w:t xml:space="preserve"> Тiзiлiмi</w:t>
      </w:r>
    </w:p>
    <w:bookmarkEnd w:id="1532"/>
    <w:bookmarkStart w:name="z2512" w:id="1533"/>
    <w:p>
      <w:pPr>
        <w:spacing w:after="0"/>
        <w:ind w:left="0"/>
        <w:jc w:val="both"/>
      </w:pPr>
      <w:r>
        <w:rPr>
          <w:rFonts w:ascii="Times New Roman"/>
          <w:b w:val="false"/>
          <w:i w:val="false"/>
          <w:color w:val="000000"/>
          <w:sz w:val="28"/>
        </w:rPr>
        <w:t>
      Тізілімнің күні _________________________</w:t>
      </w:r>
    </w:p>
    <w:bookmarkEnd w:id="1533"/>
    <w:bookmarkStart w:name="z2513" w:id="1534"/>
    <w:p>
      <w:pPr>
        <w:spacing w:after="0"/>
        <w:ind w:left="0"/>
        <w:jc w:val="both"/>
      </w:pPr>
      <w:r>
        <w:rPr>
          <w:rFonts w:ascii="Times New Roman"/>
          <w:b w:val="false"/>
          <w:i w:val="false"/>
          <w:color w:val="000000"/>
          <w:sz w:val="28"/>
        </w:rPr>
        <w:t>
      Бюджетті атқару жөніндегі жергілікті уәкілетті органның / бюджттік бағдарлама әкімшісінің атауы /мемлекеттік мекеме ___________________________________________</w:t>
      </w:r>
    </w:p>
    <w:bookmarkEnd w:id="1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Жоспарлардың (жоспарға өзгерiстер енгiзу туралы анықтамалардың)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514" w:id="1535"/>
    <w:p>
      <w:pPr>
        <w:spacing w:after="0"/>
        <w:ind w:left="0"/>
        <w:jc w:val="both"/>
      </w:pPr>
      <w:r>
        <w:rPr>
          <w:rFonts w:ascii="Times New Roman"/>
          <w:b w:val="false"/>
          <w:i w:val="false"/>
          <w:color w:val="000000"/>
          <w:sz w:val="28"/>
        </w:rPr>
        <w:t>
      Бюджеттi атқару жөнiндегi жергiлiктi уәкiлеттi органның/бюджеттiк бағдарламалар әкiмшiсiнiң/мемлекеттік мекеменің басшысы</w:t>
      </w:r>
    </w:p>
    <w:bookmarkEnd w:id="1535"/>
    <w:bookmarkStart w:name="z2515" w:id="1536"/>
    <w:p>
      <w:pPr>
        <w:spacing w:after="0"/>
        <w:ind w:left="0"/>
        <w:jc w:val="both"/>
      </w:pPr>
      <w:r>
        <w:rPr>
          <w:rFonts w:ascii="Times New Roman"/>
          <w:b w:val="false"/>
          <w:i w:val="false"/>
          <w:color w:val="000000"/>
          <w:sz w:val="28"/>
        </w:rPr>
        <w:t>
      ___________________________________</w:t>
      </w:r>
    </w:p>
    <w:bookmarkEnd w:id="1536"/>
    <w:bookmarkStart w:name="z2516" w:id="1537"/>
    <w:p>
      <w:pPr>
        <w:spacing w:after="0"/>
        <w:ind w:left="0"/>
        <w:jc w:val="both"/>
      </w:pPr>
      <w:r>
        <w:rPr>
          <w:rFonts w:ascii="Times New Roman"/>
          <w:b w:val="false"/>
          <w:i w:val="false"/>
          <w:color w:val="000000"/>
          <w:sz w:val="28"/>
        </w:rPr>
        <w:t>
      (қолы) (тегі, аты, әкесінің аты) (ол болған жағдайда)</w:t>
      </w:r>
    </w:p>
    <w:bookmarkEnd w:id="1537"/>
    <w:bookmarkStart w:name="z2517" w:id="1538"/>
    <w:p>
      <w:pPr>
        <w:spacing w:after="0"/>
        <w:ind w:left="0"/>
        <w:jc w:val="both"/>
      </w:pPr>
      <w:r>
        <w:rPr>
          <w:rFonts w:ascii="Times New Roman"/>
          <w:b w:val="false"/>
          <w:i w:val="false"/>
          <w:color w:val="000000"/>
          <w:sz w:val="28"/>
        </w:rPr>
        <w:t>
      Жауапты орындаушы _______________ ___________________________________</w:t>
      </w:r>
    </w:p>
    <w:bookmarkEnd w:id="1538"/>
    <w:bookmarkStart w:name="z2518" w:id="1539"/>
    <w:p>
      <w:pPr>
        <w:spacing w:after="0"/>
        <w:ind w:left="0"/>
        <w:jc w:val="both"/>
      </w:pPr>
      <w:r>
        <w:rPr>
          <w:rFonts w:ascii="Times New Roman"/>
          <w:b w:val="false"/>
          <w:i w:val="false"/>
          <w:color w:val="000000"/>
          <w:sz w:val="28"/>
        </w:rPr>
        <w:t>
                                              (қолы) (тегі, аты, әкесінің аты) (ол болған жағдайда)</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2521" w:id="1540"/>
    <w:p>
      <w:pPr>
        <w:spacing w:after="0"/>
        <w:ind w:left="0"/>
        <w:jc w:val="left"/>
      </w:pPr>
      <w:r>
        <w:rPr>
          <w:rFonts w:ascii="Times New Roman"/>
          <w:b/>
          <w:i w:val="false"/>
          <w:color w:val="000000"/>
        </w:rPr>
        <w:t xml:space="preserve"> Есепті беру қаржы жылына бекітілген жоспар __ жыл "___" __________</w:t>
      </w:r>
    </w:p>
    <w:bookmarkEnd w:id="1540"/>
    <w:bookmarkStart w:name="z2522" w:id="1541"/>
    <w:p>
      <w:pPr>
        <w:spacing w:after="0"/>
        <w:ind w:left="0"/>
        <w:jc w:val="both"/>
      </w:pPr>
      <w:r>
        <w:rPr>
          <w:rFonts w:ascii="Times New Roman"/>
          <w:b w:val="false"/>
          <w:i w:val="false"/>
          <w:color w:val="000000"/>
          <w:sz w:val="28"/>
        </w:rPr>
        <w:t>
      Бюджет түрi: __________________________________________</w:t>
      </w:r>
    </w:p>
    <w:bookmarkEnd w:id="1541"/>
    <w:bookmarkStart w:name="z2523" w:id="1542"/>
    <w:p>
      <w:pPr>
        <w:spacing w:after="0"/>
        <w:ind w:left="0"/>
        <w:jc w:val="both"/>
      </w:pPr>
      <w:r>
        <w:rPr>
          <w:rFonts w:ascii="Times New Roman"/>
          <w:b w:val="false"/>
          <w:i w:val="false"/>
          <w:color w:val="000000"/>
          <w:sz w:val="28"/>
        </w:rPr>
        <w:t>
      Кезең: _________________________________________________</w:t>
      </w:r>
    </w:p>
    <w:bookmarkEnd w:id="1542"/>
    <w:bookmarkStart w:name="z2524" w:id="1543"/>
    <w:p>
      <w:pPr>
        <w:spacing w:after="0"/>
        <w:ind w:left="0"/>
        <w:jc w:val="both"/>
      </w:pPr>
      <w:r>
        <w:rPr>
          <w:rFonts w:ascii="Times New Roman"/>
          <w:b w:val="false"/>
          <w:i w:val="false"/>
          <w:color w:val="000000"/>
          <w:sz w:val="28"/>
        </w:rPr>
        <w:t>
      Күні: __________________________________________________</w:t>
      </w:r>
    </w:p>
    <w:bookmarkEnd w:id="1543"/>
    <w:bookmarkStart w:name="z2525" w:id="1544"/>
    <w:p>
      <w:pPr>
        <w:spacing w:after="0"/>
        <w:ind w:left="0"/>
        <w:jc w:val="both"/>
      </w:pPr>
      <w:r>
        <w:rPr>
          <w:rFonts w:ascii="Times New Roman"/>
          <w:b w:val="false"/>
          <w:i w:val="false"/>
          <w:color w:val="000000"/>
          <w:sz w:val="28"/>
        </w:rPr>
        <w:t>
      Өлшем бiрлiгi: мың теңге ________________________________</w:t>
      </w:r>
    </w:p>
    <w:bookmarkEnd w:id="15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6" w:id="1545"/>
    <w:p>
      <w:pPr>
        <w:spacing w:after="0"/>
        <w:ind w:left="0"/>
        <w:jc w:val="both"/>
      </w:pPr>
      <w:r>
        <w:rPr>
          <w:rFonts w:ascii="Times New Roman"/>
          <w:b w:val="false"/>
          <w:i w:val="false"/>
          <w:color w:val="000000"/>
          <w:sz w:val="28"/>
        </w:rPr>
        <w:t>
      кестенің жалғасы</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7" w:id="1546"/>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w:t>
      </w:r>
    </w:p>
    <w:bookmarkEnd w:id="1546"/>
    <w:bookmarkStart w:name="z2528" w:id="1547"/>
    <w:p>
      <w:pPr>
        <w:spacing w:after="0"/>
        <w:ind w:left="0"/>
        <w:jc w:val="both"/>
      </w:pPr>
      <w:r>
        <w:rPr>
          <w:rFonts w:ascii="Times New Roman"/>
          <w:b w:val="false"/>
          <w:i w:val="false"/>
          <w:color w:val="000000"/>
          <w:sz w:val="28"/>
        </w:rPr>
        <w:t>
      аты (ол болған жағдайда):</w:t>
      </w:r>
    </w:p>
    <w:bookmarkEnd w:id="1547"/>
    <w:bookmarkStart w:name="z2529" w:id="1548"/>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 басшысының тегі, аты, әкесінің аты (ол болған жағдайда):</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0" w:id="1549"/>
    <w:p>
      <w:pPr>
        <w:spacing w:after="0"/>
        <w:ind w:left="0"/>
        <w:jc w:val="both"/>
      </w:pPr>
      <w:r>
        <w:rPr>
          <w:rFonts w:ascii="Times New Roman"/>
          <w:b w:val="false"/>
          <w:i w:val="false"/>
          <w:color w:val="000000"/>
          <w:sz w:val="28"/>
        </w:rPr>
        <w:t>
      кестенің жалғасы</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1" w:id="1550"/>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w:t>
      </w:r>
    </w:p>
    <w:bookmarkEnd w:id="1550"/>
    <w:bookmarkStart w:name="z2532" w:id="1551"/>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 басшысының тегі, аты, әкесінің аты(ол болған жағдайда):</w:t>
      </w:r>
    </w:p>
    <w:bookmarkEnd w:id="1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Бюджетті атқару жөніндегі уәкілетті орган/тиісті әкімшілік-аумақтық бірлік әкімінің аппараты</w:t>
      </w:r>
    </w:p>
    <w:p>
      <w:pPr>
        <w:spacing w:after="0"/>
        <w:ind w:left="0"/>
        <w:jc w:val="both"/>
      </w:pPr>
      <w:r>
        <w:rPr>
          <w:rFonts w:ascii="Times New Roman"/>
          <w:b w:val="false"/>
          <w:i w:val="false"/>
          <w:color w:val="ff0000"/>
          <w:sz w:val="28"/>
        </w:rPr>
        <w:t xml:space="preserve">
      Ескерту. 26-қосымша жаңа редакцияда – ҚР Қаржы министрінің 26.06.2026 </w:t>
      </w:r>
      <w:r>
        <w:rPr>
          <w:rFonts w:ascii="Times New Roman"/>
          <w:b w:val="false"/>
          <w:i w:val="false"/>
          <w:color w:val="ff0000"/>
          <w:sz w:val="28"/>
        </w:rPr>
        <w:t>№ 438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Республикалық (жергілікті) бюджетке (Қазақстан Республикасының бірыңғай бюджеттік сыныптамасының бюджетке түсімдерінің сыныптамасының коды бойынша) кірістердің түсімдері жоспарларын өзгертуге арналған №_____өтінім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аудандардың (облыстық маңызы бар қалалардың)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both"/>
      </w:pPr>
      <w:r>
        <w:rPr>
          <w:rFonts w:ascii="Times New Roman"/>
          <w:b w:val="false"/>
          <w:i w:val="false"/>
          <w:color w:val="000000"/>
          <w:sz w:val="28"/>
        </w:rPr>
        <w:t>
      Салық, кедендік және бюджетке төленетін басқа да міндетті төлемдерді атқаруды</w:t>
      </w:r>
    </w:p>
    <w:p>
      <w:pPr>
        <w:spacing w:after="0"/>
        <w:ind w:left="0"/>
        <w:jc w:val="both"/>
      </w:pPr>
      <w:r>
        <w:rPr>
          <w:rFonts w:ascii="Times New Roman"/>
          <w:b w:val="false"/>
          <w:i w:val="false"/>
          <w:color w:val="000000"/>
          <w:sz w:val="28"/>
        </w:rPr>
        <w:t>
      бақылау жөніндегі мемлекеттік органның басшысы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Салық, кедендік және бюджетке төленетін басқа да міндетті төлемдерді атқаруды</w:t>
      </w:r>
    </w:p>
    <w:p>
      <w:pPr>
        <w:spacing w:after="0"/>
        <w:ind w:left="0"/>
        <w:jc w:val="both"/>
      </w:pPr>
      <w:r>
        <w:rPr>
          <w:rFonts w:ascii="Times New Roman"/>
          <w:b w:val="false"/>
          <w:i w:val="false"/>
          <w:color w:val="000000"/>
          <w:sz w:val="28"/>
        </w:rPr>
        <w:t>
       бақылау жөніндегі мемлекеттік органның құрылымдық</w:t>
      </w:r>
    </w:p>
    <w:p>
      <w:pPr>
        <w:spacing w:after="0"/>
        <w:ind w:left="0"/>
        <w:jc w:val="both"/>
      </w:pPr>
      <w:r>
        <w:rPr>
          <w:rFonts w:ascii="Times New Roman"/>
          <w:b w:val="false"/>
          <w:i w:val="false"/>
          <w:color w:val="000000"/>
          <w:sz w:val="28"/>
        </w:rPr>
        <w:t xml:space="preserve">
      бөлімшесінің басшысы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27-қосымша</w:t>
            </w:r>
            <w:r>
              <w:br/>
            </w:r>
            <w:r>
              <w:rPr>
                <w:rFonts w:ascii="Times New Roman"/>
                <w:b w:val="false"/>
                <w:i w:val="false"/>
                <w:color w:val="000000"/>
                <w:sz w:val="20"/>
              </w:rPr>
              <w:t>"Бекітемін"</w:t>
            </w:r>
            <w:r>
              <w:br/>
            </w:r>
            <w:r>
              <w:rPr>
                <w:rFonts w:ascii="Times New Roman"/>
                <w:b w:val="false"/>
                <w:i w:val="false"/>
                <w:color w:val="000000"/>
                <w:sz w:val="20"/>
              </w:rPr>
              <w:t>Орталық/жергілікті бюджетті</w:t>
            </w:r>
            <w:r>
              <w:br/>
            </w:r>
            <w:r>
              <w:rPr>
                <w:rFonts w:ascii="Times New Roman"/>
                <w:b w:val="false"/>
                <w:i w:val="false"/>
                <w:color w:val="000000"/>
                <w:sz w:val="20"/>
              </w:rPr>
              <w:t>атқару жөніндегі уәкілетті</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p>
      <w:pPr>
        <w:spacing w:after="0"/>
        <w:ind w:left="0"/>
        <w:jc w:val="left"/>
      </w:pPr>
      <w:r>
        <w:rPr>
          <w:rFonts w:ascii="Times New Roman"/>
          <w:b/>
          <w:i w:val="false"/>
          <w:color w:val="000000"/>
        </w:rPr>
        <w:t xml:space="preserve"> ____ жылғы "__" _______ _______ негізінде _______ бюджетік түсімдерінің жиынтық жоспарына өзгерістер енгізу туралы №____анықтама</w:t>
      </w:r>
    </w:p>
    <w:p>
      <w:pPr>
        <w:spacing w:after="0"/>
        <w:ind w:left="0"/>
        <w:jc w:val="both"/>
      </w:pPr>
      <w:r>
        <w:rPr>
          <w:rFonts w:ascii="Times New Roman"/>
          <w:b w:val="false"/>
          <w:i w:val="false"/>
          <w:color w:val="ff0000"/>
          <w:sz w:val="28"/>
        </w:rPr>
        <w:t xml:space="preserve">
      Ескерту. 27-қосымша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жасауға жауапты орталық/жергілікті бюджетті атқару жөніндегі уәкілетті органның құрылымдық бөлімшесінің басшысы</w:t>
            </w:r>
          </w:p>
          <w:p>
            <w:pPr>
              <w:spacing w:after="20"/>
              <w:ind w:left="20"/>
              <w:jc w:val="both"/>
            </w:pPr>
            <w:r>
              <w:rPr>
                <w:rFonts w:ascii="Times New Roman"/>
                <w:b w:val="false"/>
                <w:i w:val="false"/>
                <w:color w:val="000000"/>
                <w:sz w:val="20"/>
              </w:rPr>
              <w:t>
(қолы)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жоспарын жасауға жауапты орталық/жергілікті бюджетті атқару жөніндегі уәкілетті органның құрылымдық бөлімшесінің</w:t>
            </w:r>
          </w:p>
          <w:p>
            <w:pPr>
              <w:spacing w:after="20"/>
              <w:ind w:left="20"/>
              <w:jc w:val="both"/>
            </w:pPr>
            <w:r>
              <w:rPr>
                <w:rFonts w:ascii="Times New Roman"/>
                <w:b w:val="false"/>
                <w:i w:val="false"/>
                <w:color w:val="000000"/>
                <w:sz w:val="20"/>
              </w:rPr>
              <w:t>
басшысы 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Анықтама – екі данада</w:t>
      </w:r>
    </w:p>
    <w:p>
      <w:pPr>
        <w:spacing w:after="0"/>
        <w:ind w:left="0"/>
        <w:jc w:val="both"/>
      </w:pPr>
      <w:r>
        <w:rPr>
          <w:rFonts w:ascii="Times New Roman"/>
          <w:b w:val="false"/>
          <w:i w:val="false"/>
          <w:color w:val="000000"/>
          <w:sz w:val="28"/>
        </w:rPr>
        <w:t>
      Жоғары тұрған бюджеттен берілген сыйақылар (мүдделер) бойынша, кредиттер жөніндегі және кредитті өтеу жөніндегі түсімдердің жиынтық жоспарына өзгерістер енгізу туралы анықтаманы төмен тұрған бюджетті атқару жөніндегі уәкілетті органға жоғары тұрған бюджетті атқару жөніндегі уәкілетті орган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2567" w:id="1552"/>
    <w:p>
      <w:pPr>
        <w:spacing w:after="0"/>
        <w:ind w:left="0"/>
        <w:jc w:val="left"/>
      </w:pPr>
      <w:r>
        <w:rPr>
          <w:rFonts w:ascii="Times New Roman"/>
          <w:b/>
          <w:i w:val="false"/>
          <w:color w:val="000000"/>
        </w:rPr>
        <w:t xml:space="preserve"> __ жыл "___" ________________________ негізінде бюджетке түсетін түсімдердің жиынтық жоспарына өзгерістер енгізу туралы "___" _____________№ __________ Анықтама</w:t>
      </w:r>
    </w:p>
    <w:bookmarkEnd w:id="1552"/>
    <w:bookmarkStart w:name="z2568" w:id="1553"/>
    <w:p>
      <w:pPr>
        <w:spacing w:after="0"/>
        <w:ind w:left="0"/>
        <w:jc w:val="both"/>
      </w:pPr>
      <w:r>
        <w:rPr>
          <w:rFonts w:ascii="Times New Roman"/>
          <w:b w:val="false"/>
          <w:i w:val="false"/>
          <w:color w:val="000000"/>
          <w:sz w:val="28"/>
        </w:rPr>
        <w:t>
      (мың теңге)</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9" w:id="1554"/>
    <w:p>
      <w:pPr>
        <w:spacing w:after="0"/>
        <w:ind w:left="0"/>
        <w:jc w:val="both"/>
      </w:pPr>
      <w:r>
        <w:rPr>
          <w:rFonts w:ascii="Times New Roman"/>
          <w:b w:val="false"/>
          <w:i w:val="false"/>
          <w:color w:val="000000"/>
          <w:sz w:val="28"/>
        </w:rPr>
        <w:t>
      кестенің жалғасы</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0" w:id="1555"/>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1555"/>
    <w:bookmarkStart w:name="z2571" w:id="1556"/>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аты(ол болған жағдайда):</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29-қосымша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w:t>
            </w:r>
            <w:r>
              <w:br/>
            </w:r>
            <w:r>
              <w:rPr>
                <w:rFonts w:ascii="Times New Roman"/>
                <w:b w:val="false"/>
                <w:i w:val="false"/>
                <w:color w:val="000000"/>
                <w:sz w:val="20"/>
              </w:rPr>
              <w:t>20___ жылғы "__"_______ №_______</w:t>
            </w:r>
          </w:p>
        </w:tc>
      </w:tr>
    </w:tbl>
    <w:bookmarkStart w:name="z2574" w:id="1557"/>
    <w:p>
      <w:pPr>
        <w:spacing w:after="0"/>
        <w:ind w:left="0"/>
        <w:jc w:val="left"/>
      </w:pPr>
      <w:r>
        <w:rPr>
          <w:rFonts w:ascii="Times New Roman"/>
          <w:b/>
          <w:i w:val="false"/>
          <w:color w:val="000000"/>
        </w:rPr>
        <w:t xml:space="preserve"> __жылға арналған міндеттемелер жөніндегі мемлекеттік мекемелерді қаржыландырудың жеке жоспарын өзгертуге арналған өтінім ___________________________________________________</w:t>
      </w:r>
      <w:r>
        <w:br/>
      </w:r>
      <w:r>
        <w:rPr>
          <w:rFonts w:ascii="Times New Roman"/>
          <w:b/>
          <w:i w:val="false"/>
          <w:color w:val="000000"/>
        </w:rPr>
        <w:t>(мемлекеттік мекеме атауы)</w:t>
      </w:r>
    </w:p>
    <w:bookmarkEnd w:id="1557"/>
    <w:p>
      <w:pPr>
        <w:spacing w:after="0"/>
        <w:ind w:left="0"/>
        <w:jc w:val="both"/>
      </w:pPr>
      <w:r>
        <w:rPr>
          <w:rFonts w:ascii="Times New Roman"/>
          <w:b w:val="false"/>
          <w:i w:val="false"/>
          <w:color w:val="ff0000"/>
          <w:sz w:val="28"/>
        </w:rPr>
        <w:t xml:space="preserve">
      Ескерту. 29-қосымша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______________________ бағдарламалар, кіші бағдарламалар және ерекшеліктер</w:t>
      </w:r>
    </w:p>
    <w:p>
      <w:pPr>
        <w:spacing w:after="0"/>
        <w:ind w:left="0"/>
        <w:jc w:val="both"/>
      </w:pPr>
      <w:r>
        <w:rPr>
          <w:rFonts w:ascii="Times New Roman"/>
          <w:b w:val="false"/>
          <w:i w:val="false"/>
          <w:color w:val="000000"/>
          <w:sz w:val="28"/>
        </w:rPr>
        <w:t>
      бойынша өзгеріс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Мемлекеттік мекеме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 ______________________________________________________</w:t>
      </w:r>
    </w:p>
    <w:p>
      <w:pPr>
        <w:spacing w:after="0"/>
        <w:ind w:left="0"/>
        <w:jc w:val="both"/>
      </w:pPr>
      <w:r>
        <w:rPr>
          <w:rFonts w:ascii="Times New Roman"/>
          <w:b w:val="false"/>
          <w:i w:val="false"/>
          <w:color w:val="000000"/>
          <w:sz w:val="28"/>
        </w:rPr>
        <w:t>
      Мемлекеттік мекеменің басшысы ________ 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Қаржыландырудың жеке жоспарын жасауға жауапты мемлекеттік мекеменің </w:t>
      </w:r>
    </w:p>
    <w:p>
      <w:pPr>
        <w:spacing w:after="0"/>
        <w:ind w:left="0"/>
        <w:jc w:val="both"/>
      </w:pPr>
      <w:r>
        <w:rPr>
          <w:rFonts w:ascii="Times New Roman"/>
          <w:b w:val="false"/>
          <w:i w:val="false"/>
          <w:color w:val="000000"/>
          <w:sz w:val="28"/>
        </w:rPr>
        <w:t>
      құрылымдық бөлімшесінің басшысы</w:t>
      </w:r>
    </w:p>
    <w:p>
      <w:pPr>
        <w:spacing w:after="0"/>
        <w:ind w:left="0"/>
        <w:jc w:val="both"/>
      </w:pPr>
      <w:r>
        <w:rPr>
          <w:rFonts w:ascii="Times New Roman"/>
          <w:b w:val="false"/>
          <w:i w:val="false"/>
          <w:color w:val="000000"/>
          <w:sz w:val="28"/>
        </w:rPr>
        <w:t>
      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Мемлекеттік мекеме бір уақытта бюджеттік бағдарламалардың әкімшісі болып </w:t>
      </w:r>
    </w:p>
    <w:p>
      <w:pPr>
        <w:spacing w:after="0"/>
        <w:ind w:left="0"/>
        <w:jc w:val="both"/>
      </w:pPr>
      <w:r>
        <w:rPr>
          <w:rFonts w:ascii="Times New Roman"/>
          <w:b w:val="false"/>
          <w:i w:val="false"/>
          <w:color w:val="000000"/>
          <w:sz w:val="28"/>
        </w:rPr>
        <w:t>
      табылған жағдайда осы жол толтырылмайды.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_____жыл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әкімшісі</w:t>
            </w:r>
          </w:p>
        </w:tc>
      </w:tr>
    </w:tbl>
    <w:bookmarkStart w:name="z2591" w:id="1558"/>
    <w:p>
      <w:pPr>
        <w:spacing w:after="0"/>
        <w:ind w:left="0"/>
        <w:jc w:val="left"/>
      </w:pPr>
      <w:r>
        <w:rPr>
          <w:rFonts w:ascii="Times New Roman"/>
          <w:b/>
          <w:i w:val="false"/>
          <w:color w:val="000000"/>
        </w:rPr>
        <w:t xml:space="preserve"> _________жылға арналған төлемдер бойынша мемлекеттік мекемені қаржыландырудың жеке жоспарының өзгеруіне өтінім</w:t>
      </w:r>
    </w:p>
    <w:bookmarkEnd w:id="1558"/>
    <w:bookmarkStart w:name="z2592" w:id="1559"/>
    <w:p>
      <w:pPr>
        <w:spacing w:after="0"/>
        <w:ind w:left="0"/>
        <w:jc w:val="both"/>
      </w:pPr>
      <w:r>
        <w:rPr>
          <w:rFonts w:ascii="Times New Roman"/>
          <w:b w:val="false"/>
          <w:i w:val="false"/>
          <w:color w:val="000000"/>
          <w:sz w:val="28"/>
        </w:rPr>
        <w:t>
      _________________________________ өзгеріс енгізуді сұрайды  (мемлекеттік мекеменің атауы)</w:t>
      </w:r>
    </w:p>
    <w:bookmarkEnd w:id="1559"/>
    <w:bookmarkStart w:name="z2593" w:id="1560"/>
    <w:p>
      <w:pPr>
        <w:spacing w:after="0"/>
        <w:ind w:left="0"/>
        <w:jc w:val="both"/>
      </w:pPr>
      <w:r>
        <w:rPr>
          <w:rFonts w:ascii="Times New Roman"/>
          <w:b w:val="false"/>
          <w:i w:val="false"/>
          <w:color w:val="000000"/>
          <w:sz w:val="28"/>
        </w:rPr>
        <w:t>
      ____________ мына бағдарламалар, кіші бағдарламалар бойынша:</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Мемлекеттік мекеме 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4" w:id="1561"/>
    <w:p>
      <w:pPr>
        <w:spacing w:after="0"/>
        <w:ind w:left="0"/>
        <w:jc w:val="both"/>
      </w:pPr>
      <w:r>
        <w:rPr>
          <w:rFonts w:ascii="Times New Roman"/>
          <w:b w:val="false"/>
          <w:i w:val="false"/>
          <w:color w:val="000000"/>
          <w:sz w:val="28"/>
        </w:rPr>
        <w:t>
      Негіздеме: __________________________________________________</w:t>
      </w:r>
    </w:p>
    <w:bookmarkEnd w:id="1561"/>
    <w:bookmarkStart w:name="z2595" w:id="1562"/>
    <w:p>
      <w:pPr>
        <w:spacing w:after="0"/>
        <w:ind w:left="0"/>
        <w:jc w:val="both"/>
      </w:pPr>
      <w:r>
        <w:rPr>
          <w:rFonts w:ascii="Times New Roman"/>
          <w:b w:val="false"/>
          <w:i w:val="false"/>
          <w:color w:val="000000"/>
          <w:sz w:val="28"/>
        </w:rPr>
        <w:t>
      Мемлекеттік мекеменің басшысы* ________________________________________</w:t>
      </w:r>
    </w:p>
    <w:bookmarkEnd w:id="1562"/>
    <w:bookmarkStart w:name="z2596" w:id="1563"/>
    <w:p>
      <w:pPr>
        <w:spacing w:after="0"/>
        <w:ind w:left="0"/>
        <w:jc w:val="both"/>
      </w:pPr>
      <w:r>
        <w:rPr>
          <w:rFonts w:ascii="Times New Roman"/>
          <w:b w:val="false"/>
          <w:i w:val="false"/>
          <w:color w:val="000000"/>
          <w:sz w:val="28"/>
        </w:rPr>
        <w:t>
                                                                         (қолы) (қолды таратып жазу)</w:t>
      </w:r>
    </w:p>
    <w:bookmarkEnd w:id="1563"/>
    <w:bookmarkStart w:name="z2597" w:id="1564"/>
    <w:p>
      <w:pPr>
        <w:spacing w:after="0"/>
        <w:ind w:left="0"/>
        <w:jc w:val="both"/>
      </w:pPr>
      <w:r>
        <w:rPr>
          <w:rFonts w:ascii="Times New Roman"/>
          <w:b w:val="false"/>
          <w:i w:val="false"/>
          <w:color w:val="000000"/>
          <w:sz w:val="28"/>
        </w:rPr>
        <w:t>
      Мөр орны</w:t>
      </w:r>
    </w:p>
    <w:bookmarkEnd w:id="1564"/>
    <w:bookmarkStart w:name="z2598" w:id="1565"/>
    <w:p>
      <w:pPr>
        <w:spacing w:after="0"/>
        <w:ind w:left="0"/>
        <w:jc w:val="both"/>
      </w:pPr>
      <w:r>
        <w:rPr>
          <w:rFonts w:ascii="Times New Roman"/>
          <w:b w:val="false"/>
          <w:i w:val="false"/>
          <w:color w:val="000000"/>
          <w:sz w:val="28"/>
        </w:rPr>
        <w:t>
      Қаржыландырудың жеке жоспарын жасауға жауапты мемлекеттік мекеменің құрылымдық бөлімшесінің басшысы__________________________________________</w:t>
      </w:r>
    </w:p>
    <w:bookmarkEnd w:id="1565"/>
    <w:bookmarkStart w:name="z2599" w:id="1566"/>
    <w:p>
      <w:pPr>
        <w:spacing w:after="0"/>
        <w:ind w:left="0"/>
        <w:jc w:val="both"/>
      </w:pPr>
      <w:r>
        <w:rPr>
          <w:rFonts w:ascii="Times New Roman"/>
          <w:b w:val="false"/>
          <w:i w:val="false"/>
          <w:color w:val="000000"/>
          <w:sz w:val="28"/>
        </w:rPr>
        <w:t>
                                                                       (қолы) (қолды таратып жазу)</w:t>
      </w:r>
    </w:p>
    <w:bookmarkEnd w:id="1566"/>
    <w:bookmarkStart w:name="z2600" w:id="1567"/>
    <w:p>
      <w:pPr>
        <w:spacing w:after="0"/>
        <w:ind w:left="0"/>
        <w:jc w:val="both"/>
      </w:pPr>
      <w:r>
        <w:rPr>
          <w:rFonts w:ascii="Times New Roman"/>
          <w:b w:val="false"/>
          <w:i w:val="false"/>
          <w:color w:val="000000"/>
          <w:sz w:val="28"/>
        </w:rPr>
        <w:t>
      *Мемлекеттік мекеме бір уақытта бюджеттік бағдарламалардың әкімшісі болып табылған жағдайда осы жол толтырылмайды</w:t>
      </w:r>
    </w:p>
    <w:bookmarkEnd w:id="1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 ауыл, 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округтің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w:t>
            </w:r>
          </w:p>
        </w:tc>
      </w:tr>
    </w:tbl>
    <w:bookmarkStart w:name="z2611" w:id="1568"/>
    <w:p>
      <w:pPr>
        <w:spacing w:after="0"/>
        <w:ind w:left="0"/>
        <w:jc w:val="left"/>
      </w:pPr>
      <w:r>
        <w:rPr>
          <w:rFonts w:ascii="Times New Roman"/>
          <w:b/>
          <w:i w:val="false"/>
          <w:color w:val="000000"/>
        </w:rPr>
        <w:t xml:space="preserve"> Бюджеттік бағдарламалар әкімшісінің ____________ жылға арналған міндеттемелері бойынша қаржыландыру жоспарларын өзгертуге өтінім</w:t>
      </w:r>
    </w:p>
    <w:bookmarkEnd w:id="1568"/>
    <w:bookmarkStart w:name="z2612" w:id="1569"/>
    <w:p>
      <w:pPr>
        <w:spacing w:after="0"/>
        <w:ind w:left="0"/>
        <w:jc w:val="both"/>
      </w:pPr>
      <w:r>
        <w:rPr>
          <w:rFonts w:ascii="Times New Roman"/>
          <w:b w:val="false"/>
          <w:i w:val="false"/>
          <w:color w:val="000000"/>
          <w:sz w:val="28"/>
        </w:rPr>
        <w:t>
      _________________________________________________________________  (бюджеттік бағдарламалардың әкімшісі - атауы)</w:t>
      </w:r>
    </w:p>
    <w:bookmarkEnd w:id="1569"/>
    <w:bookmarkStart w:name="z2613" w:id="1570"/>
    <w:p>
      <w:pPr>
        <w:spacing w:after="0"/>
        <w:ind w:left="0"/>
        <w:jc w:val="both"/>
      </w:pPr>
      <w:r>
        <w:rPr>
          <w:rFonts w:ascii="Times New Roman"/>
          <w:b w:val="false"/>
          <w:i w:val="false"/>
          <w:color w:val="000000"/>
          <w:sz w:val="28"/>
        </w:rPr>
        <w:t>
      ____________ мына бағдарламалар, кіші бағдарламалар өзгерістер енгізуді</w:t>
      </w:r>
    </w:p>
    <w:bookmarkEnd w:id="1570"/>
    <w:bookmarkStart w:name="z2614" w:id="1571"/>
    <w:p>
      <w:pPr>
        <w:spacing w:after="0"/>
        <w:ind w:left="0"/>
        <w:jc w:val="both"/>
      </w:pPr>
      <w:r>
        <w:rPr>
          <w:rFonts w:ascii="Times New Roman"/>
          <w:b w:val="false"/>
          <w:i w:val="false"/>
          <w:color w:val="000000"/>
          <w:sz w:val="28"/>
        </w:rPr>
        <w:t>
      сұрайды:</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айда-жыл басындағы кезеңге өзгеріс өсу қорытындысымен, келесі айларда өзгеріс ай сайын)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5" w:id="1572"/>
    <w:p>
      <w:pPr>
        <w:spacing w:after="0"/>
        <w:ind w:left="0"/>
        <w:jc w:val="both"/>
      </w:pPr>
      <w:r>
        <w:rPr>
          <w:rFonts w:ascii="Times New Roman"/>
          <w:b w:val="false"/>
          <w:i w:val="false"/>
          <w:color w:val="000000"/>
          <w:sz w:val="28"/>
        </w:rPr>
        <w:t>
      Негіздеме:_____________________________________________________</w:t>
      </w:r>
    </w:p>
    <w:bookmarkEnd w:id="1572"/>
    <w:bookmarkStart w:name="z2616" w:id="1573"/>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бюджеттік бағдарламалар әкімшісінің басшысы</w:t>
      </w:r>
    </w:p>
    <w:bookmarkEnd w:id="1573"/>
    <w:bookmarkStart w:name="z2617" w:id="1574"/>
    <w:p>
      <w:pPr>
        <w:spacing w:after="0"/>
        <w:ind w:left="0"/>
        <w:jc w:val="both"/>
      </w:pPr>
      <w:r>
        <w:rPr>
          <w:rFonts w:ascii="Times New Roman"/>
          <w:b w:val="false"/>
          <w:i w:val="false"/>
          <w:color w:val="000000"/>
          <w:sz w:val="28"/>
        </w:rPr>
        <w:t>
      _____________________________________________________________________</w:t>
      </w:r>
    </w:p>
    <w:bookmarkEnd w:id="1574"/>
    <w:bookmarkStart w:name="z2618" w:id="1575"/>
    <w:p>
      <w:pPr>
        <w:spacing w:after="0"/>
        <w:ind w:left="0"/>
        <w:jc w:val="both"/>
      </w:pPr>
      <w:r>
        <w:rPr>
          <w:rFonts w:ascii="Times New Roman"/>
          <w:b w:val="false"/>
          <w:i w:val="false"/>
          <w:color w:val="000000"/>
          <w:sz w:val="28"/>
        </w:rPr>
        <w:t>
                            (қолы) (тегі, аты, әкесінің аты) (ол болған жағдайда)</w:t>
      </w:r>
    </w:p>
    <w:bookmarkEnd w:id="1575"/>
    <w:bookmarkStart w:name="z2619" w:id="1576"/>
    <w:p>
      <w:pPr>
        <w:spacing w:after="0"/>
        <w:ind w:left="0"/>
        <w:jc w:val="both"/>
      </w:pPr>
      <w:r>
        <w:rPr>
          <w:rFonts w:ascii="Times New Roman"/>
          <w:b w:val="false"/>
          <w:i w:val="false"/>
          <w:color w:val="000000"/>
          <w:sz w:val="28"/>
        </w:rPr>
        <w:t>
      Мөр орны</w:t>
      </w:r>
    </w:p>
    <w:bookmarkEnd w:id="1576"/>
    <w:bookmarkStart w:name="z2620" w:id="1577"/>
    <w:p>
      <w:pPr>
        <w:spacing w:after="0"/>
        <w:ind w:left="0"/>
        <w:jc w:val="both"/>
      </w:pPr>
      <w:r>
        <w:rPr>
          <w:rFonts w:ascii="Times New Roman"/>
          <w:b w:val="false"/>
          <w:i w:val="false"/>
          <w:color w:val="000000"/>
          <w:sz w:val="28"/>
        </w:rPr>
        <w:t>
      Қаржыландырудың жоспарын жасауға жауапты бюджеттік бағдарламалар әкімшісінің құрылымдық бөлімшесінің басшысы ____________________________________________</w:t>
      </w:r>
    </w:p>
    <w:bookmarkEnd w:id="1577"/>
    <w:bookmarkStart w:name="z2621" w:id="1578"/>
    <w:p>
      <w:pPr>
        <w:spacing w:after="0"/>
        <w:ind w:left="0"/>
        <w:jc w:val="both"/>
      </w:pPr>
      <w:r>
        <w:rPr>
          <w:rFonts w:ascii="Times New Roman"/>
          <w:b w:val="false"/>
          <w:i w:val="false"/>
          <w:color w:val="000000"/>
          <w:sz w:val="28"/>
        </w:rPr>
        <w:t>
                                                        (қолы) (тегі, аты, әкесінің аты) (ол болған жағдайда)</w:t>
      </w:r>
    </w:p>
    <w:bookmarkEnd w:id="1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атқару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 ауыл, кент,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округтің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w:t>
            </w:r>
          </w:p>
        </w:tc>
      </w:tr>
    </w:tbl>
    <w:bookmarkStart w:name="z2632" w:id="1579"/>
    <w:p>
      <w:pPr>
        <w:spacing w:after="0"/>
        <w:ind w:left="0"/>
        <w:jc w:val="left"/>
      </w:pPr>
      <w:r>
        <w:rPr>
          <w:rFonts w:ascii="Times New Roman"/>
          <w:b/>
          <w:i w:val="false"/>
          <w:color w:val="000000"/>
        </w:rPr>
        <w:t xml:space="preserve"> Бюджеттік бағдарламалар әкімшісінің төлемдер бойынша __________  жылға арналған қаржыландыру жоспарын өзгертуге өтінім __________________________________________________________________ (бюджеттік бағдарламалар әкімшісінің атауы)</w:t>
      </w:r>
    </w:p>
    <w:bookmarkEnd w:id="1579"/>
    <w:bookmarkStart w:name="z2633" w:id="1580"/>
    <w:p>
      <w:pPr>
        <w:spacing w:after="0"/>
        <w:ind w:left="0"/>
        <w:jc w:val="both"/>
      </w:pPr>
      <w:r>
        <w:rPr>
          <w:rFonts w:ascii="Times New Roman"/>
          <w:b w:val="false"/>
          <w:i w:val="false"/>
          <w:color w:val="000000"/>
          <w:sz w:val="28"/>
        </w:rPr>
        <w:t>
      __________________ мына бағдарламалар, кіші бағдарламалар бойынша өзгеріс енгізуді сұрайды:</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 Бағдарлама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4" w:id="1581"/>
    <w:p>
      <w:pPr>
        <w:spacing w:after="0"/>
        <w:ind w:left="0"/>
        <w:jc w:val="both"/>
      </w:pPr>
      <w:r>
        <w:rPr>
          <w:rFonts w:ascii="Times New Roman"/>
          <w:b w:val="false"/>
          <w:i w:val="false"/>
          <w:color w:val="000000"/>
          <w:sz w:val="28"/>
        </w:rPr>
        <w:t>
      Негіздеме:</w:t>
      </w:r>
    </w:p>
    <w:bookmarkEnd w:id="1581"/>
    <w:bookmarkStart w:name="z2635" w:id="1582"/>
    <w:p>
      <w:pPr>
        <w:spacing w:after="0"/>
        <w:ind w:left="0"/>
        <w:jc w:val="both"/>
      </w:pPr>
      <w:r>
        <w:rPr>
          <w:rFonts w:ascii="Times New Roman"/>
          <w:b w:val="false"/>
          <w:i w:val="false"/>
          <w:color w:val="000000"/>
          <w:sz w:val="28"/>
        </w:rPr>
        <w:t>
      ________________________________________________________________</w:t>
      </w:r>
    </w:p>
    <w:bookmarkEnd w:id="1582"/>
    <w:bookmarkStart w:name="z2636" w:id="1583"/>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–бюджеттік бағдарламалар</w:t>
      </w:r>
    </w:p>
    <w:bookmarkEnd w:id="1583"/>
    <w:bookmarkStart w:name="z2637" w:id="1584"/>
    <w:p>
      <w:pPr>
        <w:spacing w:after="0"/>
        <w:ind w:left="0"/>
        <w:jc w:val="both"/>
      </w:pPr>
      <w:r>
        <w:rPr>
          <w:rFonts w:ascii="Times New Roman"/>
          <w:b w:val="false"/>
          <w:i w:val="false"/>
          <w:color w:val="000000"/>
          <w:sz w:val="28"/>
        </w:rPr>
        <w:t>
      әкімшісінің басшысы ______________________________________________</w:t>
      </w:r>
    </w:p>
    <w:bookmarkEnd w:id="1584"/>
    <w:bookmarkStart w:name="z2638" w:id="1585"/>
    <w:p>
      <w:pPr>
        <w:spacing w:after="0"/>
        <w:ind w:left="0"/>
        <w:jc w:val="both"/>
      </w:pPr>
      <w:r>
        <w:rPr>
          <w:rFonts w:ascii="Times New Roman"/>
          <w:b w:val="false"/>
          <w:i w:val="false"/>
          <w:color w:val="000000"/>
          <w:sz w:val="28"/>
        </w:rPr>
        <w:t>
      _____________________________________________ (қолы) (тегі, аты, әкесінің аты) (ол болған жағдайда)</w:t>
      </w:r>
    </w:p>
    <w:bookmarkEnd w:id="1585"/>
    <w:bookmarkStart w:name="z2639" w:id="1586"/>
    <w:p>
      <w:pPr>
        <w:spacing w:after="0"/>
        <w:ind w:left="0"/>
        <w:jc w:val="both"/>
      </w:pPr>
      <w:r>
        <w:rPr>
          <w:rFonts w:ascii="Times New Roman"/>
          <w:b w:val="false"/>
          <w:i w:val="false"/>
          <w:color w:val="000000"/>
          <w:sz w:val="28"/>
        </w:rPr>
        <w:t>
      Мөр орны</w:t>
      </w:r>
    </w:p>
    <w:bookmarkEnd w:id="1586"/>
    <w:bookmarkStart w:name="z2640" w:id="1587"/>
    <w:p>
      <w:pPr>
        <w:spacing w:after="0"/>
        <w:ind w:left="0"/>
        <w:jc w:val="both"/>
      </w:pPr>
      <w:r>
        <w:rPr>
          <w:rFonts w:ascii="Times New Roman"/>
          <w:b w:val="false"/>
          <w:i w:val="false"/>
          <w:color w:val="000000"/>
          <w:sz w:val="28"/>
        </w:rPr>
        <w:t>
      Қаржыландырудың жоспарын жасауға жауапты бюджеттік бағдарламалар  әкімшісінің құрылымдық бөлімшесінің басшысы __________________________  (қолы) (тегі, аты, әкесінің аты) (ол болған жағдайда)</w:t>
      </w:r>
    </w:p>
    <w:bookmarkEnd w:id="1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_____жыл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бағдарламаның әкімшісі</w:t>
            </w:r>
          </w:p>
        </w:tc>
      </w:tr>
    </w:tbl>
    <w:bookmarkStart w:name="z2648" w:id="1588"/>
    <w:p>
      <w:pPr>
        <w:spacing w:after="0"/>
        <w:ind w:left="0"/>
        <w:jc w:val="left"/>
      </w:pPr>
      <w:r>
        <w:rPr>
          <w:rFonts w:ascii="Times New Roman"/>
          <w:b/>
          <w:i w:val="false"/>
          <w:color w:val="000000"/>
        </w:rPr>
        <w:t xml:space="preserve"> ______жылға арналған төмен тұрған деңгейдегі бюджеттен қаржыландырылатын бюджеттік бағдарламалар әкімшісінің міндеттемелер бойынша қаржыландыру жоспарларын өзгертуге арналған өтінім</w:t>
      </w:r>
    </w:p>
    <w:bookmarkEnd w:id="1588"/>
    <w:bookmarkStart w:name="z2649" w:id="1589"/>
    <w:p>
      <w:pPr>
        <w:spacing w:after="0"/>
        <w:ind w:left="0"/>
        <w:jc w:val="both"/>
      </w:pPr>
      <w:r>
        <w:rPr>
          <w:rFonts w:ascii="Times New Roman"/>
          <w:b w:val="false"/>
          <w:i w:val="false"/>
          <w:color w:val="000000"/>
          <w:sz w:val="28"/>
        </w:rPr>
        <w:t>
      ______________________________________________________________</w:t>
      </w:r>
    </w:p>
    <w:bookmarkEnd w:id="1589"/>
    <w:bookmarkStart w:name="z2650" w:id="1590"/>
    <w:p>
      <w:pPr>
        <w:spacing w:after="0"/>
        <w:ind w:left="0"/>
        <w:jc w:val="both"/>
      </w:pPr>
      <w:r>
        <w:rPr>
          <w:rFonts w:ascii="Times New Roman"/>
          <w:b w:val="false"/>
          <w:i w:val="false"/>
          <w:color w:val="000000"/>
          <w:sz w:val="28"/>
        </w:rPr>
        <w:t>
      (төмен тұрған бюджетті атқару жөніндегі уәкілетті орган – атауы)</w:t>
      </w:r>
    </w:p>
    <w:bookmarkEnd w:id="1590"/>
    <w:bookmarkStart w:name="z2651" w:id="1591"/>
    <w:p>
      <w:pPr>
        <w:spacing w:after="0"/>
        <w:ind w:left="0"/>
        <w:jc w:val="both"/>
      </w:pPr>
      <w:r>
        <w:rPr>
          <w:rFonts w:ascii="Times New Roman"/>
          <w:b w:val="false"/>
          <w:i w:val="false"/>
          <w:color w:val="000000"/>
          <w:sz w:val="28"/>
        </w:rPr>
        <w:t>
      __________мына бағдарламалар, кіші бағдарламалар және ерекшеліктер бойынша өзгеріс енгізуді сұрайды:</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592"/>
          <w:p>
            <w:pPr>
              <w:spacing w:after="20"/>
              <w:ind w:left="20"/>
              <w:jc w:val="both"/>
            </w:pPr>
            <w:r>
              <w:rPr>
                <w:rFonts w:ascii="Times New Roman"/>
                <w:b w:val="false"/>
                <w:i w:val="false"/>
                <w:color w:val="000000"/>
                <w:sz w:val="20"/>
              </w:rPr>
              <w:t>
Функционалдық топ Әкімші Бағдарлама Кіші бағдарлама</w:t>
            </w:r>
          </w:p>
          <w:bookmarkEnd w:id="1592"/>
          <w:p>
            <w:pPr>
              <w:spacing w:after="20"/>
              <w:ind w:left="20"/>
              <w:jc w:val="both"/>
            </w:pPr>
            <w:r>
              <w:rPr>
                <w:rFonts w:ascii="Times New Roman"/>
                <w:b w:val="false"/>
                <w:i w:val="false"/>
                <w:color w:val="000000"/>
                <w:sz w:val="20"/>
              </w:rPr>
              <w:t>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3" w:id="1593"/>
    <w:p>
      <w:pPr>
        <w:spacing w:after="0"/>
        <w:ind w:left="0"/>
        <w:jc w:val="both"/>
      </w:pPr>
      <w:r>
        <w:rPr>
          <w:rFonts w:ascii="Times New Roman"/>
          <w:b w:val="false"/>
          <w:i w:val="false"/>
          <w:color w:val="000000"/>
          <w:sz w:val="28"/>
        </w:rPr>
        <w:t>
      Негіздеме: ____________________________________________</w:t>
      </w:r>
    </w:p>
    <w:bookmarkEnd w:id="1593"/>
    <w:bookmarkStart w:name="z2654" w:id="1594"/>
    <w:p>
      <w:pPr>
        <w:spacing w:after="0"/>
        <w:ind w:left="0"/>
        <w:jc w:val="both"/>
      </w:pPr>
      <w:r>
        <w:rPr>
          <w:rFonts w:ascii="Times New Roman"/>
          <w:b w:val="false"/>
          <w:i w:val="false"/>
          <w:color w:val="000000"/>
          <w:sz w:val="28"/>
        </w:rPr>
        <w:t>
      Төмен тұрған бюджетті атқару жөніндегі уәкілетті органның басшысы</w:t>
      </w:r>
    </w:p>
    <w:bookmarkEnd w:id="1594"/>
    <w:bookmarkStart w:name="z2655" w:id="1595"/>
    <w:p>
      <w:pPr>
        <w:spacing w:after="0"/>
        <w:ind w:left="0"/>
        <w:jc w:val="both"/>
      </w:pPr>
      <w:r>
        <w:rPr>
          <w:rFonts w:ascii="Times New Roman"/>
          <w:b w:val="false"/>
          <w:i w:val="false"/>
          <w:color w:val="000000"/>
          <w:sz w:val="28"/>
        </w:rPr>
        <w:t>
      ______________________________________________________________</w:t>
      </w:r>
    </w:p>
    <w:bookmarkEnd w:id="1595"/>
    <w:bookmarkStart w:name="z2656" w:id="1596"/>
    <w:p>
      <w:pPr>
        <w:spacing w:after="0"/>
        <w:ind w:left="0"/>
        <w:jc w:val="both"/>
      </w:pPr>
      <w:r>
        <w:rPr>
          <w:rFonts w:ascii="Times New Roman"/>
          <w:b w:val="false"/>
          <w:i w:val="false"/>
          <w:color w:val="000000"/>
          <w:sz w:val="28"/>
        </w:rPr>
        <w:t>
                                         (қолы) (қолды таратып жазу)</w:t>
      </w:r>
    </w:p>
    <w:bookmarkEnd w:id="1596"/>
    <w:bookmarkStart w:name="z2657" w:id="1597"/>
    <w:p>
      <w:pPr>
        <w:spacing w:after="0"/>
        <w:ind w:left="0"/>
        <w:jc w:val="both"/>
      </w:pPr>
      <w:r>
        <w:rPr>
          <w:rFonts w:ascii="Times New Roman"/>
          <w:b w:val="false"/>
          <w:i w:val="false"/>
          <w:color w:val="000000"/>
          <w:sz w:val="28"/>
        </w:rPr>
        <w:t>
      Мөр орны.</w:t>
      </w:r>
    </w:p>
    <w:bookmarkEnd w:id="1597"/>
    <w:bookmarkStart w:name="z2658" w:id="1598"/>
    <w:p>
      <w:pPr>
        <w:spacing w:after="0"/>
        <w:ind w:left="0"/>
        <w:jc w:val="both"/>
      </w:pPr>
      <w:r>
        <w:rPr>
          <w:rFonts w:ascii="Times New Roman"/>
          <w:b w:val="false"/>
          <w:i w:val="false"/>
          <w:color w:val="000000"/>
          <w:sz w:val="28"/>
        </w:rPr>
        <w:t>
      Қаржыландырудың жиынтық жоспарын жасауға жауапты төмен тұрған бюджетті атқару жөніндегі уәкілетті органның құрылымдық бөлімшесінің  басшысы</w:t>
      </w:r>
    </w:p>
    <w:bookmarkEnd w:id="1598"/>
    <w:bookmarkStart w:name="z2659" w:id="1599"/>
    <w:p>
      <w:pPr>
        <w:spacing w:after="0"/>
        <w:ind w:left="0"/>
        <w:jc w:val="both"/>
      </w:pPr>
      <w:r>
        <w:rPr>
          <w:rFonts w:ascii="Times New Roman"/>
          <w:b w:val="false"/>
          <w:i w:val="false"/>
          <w:color w:val="000000"/>
          <w:sz w:val="28"/>
        </w:rPr>
        <w:t>
      ___________________________________________________________</w:t>
      </w:r>
    </w:p>
    <w:bookmarkEnd w:id="1599"/>
    <w:bookmarkStart w:name="z2660" w:id="1600"/>
    <w:p>
      <w:pPr>
        <w:spacing w:after="0"/>
        <w:ind w:left="0"/>
        <w:jc w:val="both"/>
      </w:pPr>
      <w:r>
        <w:rPr>
          <w:rFonts w:ascii="Times New Roman"/>
          <w:b w:val="false"/>
          <w:i w:val="false"/>
          <w:color w:val="000000"/>
          <w:sz w:val="28"/>
        </w:rPr>
        <w:t>
                                               (қолы) (қолды таратып жазу)</w:t>
      </w:r>
    </w:p>
    <w:bookmarkEnd w:id="1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______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бағдарламаның әкімшісі</w:t>
            </w:r>
          </w:p>
        </w:tc>
      </w:tr>
    </w:tbl>
    <w:bookmarkStart w:name="z2668" w:id="1601"/>
    <w:p>
      <w:pPr>
        <w:spacing w:after="0"/>
        <w:ind w:left="0"/>
        <w:jc w:val="left"/>
      </w:pPr>
      <w:r>
        <w:rPr>
          <w:rFonts w:ascii="Times New Roman"/>
          <w:b/>
          <w:i w:val="false"/>
          <w:color w:val="000000"/>
        </w:rPr>
        <w:t xml:space="preserve"> ______жылға арналған төмен тұрған деңгейдегі бюджеттен қаржыландырылатын бюджеттік бағдарламалар әкімшісінің төлемдері бойынша қаржыландыру жоспарларын өзгертуге арналған өтінім</w:t>
      </w:r>
    </w:p>
    <w:bookmarkEnd w:id="1601"/>
    <w:bookmarkStart w:name="z2669" w:id="1602"/>
    <w:p>
      <w:pPr>
        <w:spacing w:after="0"/>
        <w:ind w:left="0"/>
        <w:jc w:val="both"/>
      </w:pPr>
      <w:r>
        <w:rPr>
          <w:rFonts w:ascii="Times New Roman"/>
          <w:b w:val="false"/>
          <w:i w:val="false"/>
          <w:color w:val="000000"/>
          <w:sz w:val="28"/>
        </w:rPr>
        <w:t>
      ______________________________________________________________</w:t>
      </w:r>
    </w:p>
    <w:bookmarkEnd w:id="1602"/>
    <w:bookmarkStart w:name="z2670" w:id="1603"/>
    <w:p>
      <w:pPr>
        <w:spacing w:after="0"/>
        <w:ind w:left="0"/>
        <w:jc w:val="both"/>
      </w:pPr>
      <w:r>
        <w:rPr>
          <w:rFonts w:ascii="Times New Roman"/>
          <w:b w:val="false"/>
          <w:i w:val="false"/>
          <w:color w:val="000000"/>
          <w:sz w:val="28"/>
        </w:rPr>
        <w:t>
      (төмен тұрған бюджетті атқару жөніндегі уәкілетті орган - атауы)</w:t>
      </w:r>
    </w:p>
    <w:bookmarkEnd w:id="1603"/>
    <w:bookmarkStart w:name="z2671" w:id="1604"/>
    <w:p>
      <w:pPr>
        <w:spacing w:after="0"/>
        <w:ind w:left="0"/>
        <w:jc w:val="both"/>
      </w:pPr>
      <w:r>
        <w:rPr>
          <w:rFonts w:ascii="Times New Roman"/>
          <w:b w:val="false"/>
          <w:i w:val="false"/>
          <w:color w:val="000000"/>
          <w:sz w:val="28"/>
        </w:rPr>
        <w:t>
      __________ мына бағдарламалар, кіші бағдарламалар бойынша өзгеріс енгізуді сұрайды:</w:t>
      </w:r>
    </w:p>
    <w:bookmarkEnd w:id="1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ӘкімшіБағдарлама Кіші бағдарлама Ерекшелік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2" w:id="1605"/>
    <w:p>
      <w:pPr>
        <w:spacing w:after="0"/>
        <w:ind w:left="0"/>
        <w:jc w:val="both"/>
      </w:pPr>
      <w:r>
        <w:rPr>
          <w:rFonts w:ascii="Times New Roman"/>
          <w:b w:val="false"/>
          <w:i w:val="false"/>
          <w:color w:val="000000"/>
          <w:sz w:val="28"/>
        </w:rPr>
        <w:t>
      Негіздеме:____________________________________________</w:t>
      </w:r>
    </w:p>
    <w:bookmarkEnd w:id="1605"/>
    <w:bookmarkStart w:name="z2673" w:id="1606"/>
    <w:p>
      <w:pPr>
        <w:spacing w:after="0"/>
        <w:ind w:left="0"/>
        <w:jc w:val="both"/>
      </w:pPr>
      <w:r>
        <w:rPr>
          <w:rFonts w:ascii="Times New Roman"/>
          <w:b w:val="false"/>
          <w:i w:val="false"/>
          <w:color w:val="000000"/>
          <w:sz w:val="28"/>
        </w:rPr>
        <w:t>
      Төмен тұрған бюджетті атқару жөніндегі уәкілетті органның</w:t>
      </w:r>
    </w:p>
    <w:bookmarkEnd w:id="1606"/>
    <w:bookmarkStart w:name="z2674" w:id="1607"/>
    <w:p>
      <w:pPr>
        <w:spacing w:after="0"/>
        <w:ind w:left="0"/>
        <w:jc w:val="both"/>
      </w:pPr>
      <w:r>
        <w:rPr>
          <w:rFonts w:ascii="Times New Roman"/>
          <w:b w:val="false"/>
          <w:i w:val="false"/>
          <w:color w:val="000000"/>
          <w:sz w:val="28"/>
        </w:rPr>
        <w:t>
      басшысы ________________________________________________________</w:t>
      </w:r>
    </w:p>
    <w:bookmarkEnd w:id="1607"/>
    <w:bookmarkStart w:name="z2675" w:id="1608"/>
    <w:p>
      <w:pPr>
        <w:spacing w:after="0"/>
        <w:ind w:left="0"/>
        <w:jc w:val="both"/>
      </w:pPr>
      <w:r>
        <w:rPr>
          <w:rFonts w:ascii="Times New Roman"/>
          <w:b w:val="false"/>
          <w:i w:val="false"/>
          <w:color w:val="000000"/>
          <w:sz w:val="28"/>
        </w:rPr>
        <w:t>
      __________________________</w:t>
      </w:r>
    </w:p>
    <w:bookmarkEnd w:id="1608"/>
    <w:bookmarkStart w:name="z2676" w:id="1609"/>
    <w:p>
      <w:pPr>
        <w:spacing w:after="0"/>
        <w:ind w:left="0"/>
        <w:jc w:val="both"/>
      </w:pPr>
      <w:r>
        <w:rPr>
          <w:rFonts w:ascii="Times New Roman"/>
          <w:b w:val="false"/>
          <w:i w:val="false"/>
          <w:color w:val="000000"/>
          <w:sz w:val="28"/>
        </w:rPr>
        <w:t>
      (қолы) (қолды таратып жазу)</w:t>
      </w:r>
    </w:p>
    <w:bookmarkEnd w:id="1609"/>
    <w:bookmarkStart w:name="z2677" w:id="1610"/>
    <w:p>
      <w:pPr>
        <w:spacing w:after="0"/>
        <w:ind w:left="0"/>
        <w:jc w:val="both"/>
      </w:pPr>
      <w:r>
        <w:rPr>
          <w:rFonts w:ascii="Times New Roman"/>
          <w:b w:val="false"/>
          <w:i w:val="false"/>
          <w:color w:val="000000"/>
          <w:sz w:val="28"/>
        </w:rPr>
        <w:t>
      Мөр орны</w:t>
      </w:r>
    </w:p>
    <w:bookmarkEnd w:id="1610"/>
    <w:bookmarkStart w:name="z2678" w:id="1611"/>
    <w:p>
      <w:pPr>
        <w:spacing w:after="0"/>
        <w:ind w:left="0"/>
        <w:jc w:val="both"/>
      </w:pPr>
      <w:r>
        <w:rPr>
          <w:rFonts w:ascii="Times New Roman"/>
          <w:b w:val="false"/>
          <w:i w:val="false"/>
          <w:color w:val="000000"/>
          <w:sz w:val="28"/>
        </w:rPr>
        <w:t>
      Қаржыландырудың жиынтық жоспарын жасауға жауапты төмен тұрған бюджетті атқару жөніндегі уәкілетті органның құрылымдық бөлімшесінің басшысы</w:t>
      </w:r>
    </w:p>
    <w:bookmarkEnd w:id="1611"/>
    <w:bookmarkStart w:name="z2679" w:id="1612"/>
    <w:p>
      <w:pPr>
        <w:spacing w:after="0"/>
        <w:ind w:left="0"/>
        <w:jc w:val="both"/>
      </w:pPr>
      <w:r>
        <w:rPr>
          <w:rFonts w:ascii="Times New Roman"/>
          <w:b w:val="false"/>
          <w:i w:val="false"/>
          <w:color w:val="000000"/>
          <w:sz w:val="28"/>
        </w:rPr>
        <w:t>
      _____________________________________________</w:t>
      </w:r>
    </w:p>
    <w:bookmarkEnd w:id="1612"/>
    <w:bookmarkStart w:name="z2680" w:id="1613"/>
    <w:p>
      <w:pPr>
        <w:spacing w:after="0"/>
        <w:ind w:left="0"/>
        <w:jc w:val="both"/>
      </w:pPr>
      <w:r>
        <w:rPr>
          <w:rFonts w:ascii="Times New Roman"/>
          <w:b w:val="false"/>
          <w:i w:val="false"/>
          <w:color w:val="000000"/>
          <w:sz w:val="28"/>
        </w:rPr>
        <w:t>
      (қолы) (қолды таратып жазу)</w:t>
      </w:r>
    </w:p>
    <w:bookmarkEnd w:id="1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 басшысы (белгіленген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тәртіппен орталық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аппарат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өкілеттіктері жүктелген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 әкімшісінің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697" w:id="1614"/>
    <w:p>
      <w:pPr>
        <w:spacing w:after="0"/>
        <w:ind w:left="0"/>
        <w:jc w:val="left"/>
      </w:pPr>
      <w:r>
        <w:rPr>
          <w:rFonts w:ascii="Times New Roman"/>
          <w:b/>
          <w:i w:val="false"/>
          <w:color w:val="000000"/>
        </w:rPr>
        <w:t xml:space="preserve"> ___жылы "__"_______ _________________ __________________ негізінде бюджеттің міндеттемелері бойынша ___________________ жоспарына (мемлекеттік мекеменің атауы) жеке қаржыландыру өзгерістер енгізу туралы №___ анықтама</w:t>
      </w:r>
    </w:p>
    <w:bookmarkEnd w:id="1614"/>
    <w:bookmarkStart w:name="z2698" w:id="1615"/>
    <w:p>
      <w:pPr>
        <w:spacing w:after="0"/>
        <w:ind w:left="0"/>
        <w:jc w:val="both"/>
      </w:pPr>
      <w:r>
        <w:rPr>
          <w:rFonts w:ascii="Times New Roman"/>
          <w:b w:val="false"/>
          <w:i w:val="false"/>
          <w:color w:val="000000"/>
          <w:sz w:val="28"/>
        </w:rPr>
        <w:t>
      (мың теңге)</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9" w:id="1616"/>
    <w:p>
      <w:pPr>
        <w:spacing w:after="0"/>
        <w:ind w:left="0"/>
        <w:jc w:val="both"/>
      </w:pPr>
      <w:r>
        <w:rPr>
          <w:rFonts w:ascii="Times New Roman"/>
          <w:b w:val="false"/>
          <w:i w:val="false"/>
          <w:color w:val="000000"/>
          <w:sz w:val="28"/>
        </w:rPr>
        <w:t>
      кестенің жалғасы</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0" w:id="1617"/>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бағдарламалардың әкімшісінің құрылымдық бөлімшесінің басшысы</w:t>
      </w:r>
    </w:p>
    <w:bookmarkEnd w:id="1617"/>
    <w:bookmarkStart w:name="z2701" w:id="1618"/>
    <w:p>
      <w:pPr>
        <w:spacing w:after="0"/>
        <w:ind w:left="0"/>
        <w:jc w:val="both"/>
      </w:pPr>
      <w:r>
        <w:rPr>
          <w:rFonts w:ascii="Times New Roman"/>
          <w:b w:val="false"/>
          <w:i w:val="false"/>
          <w:color w:val="000000"/>
          <w:sz w:val="28"/>
        </w:rPr>
        <w:t>
      ________ ____________________</w:t>
      </w:r>
    </w:p>
    <w:bookmarkEnd w:id="1618"/>
    <w:bookmarkStart w:name="z2702" w:id="1619"/>
    <w:p>
      <w:pPr>
        <w:spacing w:after="0"/>
        <w:ind w:left="0"/>
        <w:jc w:val="both"/>
      </w:pPr>
      <w:r>
        <w:rPr>
          <w:rFonts w:ascii="Times New Roman"/>
          <w:b w:val="false"/>
          <w:i w:val="false"/>
          <w:color w:val="000000"/>
          <w:sz w:val="28"/>
        </w:rPr>
        <w:t>
      (қолы) (қолды таратып жазу)</w:t>
      </w:r>
    </w:p>
    <w:bookmarkEnd w:id="1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2705" w:id="1620"/>
    <w:p>
      <w:pPr>
        <w:spacing w:after="0"/>
        <w:ind w:left="0"/>
        <w:jc w:val="left"/>
      </w:pPr>
      <w:r>
        <w:rPr>
          <w:rFonts w:ascii="Times New Roman"/>
          <w:b/>
          <w:i w:val="false"/>
          <w:color w:val="000000"/>
        </w:rPr>
        <w:t xml:space="preserve"> __ жыл "___" ____________ ____________ негізінде Міндеттемелер бойынша жеке қаржыландыру жоспарына өзгерістер енгізу туралы "___" _____________ № __________ Анықтама</w:t>
      </w:r>
    </w:p>
    <w:bookmarkEnd w:id="1620"/>
    <w:bookmarkStart w:name="z2706" w:id="1621"/>
    <w:p>
      <w:pPr>
        <w:spacing w:after="0"/>
        <w:ind w:left="0"/>
        <w:jc w:val="both"/>
      </w:pPr>
      <w:r>
        <w:rPr>
          <w:rFonts w:ascii="Times New Roman"/>
          <w:b w:val="false"/>
          <w:i w:val="false"/>
          <w:color w:val="000000"/>
          <w:sz w:val="28"/>
        </w:rPr>
        <w:t>
      (мың теңге)</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7" w:id="1622"/>
    <w:p>
      <w:pPr>
        <w:spacing w:after="0"/>
        <w:ind w:left="0"/>
        <w:jc w:val="both"/>
      </w:pPr>
      <w:r>
        <w:rPr>
          <w:rFonts w:ascii="Times New Roman"/>
          <w:b w:val="false"/>
          <w:i w:val="false"/>
          <w:color w:val="000000"/>
          <w:sz w:val="28"/>
        </w:rPr>
        <w:t>
      кестенің жалғасы</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8" w:id="1623"/>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w:t>
      </w:r>
    </w:p>
    <w:bookmarkEnd w:id="1623"/>
    <w:bookmarkStart w:name="z2709" w:id="1624"/>
    <w:p>
      <w:pPr>
        <w:spacing w:after="0"/>
        <w:ind w:left="0"/>
        <w:jc w:val="both"/>
      </w:pPr>
      <w:r>
        <w:rPr>
          <w:rFonts w:ascii="Times New Roman"/>
          <w:b w:val="false"/>
          <w:i w:val="false"/>
          <w:color w:val="000000"/>
          <w:sz w:val="28"/>
        </w:rPr>
        <w:t>
      Жеке қаржыландыру жоспарларды жасау үшін жауапты бюджетті атқару жөніндегі уәкілетті органның құрылымдық бөлімше басшысының тегі, аты, әкесінің (ол болған жағдайда):</w:t>
      </w:r>
    </w:p>
    <w:bookmarkEnd w:id="1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 басшысы (белгіленген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тәртіппен орталық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аппарат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өкілеттіктері жүктелген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 әкімшісінің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726" w:id="1625"/>
    <w:p>
      <w:pPr>
        <w:spacing w:after="0"/>
        <w:ind w:left="0"/>
        <w:jc w:val="left"/>
      </w:pPr>
      <w:r>
        <w:rPr>
          <w:rFonts w:ascii="Times New Roman"/>
          <w:b/>
          <w:i w:val="false"/>
          <w:color w:val="000000"/>
        </w:rPr>
        <w:t xml:space="preserve"> _жылы "__"_______негізінде _________________бюджеттің төлемдері бойынша ____________________________жеке қаржыландыру жоспарына (мемлекеттік мекеменің атауы) өзгерістер енгізу туралы № анықтама</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7" w:id="1626"/>
    <w:p>
      <w:pPr>
        <w:spacing w:after="0"/>
        <w:ind w:left="0"/>
        <w:jc w:val="both"/>
      </w:pPr>
      <w:r>
        <w:rPr>
          <w:rFonts w:ascii="Times New Roman"/>
          <w:b w:val="false"/>
          <w:i w:val="false"/>
          <w:color w:val="000000"/>
          <w:sz w:val="28"/>
        </w:rPr>
        <w:t>
      кестенің жалғасы</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8" w:id="1627"/>
    <w:p>
      <w:pPr>
        <w:spacing w:after="0"/>
        <w:ind w:left="0"/>
        <w:jc w:val="both"/>
      </w:pPr>
      <w:r>
        <w:rPr>
          <w:rFonts w:ascii="Times New Roman"/>
          <w:b w:val="false"/>
          <w:i w:val="false"/>
          <w:color w:val="000000"/>
          <w:sz w:val="28"/>
        </w:rPr>
        <w:t>
      Қаржыландырудың жеке жоспарын жасауға жауапты бюджеттік бағдарламалардың әкімшісінің құрылымдық бөлімшесінің басшысы ________ ____________________________________________________________________</w:t>
      </w:r>
    </w:p>
    <w:bookmarkEnd w:id="1627"/>
    <w:bookmarkStart w:name="z2729" w:id="1628"/>
    <w:p>
      <w:pPr>
        <w:spacing w:after="0"/>
        <w:ind w:left="0"/>
        <w:jc w:val="both"/>
      </w:pPr>
      <w:r>
        <w:rPr>
          <w:rFonts w:ascii="Times New Roman"/>
          <w:b w:val="false"/>
          <w:i w:val="false"/>
          <w:color w:val="000000"/>
          <w:sz w:val="28"/>
        </w:rPr>
        <w:t>
      _________________________</w:t>
      </w:r>
    </w:p>
    <w:bookmarkEnd w:id="1628"/>
    <w:bookmarkStart w:name="z2730" w:id="1629"/>
    <w:p>
      <w:pPr>
        <w:spacing w:after="0"/>
        <w:ind w:left="0"/>
        <w:jc w:val="both"/>
      </w:pPr>
      <w:r>
        <w:rPr>
          <w:rFonts w:ascii="Times New Roman"/>
          <w:b w:val="false"/>
          <w:i w:val="false"/>
          <w:color w:val="000000"/>
          <w:sz w:val="28"/>
        </w:rPr>
        <w:t>
      (қолы) (қолды таратып жазу)</w:t>
      </w:r>
    </w:p>
    <w:bookmarkEnd w:id="1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bookmarkStart w:name="z2733" w:id="1630"/>
    <w:p>
      <w:pPr>
        <w:spacing w:after="0"/>
        <w:ind w:left="0"/>
        <w:jc w:val="left"/>
      </w:pPr>
      <w:r>
        <w:rPr>
          <w:rFonts w:ascii="Times New Roman"/>
          <w:b/>
          <w:i w:val="false"/>
          <w:color w:val="000000"/>
        </w:rPr>
        <w:t xml:space="preserve"> __ жыл "___" ________________________ негізінде Төлемдер бойынша жеке қаржыландыру жоспарына өзгерістер енгізу туралы "___" _____________ № __________ анықтама</w:t>
      </w:r>
    </w:p>
    <w:bookmarkEnd w:id="1630"/>
    <w:bookmarkStart w:name="z2734" w:id="1631"/>
    <w:p>
      <w:pPr>
        <w:spacing w:after="0"/>
        <w:ind w:left="0"/>
        <w:jc w:val="both"/>
      </w:pPr>
      <w:r>
        <w:rPr>
          <w:rFonts w:ascii="Times New Roman"/>
          <w:b w:val="false"/>
          <w:i w:val="false"/>
          <w:color w:val="000000"/>
          <w:sz w:val="28"/>
        </w:rPr>
        <w:t>
      (мың теңге)</w:t>
      </w:r>
    </w:p>
    <w:bookmarkEnd w:id="1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Әкімшілікбюджеттік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5" w:id="1632"/>
    <w:p>
      <w:pPr>
        <w:spacing w:after="0"/>
        <w:ind w:left="0"/>
        <w:jc w:val="both"/>
      </w:pPr>
      <w:r>
        <w:rPr>
          <w:rFonts w:ascii="Times New Roman"/>
          <w:b w:val="false"/>
          <w:i w:val="false"/>
          <w:color w:val="000000"/>
          <w:sz w:val="28"/>
        </w:rPr>
        <w:t>
      кестенің жалғасы</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6" w:id="1633"/>
    <w:p>
      <w:pPr>
        <w:spacing w:after="0"/>
        <w:ind w:left="0"/>
        <w:jc w:val="both"/>
      </w:pPr>
      <w:r>
        <w:rPr>
          <w:rFonts w:ascii="Times New Roman"/>
          <w:b w:val="false"/>
          <w:i w:val="false"/>
          <w:color w:val="000000"/>
          <w:sz w:val="28"/>
        </w:rPr>
        <w:t>
      Бюджеттік атқару жөніндегі уәкілетті орган басшының тегі, аты, әкесінің аты (ол болған жағдайда): ____________________________________                    </w:t>
      </w:r>
    </w:p>
    <w:bookmarkEnd w:id="1633"/>
    <w:bookmarkStart w:name="z2737" w:id="1634"/>
    <w:p>
      <w:pPr>
        <w:spacing w:after="0"/>
        <w:ind w:left="0"/>
        <w:jc w:val="both"/>
      </w:pPr>
      <w:r>
        <w:rPr>
          <w:rFonts w:ascii="Times New Roman"/>
          <w:b w:val="false"/>
          <w:i w:val="false"/>
          <w:color w:val="000000"/>
          <w:sz w:val="28"/>
        </w:rPr>
        <w:t>
      Жеке қаржыландыру жоспарларды жасау үшін жауапты бюджетті атқару жөніндегі уәкілетті органның құрылымдық бөлімше басшысының тегі, аты, әкесінің аты (ол болған жағдайда):______________________________</w:t>
      </w:r>
    </w:p>
    <w:bookmarkEnd w:id="1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w:t>
            </w:r>
            <w:r>
              <w:br/>
            </w:r>
            <w:r>
              <w:rPr>
                <w:rFonts w:ascii="Times New Roman"/>
                <w:b w:val="false"/>
                <w:i w:val="false"/>
                <w:color w:val="000000"/>
                <w:sz w:val="20"/>
              </w:rPr>
              <w:t>кассалық қызмет көрсету рәсімдеріне,</w:t>
            </w:r>
            <w:r>
              <w:br/>
            </w:r>
            <w:r>
              <w:rPr>
                <w:rFonts w:ascii="Times New Roman"/>
                <w:b w:val="false"/>
                <w:i w:val="false"/>
                <w:color w:val="000000"/>
                <w:sz w:val="20"/>
              </w:rPr>
              <w:t>қазынашылық есепке алу және мониторинг</w:t>
            </w:r>
            <w:r>
              <w:br/>
            </w:r>
            <w:r>
              <w:rPr>
                <w:rFonts w:ascii="Times New Roman"/>
                <w:b w:val="false"/>
                <w:i w:val="false"/>
                <w:color w:val="000000"/>
                <w:sz w:val="20"/>
              </w:rPr>
              <w:t>рәсімдеріне 39-қосымша</w:t>
            </w:r>
            <w:r>
              <w:br/>
            </w:r>
            <w:r>
              <w:rPr>
                <w:rFonts w:ascii="Times New Roman"/>
                <w:b w:val="false"/>
                <w:i w:val="false"/>
                <w:color w:val="000000"/>
                <w:sz w:val="20"/>
              </w:rPr>
              <w:t>Бюджетті атқару жөніндегі уәкілетті органның/</w:t>
            </w:r>
            <w:r>
              <w:br/>
            </w:r>
            <w:r>
              <w:rPr>
                <w:rFonts w:ascii="Times New Roman"/>
                <w:b w:val="false"/>
                <w:i w:val="false"/>
                <w:color w:val="000000"/>
                <w:sz w:val="20"/>
              </w:rPr>
              <w:t>аудандық маңызы бар қала, ауыл,</w:t>
            </w:r>
            <w:r>
              <w:br/>
            </w:r>
            <w:r>
              <w:rPr>
                <w:rFonts w:ascii="Times New Roman"/>
                <w:b w:val="false"/>
                <w:i w:val="false"/>
                <w:color w:val="000000"/>
                <w:sz w:val="20"/>
              </w:rPr>
              <w:t>кент, ауылдық округтің әкімінің</w:t>
            </w:r>
            <w:r>
              <w:br/>
            </w:r>
            <w:r>
              <w:rPr>
                <w:rFonts w:ascii="Times New Roman"/>
                <w:b w:val="false"/>
                <w:i w:val="false"/>
                <w:color w:val="000000"/>
                <w:sz w:val="20"/>
              </w:rPr>
              <w:t>аппаратының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 _________________ жылы</w:t>
            </w:r>
            <w:r>
              <w:br/>
            </w:r>
            <w:r>
              <w:rPr>
                <w:rFonts w:ascii="Times New Roman"/>
                <w:b w:val="false"/>
                <w:i w:val="false"/>
                <w:color w:val="000000"/>
                <w:sz w:val="20"/>
              </w:rPr>
              <w:t>Мөр орны</w:t>
            </w:r>
          </w:p>
        </w:tc>
      </w:tr>
    </w:tbl>
    <w:bookmarkStart w:name="z2754" w:id="1635"/>
    <w:p>
      <w:pPr>
        <w:spacing w:after="0"/>
        <w:ind w:left="0"/>
        <w:jc w:val="left"/>
      </w:pPr>
      <w:r>
        <w:rPr>
          <w:rFonts w:ascii="Times New Roman"/>
          <w:b/>
          <w:i w:val="false"/>
          <w:color w:val="000000"/>
        </w:rPr>
        <w:t xml:space="preserve"> __ жыл "__" ___________ ____________ негізінде_____ бюджетінің төлемдер бойынша қаржыландырудың жиынтық жоспарына өзгерістер енгізу туралы № __ анықтама</w:t>
      </w:r>
    </w:p>
    <w:bookmarkEnd w:id="1635"/>
    <w:p>
      <w:pPr>
        <w:spacing w:after="0"/>
        <w:ind w:left="0"/>
        <w:jc w:val="both"/>
      </w:pPr>
      <w:r>
        <w:rPr>
          <w:rFonts w:ascii="Times New Roman"/>
          <w:b w:val="false"/>
          <w:i w:val="false"/>
          <w:color w:val="ff0000"/>
          <w:sz w:val="28"/>
        </w:rPr>
        <w:t xml:space="preserve">
      Ескерту. 39-қосымша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(анықтаманы қалыптастыру күні)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 Ә</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/аудандық маңызы бар қала, ауыл, кент, ауылдық округ әкімі аппараты басшының орынбасары (жергілікті бюджеттер үшін)</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 / аудандық маңызы бар қала, ауыл, кент, ауылдық округ әкімі аппараты құрылымдық бөлімшесінің басшысы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басшысы (республикалық бюджет үшін)</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Анықтама– республикалық бюджет бойынша екі дана және жергілікті бюджет бойынша үш дана, оның біреуі - бюджеттік бағдарламалардың әкімшісіне.</w:t>
      </w:r>
    </w:p>
    <w:p>
      <w:pPr>
        <w:spacing w:after="0"/>
        <w:ind w:left="0"/>
        <w:jc w:val="both"/>
      </w:pPr>
      <w:r>
        <w:rPr>
          <w:rFonts w:ascii="Times New Roman"/>
          <w:b w:val="false"/>
          <w:i w:val="false"/>
          <w:color w:val="000000"/>
          <w:sz w:val="28"/>
        </w:rPr>
        <w:t>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нықтаманы төмен тұрған бюджетті атқару жөніндегі уәкілетті органға жоғары тұрған бюджеттің бюджеттік бағдарламаларының әкімшісі береді.</w:t>
      </w:r>
    </w:p>
    <w:p>
      <w:pPr>
        <w:spacing w:after="0"/>
        <w:ind w:left="0"/>
        <w:jc w:val="both"/>
      </w:pPr>
      <w:r>
        <w:rPr>
          <w:rFonts w:ascii="Times New Roman"/>
          <w:b w:val="false"/>
          <w:i w:val="false"/>
          <w:color w:val="000000"/>
          <w:sz w:val="28"/>
        </w:rPr>
        <w:t>
      бюджеттік бағдарламалар әкімшісінің өтінімдері.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bookmarkStart w:name="z2770" w:id="1636"/>
    <w:p>
      <w:pPr>
        <w:spacing w:after="0"/>
        <w:ind w:left="0"/>
        <w:jc w:val="left"/>
      </w:pPr>
      <w:r>
        <w:rPr>
          <w:rFonts w:ascii="Times New Roman"/>
          <w:b/>
          <w:i w:val="false"/>
          <w:color w:val="000000"/>
        </w:rPr>
        <w:t xml:space="preserve"> "___" __ жыл "___"____________ ____________ негізінде төлемдер бойынша жиынтық қаржыландыру жоспарына өзгерістер енгізу туралы № ___ анықтама</w:t>
      </w:r>
    </w:p>
    <w:bookmarkEnd w:id="1636"/>
    <w:bookmarkStart w:name="z2771" w:id="1637"/>
    <w:p>
      <w:pPr>
        <w:spacing w:after="0"/>
        <w:ind w:left="0"/>
        <w:jc w:val="both"/>
      </w:pPr>
      <w:r>
        <w:rPr>
          <w:rFonts w:ascii="Times New Roman"/>
          <w:b w:val="false"/>
          <w:i w:val="false"/>
          <w:color w:val="000000"/>
          <w:sz w:val="28"/>
        </w:rPr>
        <w:t>
      (мың теңге)</w:t>
      </w:r>
    </w:p>
    <w:bookmarkEnd w:id="1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2" w:id="1638"/>
    <w:p>
      <w:pPr>
        <w:spacing w:after="0"/>
        <w:ind w:left="0"/>
        <w:jc w:val="both"/>
      </w:pPr>
      <w:r>
        <w:rPr>
          <w:rFonts w:ascii="Times New Roman"/>
          <w:b w:val="false"/>
          <w:i w:val="false"/>
          <w:color w:val="000000"/>
          <w:sz w:val="28"/>
        </w:rPr>
        <w:t>
      кестенің жалғасы</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3" w:id="1639"/>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1639"/>
    <w:bookmarkStart w:name="z2774" w:id="1640"/>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(ол болған жағдайда):</w:t>
      </w:r>
    </w:p>
    <w:bookmarkEnd w:id="1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w:t>
            </w:r>
            <w:r>
              <w:br/>
            </w:r>
            <w:r>
              <w:rPr>
                <w:rFonts w:ascii="Times New Roman"/>
                <w:b w:val="false"/>
                <w:i w:val="false"/>
                <w:color w:val="000000"/>
                <w:sz w:val="20"/>
              </w:rPr>
              <w:t>кассалық қызмет көрсету рәсімдеріне,</w:t>
            </w:r>
            <w:r>
              <w:br/>
            </w:r>
            <w:r>
              <w:rPr>
                <w:rFonts w:ascii="Times New Roman"/>
                <w:b w:val="false"/>
                <w:i w:val="false"/>
                <w:color w:val="000000"/>
                <w:sz w:val="20"/>
              </w:rPr>
              <w:t>қазынашылық есепке алу және мониторинг</w:t>
            </w:r>
            <w:r>
              <w:br/>
            </w:r>
            <w:r>
              <w:rPr>
                <w:rFonts w:ascii="Times New Roman"/>
                <w:b w:val="false"/>
                <w:i w:val="false"/>
                <w:color w:val="000000"/>
                <w:sz w:val="20"/>
              </w:rPr>
              <w:t>рәсімдеріне 41-қосымша</w:t>
            </w:r>
            <w:r>
              <w:br/>
            </w:r>
            <w:r>
              <w:rPr>
                <w:rFonts w:ascii="Times New Roman"/>
                <w:b w:val="false"/>
                <w:i w:val="false"/>
                <w:color w:val="000000"/>
                <w:sz w:val="20"/>
              </w:rPr>
              <w:t>Бюджетті атқару жөніндегі уәкілетті органның/</w:t>
            </w:r>
            <w:r>
              <w:br/>
            </w:r>
            <w:r>
              <w:rPr>
                <w:rFonts w:ascii="Times New Roman"/>
                <w:b w:val="false"/>
                <w:i w:val="false"/>
                <w:color w:val="000000"/>
                <w:sz w:val="20"/>
              </w:rPr>
              <w:t>удандық маңызы бар қала, ауыл, кент, ауылдық</w:t>
            </w:r>
            <w:r>
              <w:br/>
            </w:r>
            <w:r>
              <w:rPr>
                <w:rFonts w:ascii="Times New Roman"/>
                <w:b w:val="false"/>
                <w:i w:val="false"/>
                <w:color w:val="000000"/>
                <w:sz w:val="20"/>
              </w:rPr>
              <w:t>округтің әкімінің аппаратының басшысы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 _________________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791" w:id="1641"/>
    <w:p>
      <w:pPr>
        <w:spacing w:after="0"/>
        <w:ind w:left="0"/>
        <w:jc w:val="left"/>
      </w:pPr>
      <w:r>
        <w:rPr>
          <w:rFonts w:ascii="Times New Roman"/>
          <w:b/>
          <w:i w:val="false"/>
          <w:color w:val="000000"/>
        </w:rPr>
        <w:t xml:space="preserve"> ______ бюджетінің міндеттемелер бойынша қаржыландырудың жиынтық жоспарына өзгерістер енгізу туралы № ____ анықтама _ жыл "__" ________ _________ негізінде ____________________________________________________________________ (анықтаманы қалыптастыру күні)</w:t>
      </w:r>
    </w:p>
    <w:bookmarkEnd w:id="1641"/>
    <w:p>
      <w:pPr>
        <w:spacing w:after="0"/>
        <w:ind w:left="0"/>
        <w:jc w:val="both"/>
      </w:pPr>
      <w:r>
        <w:rPr>
          <w:rFonts w:ascii="Times New Roman"/>
          <w:b w:val="false"/>
          <w:i w:val="false"/>
          <w:color w:val="ff0000"/>
          <w:sz w:val="28"/>
        </w:rPr>
        <w:t xml:space="preserve">
      Ескерту. 41-қосымша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/аудандық маңызы бар қала, ауыл, кент, ауылдық округ әкімінің аппараты басшының орынбасары (жергілікті бюджеттер үшін)</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 /аудандық маңызы бар қала, ауыл, кент, ауылдық округ әкімінің аппараты құрылымдық бөлімшесінің басшысы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Жиынтық жоспарды атқарылуына жауапты бюджетті атқару жөніндегі уәкілетті органның басшысы (республикалық бюджет үшін)</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Анықтама – республикалық бюджет бойынша екі дана және жергілікті бюджет бойынша үш дана, оның біреуі - бюджеттік бағдарламалардың әкімшісіне.</w:t>
      </w:r>
    </w:p>
    <w:p>
      <w:pPr>
        <w:spacing w:after="0"/>
        <w:ind w:left="0"/>
        <w:jc w:val="both"/>
      </w:pPr>
      <w:r>
        <w:rPr>
          <w:rFonts w:ascii="Times New Roman"/>
          <w:b w:val="false"/>
          <w:i w:val="false"/>
          <w:color w:val="000000"/>
          <w:sz w:val="28"/>
        </w:rPr>
        <w:t>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анықтаманы төмен тұрған бюджетті атқару жөніндегі уәкілетті органға жоғары тұрған бюджеттің бюджеттік бағдарламаларының әкімшісі береді.</w:t>
      </w:r>
    </w:p>
    <w:p>
      <w:pPr>
        <w:spacing w:after="0"/>
        <w:ind w:left="0"/>
        <w:jc w:val="both"/>
      </w:pPr>
      <w:r>
        <w:rPr>
          <w:rFonts w:ascii="Times New Roman"/>
          <w:b w:val="false"/>
          <w:i w:val="false"/>
          <w:color w:val="000000"/>
          <w:sz w:val="28"/>
        </w:rPr>
        <w:t>
      бюджеттік бағдарламалар әкімшісінің өтінімдері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bookmarkStart w:name="z2808" w:id="1642"/>
    <w:p>
      <w:pPr>
        <w:spacing w:after="0"/>
        <w:ind w:left="0"/>
        <w:jc w:val="left"/>
      </w:pPr>
      <w:r>
        <w:rPr>
          <w:rFonts w:ascii="Times New Roman"/>
          <w:b/>
          <w:i w:val="false"/>
          <w:color w:val="000000"/>
        </w:rPr>
        <w:t xml:space="preserve"> _ жыл "___" ____________ ____________ негізінде міндеттемелер бойынша жиынтық қаржыландыру жоспарына өзгерістер енгізу туралы "___" _____________ № __________ анықтама</w:t>
      </w:r>
    </w:p>
    <w:bookmarkEnd w:id="1642"/>
    <w:bookmarkStart w:name="z2809" w:id="1643"/>
    <w:p>
      <w:pPr>
        <w:spacing w:after="0"/>
        <w:ind w:left="0"/>
        <w:jc w:val="both"/>
      </w:pPr>
      <w:r>
        <w:rPr>
          <w:rFonts w:ascii="Times New Roman"/>
          <w:b w:val="false"/>
          <w:i w:val="false"/>
          <w:color w:val="000000"/>
          <w:sz w:val="28"/>
        </w:rPr>
        <w:t>
      (мың теңге)</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0" w:id="1644"/>
    <w:p>
      <w:pPr>
        <w:spacing w:after="0"/>
        <w:ind w:left="0"/>
        <w:jc w:val="both"/>
      </w:pPr>
      <w:r>
        <w:rPr>
          <w:rFonts w:ascii="Times New Roman"/>
          <w:b w:val="false"/>
          <w:i w:val="false"/>
          <w:color w:val="000000"/>
          <w:sz w:val="28"/>
        </w:rPr>
        <w:t>
      кестенің жалғасы</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1" w:id="1645"/>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1645"/>
    <w:bookmarkStart w:name="z2812" w:id="1646"/>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(ол болған жағдайда):</w:t>
      </w:r>
    </w:p>
    <w:bookmarkEnd w:id="1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bookmarkStart w:name="z2815" w:id="1647"/>
    <w:p>
      <w:pPr>
        <w:spacing w:after="0"/>
        <w:ind w:left="0"/>
        <w:jc w:val="left"/>
      </w:pPr>
      <w:r>
        <w:rPr>
          <w:rFonts w:ascii="Times New Roman"/>
          <w:b/>
          <w:i w:val="false"/>
          <w:color w:val="000000"/>
        </w:rPr>
        <w:t xml:space="preserve"> Есепті берудің қаржы жылына нақтыланған жоспары ___ жыл __________  "___" негізінде __________________</w:t>
      </w:r>
    </w:p>
    <w:bookmarkEnd w:id="1647"/>
    <w:bookmarkStart w:name="z2816" w:id="1648"/>
    <w:p>
      <w:pPr>
        <w:spacing w:after="0"/>
        <w:ind w:left="0"/>
        <w:jc w:val="both"/>
      </w:pPr>
      <w:r>
        <w:rPr>
          <w:rFonts w:ascii="Times New Roman"/>
          <w:b w:val="false"/>
          <w:i w:val="false"/>
          <w:color w:val="000000"/>
          <w:sz w:val="28"/>
        </w:rPr>
        <w:t>
      (мың теңге)</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7" w:id="1649"/>
    <w:p>
      <w:pPr>
        <w:spacing w:after="0"/>
        <w:ind w:left="0"/>
        <w:jc w:val="both"/>
      </w:pPr>
      <w:r>
        <w:rPr>
          <w:rFonts w:ascii="Times New Roman"/>
          <w:b w:val="false"/>
          <w:i w:val="false"/>
          <w:color w:val="000000"/>
          <w:sz w:val="28"/>
        </w:rPr>
        <w:t>
      кестенің жалғасы</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8" w:id="1650"/>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1650"/>
    <w:bookmarkStart w:name="z2819" w:id="1651"/>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(ол болған жағдайда):</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0" w:id="1652"/>
    <w:p>
      <w:pPr>
        <w:spacing w:after="0"/>
        <w:ind w:left="0"/>
        <w:jc w:val="both"/>
      </w:pPr>
      <w:r>
        <w:rPr>
          <w:rFonts w:ascii="Times New Roman"/>
          <w:b w:val="false"/>
          <w:i w:val="false"/>
          <w:color w:val="000000"/>
          <w:sz w:val="28"/>
        </w:rPr>
        <w:t>
      кестенің жалғасы</w:t>
      </w:r>
    </w:p>
    <w:bookmarkEnd w:id="1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1" w:id="1653"/>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(ол болған жағдайда):</w:t>
      </w:r>
    </w:p>
    <w:bookmarkEnd w:id="1653"/>
    <w:bookmarkStart w:name="z2822" w:id="1654"/>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(ол болған жағдайда):</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bl>
    <w:bookmarkStart w:name="z2825" w:id="1655"/>
    <w:p>
      <w:pPr>
        <w:spacing w:after="0"/>
        <w:ind w:left="0"/>
        <w:jc w:val="left"/>
      </w:pPr>
      <w:r>
        <w:rPr>
          <w:rFonts w:ascii="Times New Roman"/>
          <w:b/>
          <w:i w:val="false"/>
          <w:color w:val="000000"/>
        </w:rPr>
        <w:t xml:space="preserve"> _________________________________________________________________ (мемлекеттік қазынашылыққа/мемлекеттік қазынашылық органына) _________________________________________________________________ (бюджеттік бағдарламалардың әкімшісі/мемлекеттік қазынашылық органы) ______жылғы "__"__________ мемлекеттік мекемелерге код беруге арналған өтінім</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тиістілік коды (Қазақстан Республикасының Бірыңғай бюджеттік сыныптамасына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коды (салық түсімдерін есепке алатын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басшысының Тегі,аты,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бас бухгалтерінің Тегі,аты,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Бизнес –сәйкестендіру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енген мемлекеттік мекеменің заңды мекенжайы, телефоны, факсі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(мемлекеттік мекеме құрылуына негіз болған нормативтік 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мирасқор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826" w:id="1656"/>
    <w:p>
      <w:pPr>
        <w:spacing w:after="0"/>
        <w:ind w:left="0"/>
        <w:jc w:val="both"/>
      </w:pPr>
      <w:r>
        <w:rPr>
          <w:rFonts w:ascii="Times New Roman"/>
          <w:b w:val="false"/>
          <w:i w:val="false"/>
          <w:color w:val="000000"/>
          <w:sz w:val="28"/>
        </w:rPr>
        <w:t>
      Бюджеттік бағдарламалар әкімшісінің (мемлекеттік қазынашылық органының) басшысы</w:t>
      </w:r>
    </w:p>
    <w:bookmarkEnd w:id="1656"/>
    <w:bookmarkStart w:name="z2827" w:id="1657"/>
    <w:p>
      <w:pPr>
        <w:spacing w:after="0"/>
        <w:ind w:left="0"/>
        <w:jc w:val="both"/>
      </w:pPr>
      <w:r>
        <w:rPr>
          <w:rFonts w:ascii="Times New Roman"/>
          <w:b w:val="false"/>
          <w:i w:val="false"/>
          <w:color w:val="000000"/>
          <w:sz w:val="28"/>
        </w:rPr>
        <w:t>
      ______ ___________________</w:t>
      </w:r>
    </w:p>
    <w:bookmarkEnd w:id="1657"/>
    <w:bookmarkStart w:name="z2828" w:id="1658"/>
    <w:p>
      <w:pPr>
        <w:spacing w:after="0"/>
        <w:ind w:left="0"/>
        <w:jc w:val="both"/>
      </w:pPr>
      <w:r>
        <w:rPr>
          <w:rFonts w:ascii="Times New Roman"/>
          <w:b w:val="false"/>
          <w:i w:val="false"/>
          <w:color w:val="000000"/>
          <w:sz w:val="28"/>
        </w:rPr>
        <w:t>
      (қолы) (қолды таратып жазу)</w:t>
      </w:r>
    </w:p>
    <w:bookmarkEnd w:id="1658"/>
    <w:bookmarkStart w:name="z2829" w:id="1659"/>
    <w:p>
      <w:pPr>
        <w:spacing w:after="0"/>
        <w:ind w:left="0"/>
        <w:jc w:val="both"/>
      </w:pPr>
      <w:r>
        <w:rPr>
          <w:rFonts w:ascii="Times New Roman"/>
          <w:b w:val="false"/>
          <w:i w:val="false"/>
          <w:color w:val="000000"/>
          <w:sz w:val="28"/>
        </w:rPr>
        <w:t>
      Мөр орны</w:t>
      </w:r>
    </w:p>
    <w:bookmarkEnd w:id="1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p>
      <w:pPr>
        <w:spacing w:after="0"/>
        <w:ind w:left="0"/>
        <w:jc w:val="both"/>
      </w:pPr>
      <w:r>
        <w:rPr>
          <w:rFonts w:ascii="Times New Roman"/>
          <w:b w:val="false"/>
          <w:i w:val="false"/>
          <w:color w:val="000000"/>
          <w:sz w:val="28"/>
        </w:rPr>
        <w:t>
      Мемлекеттік қазынашылық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екінші деңгейдегі банкіне немесе банк операцияларының</w:t>
      </w:r>
    </w:p>
    <w:p>
      <w:pPr>
        <w:spacing w:after="0"/>
        <w:ind w:left="0"/>
        <w:jc w:val="both"/>
      </w:pPr>
      <w:r>
        <w:rPr>
          <w:rFonts w:ascii="Times New Roman"/>
          <w:b w:val="false"/>
          <w:i w:val="false"/>
          <w:color w:val="000000"/>
          <w:sz w:val="28"/>
        </w:rPr>
        <w:t>
      жекелеген түрлерін жүзеге асыратын ұйымға)</w:t>
      </w:r>
    </w:p>
    <w:p>
      <w:pPr>
        <w:spacing w:after="0"/>
        <w:ind w:left="0"/>
        <w:jc w:val="left"/>
      </w:pPr>
      <w:r>
        <w:rPr>
          <w:rFonts w:ascii="Times New Roman"/>
          <w:b/>
          <w:i w:val="false"/>
          <w:color w:val="000000"/>
        </w:rPr>
        <w:t xml:space="preserve"> _____ жылғы "__" _______ № __ рұқсат</w:t>
      </w:r>
    </w:p>
    <w:p>
      <w:pPr>
        <w:spacing w:after="0"/>
        <w:ind w:left="0"/>
        <w:jc w:val="both"/>
      </w:pPr>
      <w:r>
        <w:rPr>
          <w:rFonts w:ascii="Times New Roman"/>
          <w:b w:val="false"/>
          <w:i w:val="false"/>
          <w:color w:val="ff0000"/>
          <w:sz w:val="28"/>
        </w:rPr>
        <w:t xml:space="preserve">
      Ескерту. 45-қосымша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 бюджеттен қаржыландырылатын (бюджет түрі)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мекеменің атауы және коды)</w:t>
      </w:r>
    </w:p>
    <w:p>
      <w:pPr>
        <w:spacing w:after="0"/>
        <w:ind w:left="0"/>
        <w:jc w:val="both"/>
      </w:pPr>
      <w:r>
        <w:rPr>
          <w:rFonts w:ascii="Times New Roman"/>
          <w:b w:val="false"/>
          <w:i w:val="false"/>
          <w:color w:val="000000"/>
          <w:sz w:val="28"/>
        </w:rPr>
        <w:t>
      ____________________________________________________________ негізінде</w:t>
      </w:r>
    </w:p>
    <w:p>
      <w:pPr>
        <w:spacing w:after="0"/>
        <w:ind w:left="0"/>
        <w:jc w:val="both"/>
      </w:pPr>
      <w:r>
        <w:rPr>
          <w:rFonts w:ascii="Times New Roman"/>
          <w:b w:val="false"/>
          <w:i w:val="false"/>
          <w:color w:val="000000"/>
          <w:sz w:val="28"/>
        </w:rPr>
        <w:t>
      (бюджеттік бағдарламалар әкімшісінің өтініші, қарыз немесе байланысты грант туралы</w:t>
      </w:r>
    </w:p>
    <w:p>
      <w:pPr>
        <w:spacing w:after="0"/>
        <w:ind w:left="0"/>
        <w:jc w:val="both"/>
      </w:pPr>
      <w:r>
        <w:rPr>
          <w:rFonts w:ascii="Times New Roman"/>
          <w:b w:val="false"/>
          <w:i w:val="false"/>
          <w:color w:val="000000"/>
          <w:sz w:val="28"/>
        </w:rPr>
        <w:t>
      шарттың атауы, нөмірі және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(валюта түрі)</w:t>
      </w:r>
    </w:p>
    <w:p>
      <w:pPr>
        <w:spacing w:after="0"/>
        <w:ind w:left="0"/>
        <w:jc w:val="both"/>
      </w:pPr>
      <w:r>
        <w:rPr>
          <w:rFonts w:ascii="Times New Roman"/>
          <w:b w:val="false"/>
          <w:i w:val="false"/>
          <w:color w:val="000000"/>
          <w:sz w:val="28"/>
        </w:rPr>
        <w:t>
      __________________________________________________ ашуға рұқсат етіледі.</w:t>
      </w:r>
    </w:p>
    <w:p>
      <w:pPr>
        <w:spacing w:after="0"/>
        <w:ind w:left="0"/>
        <w:jc w:val="both"/>
      </w:pPr>
      <w:r>
        <w:rPr>
          <w:rFonts w:ascii="Times New Roman"/>
          <w:b w:val="false"/>
          <w:i w:val="false"/>
          <w:color w:val="000000"/>
          <w:sz w:val="28"/>
        </w:rPr>
        <w:t>
      (шоттың атауы)</w:t>
      </w:r>
    </w:p>
    <w:p>
      <w:pPr>
        <w:spacing w:after="0"/>
        <w:ind w:left="0"/>
        <w:jc w:val="both"/>
      </w:pPr>
      <w:r>
        <w:rPr>
          <w:rFonts w:ascii="Times New Roman"/>
          <w:b w:val="false"/>
          <w:i w:val="false"/>
          <w:color w:val="000000"/>
          <w:sz w:val="28"/>
        </w:rPr>
        <w:t>
      Шығыстар бағытының мақсаты: _____________________</w:t>
      </w:r>
    </w:p>
    <w:p>
      <w:pPr>
        <w:spacing w:after="0"/>
        <w:ind w:left="0"/>
        <w:jc w:val="both"/>
      </w:pPr>
      <w:r>
        <w:rPr>
          <w:rFonts w:ascii="Times New Roman"/>
          <w:b w:val="false"/>
          <w:i w:val="false"/>
          <w:color w:val="000000"/>
          <w:sz w:val="28"/>
        </w:rPr>
        <w:t>
      Рұқсат _____ жылғы "__" _______ дейін әрекет етеді.</w:t>
      </w:r>
    </w:p>
    <w:p>
      <w:pPr>
        <w:spacing w:after="0"/>
        <w:ind w:left="0"/>
        <w:jc w:val="both"/>
      </w:pPr>
      <w:r>
        <w:rPr>
          <w:rFonts w:ascii="Times New Roman"/>
          <w:b w:val="false"/>
          <w:i w:val="false"/>
          <w:color w:val="000000"/>
          <w:sz w:val="28"/>
        </w:rPr>
        <w:t>
      Мемлекеттік қазынашылық басшысы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Рұқсат беруге жауапты мемлекеттік қазынашылықтың құрылымдық бөлімшесінің</w:t>
      </w:r>
    </w:p>
    <w:p>
      <w:pPr>
        <w:spacing w:after="0"/>
        <w:ind w:left="0"/>
        <w:jc w:val="both"/>
      </w:pPr>
      <w:r>
        <w:rPr>
          <w:rFonts w:ascii="Times New Roman"/>
          <w:b w:val="false"/>
          <w:i w:val="false"/>
          <w:color w:val="000000"/>
          <w:sz w:val="28"/>
        </w:rPr>
        <w:t>
      басшысы 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Екінші деңгейдегі банктің (банктік операциялардың жекелеген түрлерін жүзеге</w:t>
      </w:r>
    </w:p>
    <w:p>
      <w:pPr>
        <w:spacing w:after="0"/>
        <w:ind w:left="0"/>
        <w:jc w:val="both"/>
      </w:pPr>
      <w:r>
        <w:rPr>
          <w:rFonts w:ascii="Times New Roman"/>
          <w:b w:val="false"/>
          <w:i w:val="false"/>
          <w:color w:val="000000"/>
          <w:sz w:val="28"/>
        </w:rPr>
        <w:t>
      асыратын ұйымның) белгілері</w:t>
      </w:r>
    </w:p>
    <w:p>
      <w:pPr>
        <w:spacing w:after="0"/>
        <w:ind w:left="0"/>
        <w:jc w:val="both"/>
      </w:pPr>
      <w:r>
        <w:rPr>
          <w:rFonts w:ascii="Times New Roman"/>
          <w:b w:val="false"/>
          <w:i w:val="false"/>
          <w:color w:val="000000"/>
          <w:sz w:val="28"/>
        </w:rPr>
        <w:t>
      Шот № _______________________________________</w:t>
      </w:r>
    </w:p>
    <w:p>
      <w:pPr>
        <w:spacing w:after="0"/>
        <w:ind w:left="0"/>
        <w:jc w:val="both"/>
      </w:pPr>
      <w:r>
        <w:rPr>
          <w:rFonts w:ascii="Times New Roman"/>
          <w:b w:val="false"/>
          <w:i w:val="false"/>
          <w:color w:val="000000"/>
          <w:sz w:val="28"/>
        </w:rPr>
        <w:t>
      Екінші деңгейдегі банктің(банктік операциялардың жекелеген түрлерін жүзеге</w:t>
      </w:r>
    </w:p>
    <w:p>
      <w:pPr>
        <w:spacing w:after="0"/>
        <w:ind w:left="0"/>
        <w:jc w:val="both"/>
      </w:pPr>
      <w:r>
        <w:rPr>
          <w:rFonts w:ascii="Times New Roman"/>
          <w:b w:val="false"/>
          <w:i w:val="false"/>
          <w:color w:val="000000"/>
          <w:sz w:val="28"/>
        </w:rPr>
        <w:t>
      асыратын ұйымның) жауапты орындаушысы</w:t>
      </w:r>
    </w:p>
    <w:p>
      <w:pPr>
        <w:spacing w:after="0"/>
        <w:ind w:left="0"/>
        <w:jc w:val="both"/>
      </w:pPr>
      <w:r>
        <w:rPr>
          <w:rFonts w:ascii="Times New Roman"/>
          <w:b w:val="false"/>
          <w:i w:val="false"/>
          <w:color w:val="000000"/>
          <w:sz w:val="28"/>
        </w:rPr>
        <w:t>
      ____________________________________________________________________ (қолы)</w:t>
      </w:r>
    </w:p>
    <w:p>
      <w:pPr>
        <w:spacing w:after="0"/>
        <w:ind w:left="0"/>
        <w:jc w:val="both"/>
      </w:pPr>
      <w:r>
        <w:rPr>
          <w:rFonts w:ascii="Times New Roman"/>
          <w:b w:val="false"/>
          <w:i w:val="false"/>
          <w:color w:val="000000"/>
          <w:sz w:val="28"/>
        </w:rPr>
        <w:t>
      (қолының толық жазылуы)</w:t>
      </w:r>
    </w:p>
    <w:p>
      <w:pPr>
        <w:spacing w:after="0"/>
        <w:ind w:left="0"/>
        <w:jc w:val="both"/>
      </w:pPr>
      <w:r>
        <w:rPr>
          <w:rFonts w:ascii="Times New Roman"/>
          <w:b w:val="false"/>
          <w:i w:val="false"/>
          <w:color w:val="000000"/>
          <w:sz w:val="28"/>
        </w:rPr>
        <w:t>
      Мөртабан орны</w:t>
      </w:r>
    </w:p>
    <w:p>
      <w:pPr>
        <w:spacing w:after="0"/>
        <w:ind w:left="0"/>
        <w:jc w:val="both"/>
      </w:pPr>
      <w:r>
        <w:rPr>
          <w:rFonts w:ascii="Times New Roman"/>
          <w:b w:val="false"/>
          <w:i w:val="false"/>
          <w:color w:val="000000"/>
          <w:sz w:val="28"/>
        </w:rPr>
        <w:t>
      Рұқсат _____ жылғы "__" _______ алынды.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bl>
    <w:bookmarkStart w:name="z2868" w:id="1660"/>
    <w:p>
      <w:pPr>
        <w:spacing w:after="0"/>
        <w:ind w:left="0"/>
        <w:jc w:val="left"/>
      </w:pPr>
      <w:r>
        <w:rPr>
          <w:rFonts w:ascii="Times New Roman"/>
          <w:b/>
          <w:i w:val="false"/>
          <w:color w:val="000000"/>
        </w:rPr>
        <w:t xml:space="preserve"> ____________________________________________ Мемлекеттік қазынашылық</w:t>
      </w:r>
    </w:p>
    <w:bookmarkEnd w:id="1660"/>
    <w:bookmarkStart w:name="z2869" w:id="1661"/>
    <w:p>
      <w:pPr>
        <w:spacing w:after="0"/>
        <w:ind w:left="0"/>
        <w:jc w:val="left"/>
      </w:pPr>
      <w:r>
        <w:rPr>
          <w:rFonts w:ascii="Times New Roman"/>
          <w:b/>
          <w:i w:val="false"/>
          <w:color w:val="000000"/>
        </w:rPr>
        <w:t xml:space="preserve"> Шот ашуға арналған өтінім</w:t>
      </w:r>
    </w:p>
    <w:bookmarkEnd w:id="1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 үшін негіздеме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бағыттарының мақсаттары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Шетел валютасындағы шот: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Сыртқы қарыздың немесе байланысты гранттың арнайы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Сыртқы қарыздың немесе байланысты гранттың арнайы шотына, ерекше мәртебесі бар Республикалық маңызы бар қаланың жергілікті атқарушы органының Сыртқы қарыз шотына шот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0" w:id="1662"/>
    <w:p>
      <w:pPr>
        <w:spacing w:after="0"/>
        <w:ind w:left="0"/>
        <w:jc w:val="both"/>
      </w:pPr>
      <w:r>
        <w:rPr>
          <w:rFonts w:ascii="Times New Roman"/>
          <w:b w:val="false"/>
          <w:i w:val="false"/>
          <w:color w:val="000000"/>
          <w:sz w:val="28"/>
        </w:rPr>
        <w:t>
      Мемлекеттік мекеменің басшысы ______________________________  (қолы) (қолының толық жазылуы)</w:t>
      </w:r>
    </w:p>
    <w:bookmarkEnd w:id="1662"/>
    <w:bookmarkStart w:name="z2871" w:id="1663"/>
    <w:p>
      <w:pPr>
        <w:spacing w:after="0"/>
        <w:ind w:left="0"/>
        <w:jc w:val="both"/>
      </w:pPr>
      <w:r>
        <w:rPr>
          <w:rFonts w:ascii="Times New Roman"/>
          <w:b w:val="false"/>
          <w:i w:val="false"/>
          <w:color w:val="000000"/>
          <w:sz w:val="28"/>
        </w:rPr>
        <w:t>
      Мөр орны</w:t>
      </w:r>
    </w:p>
    <w:bookmarkEnd w:id="1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w:t>
            </w:r>
            <w:r>
              <w:br/>
            </w:r>
            <w:r>
              <w:rPr>
                <w:rFonts w:ascii="Times New Roman"/>
                <w:b w:val="false"/>
                <w:i w:val="false"/>
                <w:color w:val="000000"/>
                <w:sz w:val="20"/>
              </w:rPr>
              <w:t>атқару және оларға кассалық</w:t>
            </w:r>
            <w:r>
              <w:br/>
            </w:r>
            <w:r>
              <w:rPr>
                <w:rFonts w:ascii="Times New Roman"/>
                <w:b w:val="false"/>
                <w:i w:val="false"/>
                <w:color w:val="000000"/>
                <w:sz w:val="20"/>
              </w:rPr>
              <w:t>қызмет 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47-қосымша</w:t>
            </w:r>
          </w:p>
        </w:tc>
      </w:tr>
    </w:tbl>
    <w:p>
      <w:pPr>
        <w:spacing w:after="0"/>
        <w:ind w:left="0"/>
        <w:jc w:val="left"/>
      </w:pPr>
      <w:r>
        <w:rPr>
          <w:rFonts w:ascii="Times New Roman"/>
          <w:b/>
          <w:i w:val="false"/>
          <w:color w:val="000000"/>
        </w:rPr>
        <w:t xml:space="preserve"> _____________________________________________________________________________ Мемлекеттік қазынашылық (мемлекеттік қазынашылық органы) Қолма-қол ақшаны бақылау шоттарын ашуға арналған өтінім</w:t>
      </w:r>
    </w:p>
    <w:p>
      <w:pPr>
        <w:spacing w:after="0"/>
        <w:ind w:left="0"/>
        <w:jc w:val="both"/>
      </w:pPr>
      <w:r>
        <w:rPr>
          <w:rFonts w:ascii="Times New Roman"/>
          <w:b w:val="false"/>
          <w:i w:val="false"/>
          <w:color w:val="ff0000"/>
          <w:sz w:val="28"/>
        </w:rPr>
        <w:t xml:space="preserve">
      Ескерту. 47-қосымша жаңа редакцияда – ҚР Қаржы министрінің 26.06.2026 </w:t>
      </w:r>
      <w:r>
        <w:rPr>
          <w:rFonts w:ascii="Times New Roman"/>
          <w:b w:val="false"/>
          <w:i w:val="false"/>
          <w:color w:val="ff0000"/>
          <w:sz w:val="28"/>
        </w:rPr>
        <w:t>№ 438</w:t>
      </w:r>
      <w:r>
        <w:rPr>
          <w:rFonts w:ascii="Times New Roman"/>
          <w:b w:val="false"/>
          <w:i w:val="false"/>
          <w:color w:val="ff0000"/>
          <w:sz w:val="28"/>
        </w:rPr>
        <w:t xml:space="preserve"> (01.07.2026 бастап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шотын ашу үшін негіздеме (Қазақстан Республикасымен ратификациялаған мемлекеттік қарыз туралы халықаралық шарттың, байланысты грант туралы шарттың немесе ерекше мәртебесі бар республикалық маңызы бар қаланың жергілікті атқарушы органының сыртқы қарыз шартының, бағалы қағаздар шығару проспектісінің немесе оны алмастыратын өзге де құжаттың тармақшасы, тармағы және бабы көрсетілген Қазақстан Республикасы заңының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bl>
    <w:bookmarkStart w:name="z2884" w:id="1664"/>
    <w:p>
      <w:pPr>
        <w:spacing w:after="0"/>
        <w:ind w:left="0"/>
        <w:jc w:val="both"/>
      </w:pPr>
      <w:r>
        <w:rPr>
          <w:rFonts w:ascii="Times New Roman"/>
          <w:b w:val="false"/>
          <w:i w:val="false"/>
          <w:color w:val="000000"/>
          <w:sz w:val="28"/>
        </w:rPr>
        <w:t>
      ___________________________________________________________________</w:t>
      </w:r>
    </w:p>
    <w:bookmarkEnd w:id="1664"/>
    <w:bookmarkStart w:name="z2885" w:id="1665"/>
    <w:p>
      <w:pPr>
        <w:spacing w:after="0"/>
        <w:ind w:left="0"/>
        <w:jc w:val="both"/>
      </w:pPr>
      <w:r>
        <w:rPr>
          <w:rFonts w:ascii="Times New Roman"/>
          <w:b w:val="false"/>
          <w:i w:val="false"/>
          <w:color w:val="000000"/>
          <w:sz w:val="28"/>
        </w:rPr>
        <w:t>
      Мемлекеттік қазынашылық (бюджетті атқаружөніндегі орталық органның</w:t>
      </w:r>
    </w:p>
    <w:bookmarkEnd w:id="1665"/>
    <w:bookmarkStart w:name="z2886" w:id="1666"/>
    <w:p>
      <w:pPr>
        <w:spacing w:after="0"/>
        <w:ind w:left="0"/>
        <w:jc w:val="both"/>
      </w:pPr>
      <w:r>
        <w:rPr>
          <w:rFonts w:ascii="Times New Roman"/>
          <w:b w:val="false"/>
          <w:i w:val="false"/>
          <w:color w:val="000000"/>
          <w:sz w:val="28"/>
        </w:rPr>
        <w:t>
      мемлекеттік қазынашылық органы)</w:t>
      </w:r>
    </w:p>
    <w:bookmarkEnd w:id="1666"/>
    <w:bookmarkStart w:name="z2887" w:id="1667"/>
    <w:p>
      <w:pPr>
        <w:spacing w:after="0"/>
        <w:ind w:left="0"/>
        <w:jc w:val="left"/>
      </w:pPr>
      <w:r>
        <w:rPr>
          <w:rFonts w:ascii="Times New Roman"/>
          <w:b/>
          <w:i w:val="false"/>
          <w:color w:val="000000"/>
        </w:rPr>
        <w:t xml:space="preserve"> "__"___________ _______жылғы мемлекеттік мекеменің атауын өзгертуге арналған өтінім</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888" w:id="1668"/>
    <w:p>
      <w:pPr>
        <w:spacing w:after="0"/>
        <w:ind w:left="0"/>
        <w:jc w:val="both"/>
      </w:pPr>
      <w:r>
        <w:rPr>
          <w:rFonts w:ascii="Times New Roman"/>
          <w:b w:val="false"/>
          <w:i w:val="false"/>
          <w:color w:val="000000"/>
          <w:sz w:val="28"/>
        </w:rPr>
        <w:t>
      Республикалық бюджеттік бағдарламалар әкімшісінің (бюджетті атқару жөніндегі жергілікті уәкілетті органның, мемлекеттік қазынашылық органның) басшысы</w:t>
      </w:r>
    </w:p>
    <w:bookmarkEnd w:id="1668"/>
    <w:bookmarkStart w:name="z2889" w:id="1669"/>
    <w:p>
      <w:pPr>
        <w:spacing w:after="0"/>
        <w:ind w:left="0"/>
        <w:jc w:val="both"/>
      </w:pPr>
      <w:r>
        <w:rPr>
          <w:rFonts w:ascii="Times New Roman"/>
          <w:b w:val="false"/>
          <w:i w:val="false"/>
          <w:color w:val="000000"/>
          <w:sz w:val="28"/>
        </w:rPr>
        <w:t>
      _______ __________________________</w:t>
      </w:r>
    </w:p>
    <w:bookmarkEnd w:id="1669"/>
    <w:bookmarkStart w:name="z2890" w:id="1670"/>
    <w:p>
      <w:pPr>
        <w:spacing w:after="0"/>
        <w:ind w:left="0"/>
        <w:jc w:val="both"/>
      </w:pPr>
      <w:r>
        <w:rPr>
          <w:rFonts w:ascii="Times New Roman"/>
          <w:b w:val="false"/>
          <w:i w:val="false"/>
          <w:color w:val="000000"/>
          <w:sz w:val="28"/>
        </w:rPr>
        <w:t>
      (қолы) (қолды таратып жазу)</w:t>
      </w:r>
    </w:p>
    <w:bookmarkEnd w:id="1670"/>
    <w:bookmarkStart w:name="z2891" w:id="1671"/>
    <w:p>
      <w:pPr>
        <w:spacing w:after="0"/>
        <w:ind w:left="0"/>
        <w:jc w:val="both"/>
      </w:pPr>
      <w:r>
        <w:rPr>
          <w:rFonts w:ascii="Times New Roman"/>
          <w:b w:val="false"/>
          <w:i w:val="false"/>
          <w:color w:val="000000"/>
          <w:sz w:val="28"/>
        </w:rPr>
        <w:t>
      Мөр орны</w:t>
      </w:r>
    </w:p>
    <w:bookmarkEnd w:id="1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5-19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 жүргізілді: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2898" w:id="1672"/>
    <w:p>
      <w:pPr>
        <w:spacing w:after="0"/>
        <w:ind w:left="0"/>
        <w:jc w:val="left"/>
      </w:pPr>
      <w:r>
        <w:rPr>
          <w:rFonts w:ascii="Times New Roman"/>
          <w:b/>
          <w:i w:val="false"/>
          <w:color w:val="000000"/>
        </w:rPr>
        <w:t xml:space="preserve"> Қолма-қол ақшасын бақылау шоттарының тізбесі</w:t>
      </w:r>
    </w:p>
    <w:bookmarkEnd w:id="1672"/>
    <w:bookmarkStart w:name="z2899" w:id="1673"/>
    <w:p>
      <w:pPr>
        <w:spacing w:after="0"/>
        <w:ind w:left="0"/>
        <w:jc w:val="both"/>
      </w:pPr>
      <w:r>
        <w:rPr>
          <w:rFonts w:ascii="Times New Roman"/>
          <w:b w:val="false"/>
          <w:i w:val="false"/>
          <w:color w:val="000000"/>
          <w:sz w:val="28"/>
        </w:rPr>
        <w:t>
      Өңір: ____________________________________________________</w:t>
      </w:r>
    </w:p>
    <w:bookmarkEnd w:id="1673"/>
    <w:bookmarkStart w:name="z2900" w:id="1674"/>
    <w:p>
      <w:pPr>
        <w:spacing w:after="0"/>
        <w:ind w:left="0"/>
        <w:jc w:val="both"/>
      </w:pPr>
      <w:r>
        <w:rPr>
          <w:rFonts w:ascii="Times New Roman"/>
          <w:b w:val="false"/>
          <w:i w:val="false"/>
          <w:color w:val="000000"/>
          <w:sz w:val="28"/>
        </w:rPr>
        <w:t>
      Қаржыландыру көзі: _______________________________________</w:t>
      </w:r>
    </w:p>
    <w:bookmarkEnd w:id="16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мекеменің/квазимемлекеттік сектор субъектісінің/ қаржылық қолдау операторының, дербес білім беру ұйымының, әлеуметтік медициналық сақтандыру қорының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901" w:id="1675"/>
    <w:p>
      <w:pPr>
        <w:spacing w:after="0"/>
        <w:ind w:left="0"/>
        <w:jc w:val="both"/>
      </w:pPr>
      <w:r>
        <w:rPr>
          <w:rFonts w:ascii="Times New Roman"/>
          <w:b w:val="false"/>
          <w:i w:val="false"/>
          <w:color w:val="000000"/>
          <w:sz w:val="28"/>
        </w:rPr>
        <w:t>
      Жауапты орындаушы ______________________</w:t>
      </w:r>
    </w:p>
    <w:bookmarkEnd w:id="1675"/>
    <w:bookmarkStart w:name="z2902" w:id="1676"/>
    <w:p>
      <w:pPr>
        <w:spacing w:after="0"/>
        <w:ind w:left="0"/>
        <w:jc w:val="both"/>
      </w:pPr>
      <w:r>
        <w:rPr>
          <w:rFonts w:ascii="Times New Roman"/>
          <w:b w:val="false"/>
          <w:i w:val="false"/>
          <w:color w:val="000000"/>
          <w:sz w:val="28"/>
        </w:rPr>
        <w:t>
      ______ ___________________</w:t>
      </w:r>
    </w:p>
    <w:bookmarkEnd w:id="1676"/>
    <w:bookmarkStart w:name="z2903" w:id="1677"/>
    <w:p>
      <w:pPr>
        <w:spacing w:after="0"/>
        <w:ind w:left="0"/>
        <w:jc w:val="both"/>
      </w:pPr>
      <w:r>
        <w:rPr>
          <w:rFonts w:ascii="Times New Roman"/>
          <w:b w:val="false"/>
          <w:i w:val="false"/>
          <w:color w:val="000000"/>
          <w:sz w:val="28"/>
        </w:rPr>
        <w:t>
      (қолы)</w:t>
      </w:r>
    </w:p>
    <w:bookmarkEnd w:id="1677"/>
    <w:bookmarkStart w:name="z2904" w:id="1678"/>
    <w:p>
      <w:pPr>
        <w:spacing w:after="0"/>
        <w:ind w:left="0"/>
        <w:jc w:val="both"/>
      </w:pPr>
      <w:r>
        <w:rPr>
          <w:rFonts w:ascii="Times New Roman"/>
          <w:b w:val="false"/>
          <w:i w:val="false"/>
          <w:color w:val="000000"/>
          <w:sz w:val="28"/>
        </w:rPr>
        <w:t>
      Мөр орны</w:t>
      </w:r>
    </w:p>
    <w:bookmarkEnd w:id="16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 жүргізілді: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2911" w:id="1679"/>
    <w:p>
      <w:pPr>
        <w:spacing w:after="0"/>
        <w:ind w:left="0"/>
        <w:jc w:val="left"/>
      </w:pPr>
      <w:r>
        <w:rPr>
          <w:rFonts w:ascii="Times New Roman"/>
          <w:b/>
          <w:i w:val="false"/>
          <w:color w:val="000000"/>
        </w:rPr>
        <w:t xml:space="preserve"> Шетелдік валюта шоттарының тізбесі</w:t>
      </w:r>
    </w:p>
    <w:bookmarkEnd w:id="1679"/>
    <w:bookmarkStart w:name="z2912" w:id="1680"/>
    <w:p>
      <w:pPr>
        <w:spacing w:after="0"/>
        <w:ind w:left="0"/>
        <w:jc w:val="both"/>
      </w:pPr>
      <w:r>
        <w:rPr>
          <w:rFonts w:ascii="Times New Roman"/>
          <w:b w:val="false"/>
          <w:i w:val="false"/>
          <w:color w:val="000000"/>
          <w:sz w:val="28"/>
        </w:rPr>
        <w:t>
      Өңір: ____________________________________</w:t>
      </w:r>
    </w:p>
    <w:bookmarkEnd w:id="1680"/>
    <w:bookmarkStart w:name="z2913" w:id="1681"/>
    <w:p>
      <w:pPr>
        <w:spacing w:after="0"/>
        <w:ind w:left="0"/>
        <w:jc w:val="both"/>
      </w:pPr>
      <w:r>
        <w:rPr>
          <w:rFonts w:ascii="Times New Roman"/>
          <w:b w:val="false"/>
          <w:i w:val="false"/>
          <w:color w:val="000000"/>
          <w:sz w:val="28"/>
        </w:rPr>
        <w:t>
      Мемлекеттік мекеме коды __________________</w:t>
      </w:r>
    </w:p>
    <w:bookmarkEnd w:id="1681"/>
    <w:bookmarkStart w:name="z2914" w:id="1682"/>
    <w:p>
      <w:pPr>
        <w:spacing w:after="0"/>
        <w:ind w:left="0"/>
        <w:jc w:val="both"/>
      </w:pPr>
      <w:r>
        <w:rPr>
          <w:rFonts w:ascii="Times New Roman"/>
          <w:b w:val="false"/>
          <w:i w:val="false"/>
          <w:color w:val="000000"/>
          <w:sz w:val="28"/>
        </w:rPr>
        <w:t>
      Валюта түрі: _____________________________</w:t>
      </w:r>
    </w:p>
    <w:bookmarkEnd w:id="1682"/>
    <w:bookmarkStart w:name="z2915" w:id="1683"/>
    <w:p>
      <w:pPr>
        <w:spacing w:after="0"/>
        <w:ind w:left="0"/>
        <w:jc w:val="both"/>
      </w:pPr>
      <w:r>
        <w:rPr>
          <w:rFonts w:ascii="Times New Roman"/>
          <w:b w:val="false"/>
          <w:i w:val="false"/>
          <w:color w:val="000000"/>
          <w:sz w:val="28"/>
        </w:rPr>
        <w:t>
      Қаржыландыру көзі: _______________________</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ашу үшін негіздеме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операция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916" w:id="1684"/>
    <w:p>
      <w:pPr>
        <w:spacing w:after="0"/>
        <w:ind w:left="0"/>
        <w:jc w:val="both"/>
      </w:pPr>
      <w:r>
        <w:rPr>
          <w:rFonts w:ascii="Times New Roman"/>
          <w:b w:val="false"/>
          <w:i w:val="false"/>
          <w:color w:val="000000"/>
          <w:sz w:val="28"/>
        </w:rPr>
        <w:t>
      Жауапты орындаушы _________________________  (қолы) (қолды таратып жазу)</w:t>
      </w:r>
    </w:p>
    <w:bookmarkEnd w:id="1684"/>
    <w:bookmarkStart w:name="z2917" w:id="1685"/>
    <w:p>
      <w:pPr>
        <w:spacing w:after="0"/>
        <w:ind w:left="0"/>
        <w:jc w:val="both"/>
      </w:pPr>
      <w:r>
        <w:rPr>
          <w:rFonts w:ascii="Times New Roman"/>
          <w:b w:val="false"/>
          <w:i w:val="false"/>
          <w:color w:val="000000"/>
          <w:sz w:val="28"/>
        </w:rPr>
        <w:t>
      Мөртабан орны</w:t>
      </w:r>
    </w:p>
    <w:bookmarkEnd w:id="1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bookmarkStart w:name="z2920" w:id="1686"/>
    <w:p>
      <w:pPr>
        <w:spacing w:after="0"/>
        <w:ind w:left="0"/>
        <w:jc w:val="left"/>
      </w:pPr>
      <w:r>
        <w:rPr>
          <w:rFonts w:ascii="Times New Roman"/>
          <w:b/>
          <w:i w:val="false"/>
          <w:color w:val="000000"/>
        </w:rPr>
        <w:t xml:space="preserve"> Қолдардың және мөр бедерiнiң үлгiлерi</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мекеме/квазимемлекеттiк сектор субъектiсi (ұйымдық-құқықтық нысаны мен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орналасқан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шотының (шоттың) жеке сәйкестендiру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шотының немесе шоттың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 атқару жөнiндегi орталық уәкiлеттi органның мемлекеттік қазынашылық органының орналасқан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органының қолдардың және мөр бедерiнiң үлгiлерiн қабылдағаны туралы белгiсі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687"/>
          <w:p>
            <w:pPr>
              <w:spacing w:after="20"/>
              <w:ind w:left="20"/>
              <w:jc w:val="both"/>
            </w:pPr>
            <w:r>
              <w:rPr>
                <w:rFonts w:ascii="Times New Roman"/>
                <w:b w:val="false"/>
                <w:i w:val="false"/>
                <w:color w:val="000000"/>
                <w:sz w:val="20"/>
              </w:rPr>
              <w:t>
__ жыл "___" _____________________</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______ _____________________________</w:t>
            </w:r>
          </w:p>
          <w:p>
            <w:pPr>
              <w:spacing w:after="20"/>
              <w:ind w:left="20"/>
              <w:jc w:val="both"/>
            </w:pPr>
            <w:r>
              <w:rPr>
                <w:rFonts w:ascii="Times New Roman"/>
                <w:b w:val="false"/>
                <w:i w:val="false"/>
                <w:color w:val="000000"/>
                <w:sz w:val="20"/>
              </w:rPr>
              <w:t xml:space="preserve">
(қолы) (тегі, аты, әкесінің аты) (ол болған жағдайда) </w:t>
            </w:r>
          </w:p>
        </w:tc>
      </w:tr>
    </w:tbl>
    <w:bookmarkStart w:name="z2923" w:id="1688"/>
    <w:p>
      <w:pPr>
        <w:spacing w:after="0"/>
        <w:ind w:left="0"/>
        <w:jc w:val="both"/>
      </w:pPr>
      <w:r>
        <w:rPr>
          <w:rFonts w:ascii="Times New Roman"/>
          <w:b w:val="false"/>
          <w:i w:val="false"/>
          <w:color w:val="000000"/>
          <w:sz w:val="28"/>
        </w:rPr>
        <w:t>
      Осы құжатта көрсетiлген үлгiлер клиенттiң келiсiмiн талапететiн қолма-қол ақшаны бақылау шоты және/немесе шот бойынша операцияларды жүзеге асырған кезде мiндеттi деп есептелсiн</w:t>
      </w:r>
    </w:p>
    <w:bookmarkEnd w:id="1688"/>
    <w:bookmarkStart w:name="z2924" w:id="1689"/>
    <w:p>
      <w:pPr>
        <w:spacing w:after="0"/>
        <w:ind w:left="0"/>
        <w:jc w:val="both"/>
      </w:pPr>
      <w:r>
        <w:rPr>
          <w:rFonts w:ascii="Times New Roman"/>
          <w:b w:val="false"/>
          <w:i w:val="false"/>
          <w:color w:val="000000"/>
          <w:sz w:val="28"/>
        </w:rPr>
        <w:t>
      _________________________________________________________________</w:t>
      </w:r>
    </w:p>
    <w:bookmarkEnd w:id="1689"/>
    <w:bookmarkStart w:name="z2925" w:id="1690"/>
    <w:p>
      <w:pPr>
        <w:spacing w:after="0"/>
        <w:ind w:left="0"/>
        <w:jc w:val="both"/>
      </w:pPr>
      <w:r>
        <w:rPr>
          <w:rFonts w:ascii="Times New Roman"/>
          <w:b w:val="false"/>
          <w:i w:val="false"/>
          <w:color w:val="000000"/>
          <w:sz w:val="28"/>
        </w:rPr>
        <w:t>
      (операциялардың (шарттарға, азаматтық-құқықтық мәмілелерді тiркеуге арналған өтiнiмдерге, хабарламаларға, төлеуге берiлетiн және Қазақстан Республикасының бюджеттiк заңнамасында көзделген басқа да шоттарға қол қоюға арналған) түрлерi көрсетiлсiн)</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үлгiлерi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 (қолды уақытша ауыстыру кезiнде)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мекеменiң/квазимемлекеттiк сектор субъектiсiнiң мөр бедерiнiң үлгiсi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 басшысының немесе мемлекеттiк мекеменiң уәкiлеттi тұлғалары қолдарының үлгiлерiн растайтын оларға уәкiлеттi тұлғаның тегi және аты-жөнi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мекеменiң қолдарының және елтаңбалы мөр бедерiнiң үлгiлерiн куәландыру күнi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 әкiмшiсiнiң қолдарының және елтаңбалы мөр бедерiнiң үлгiлерiн куәландыратын тұлғаның қолы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бедерi)</w:t>
            </w:r>
          </w:p>
        </w:tc>
      </w:tr>
    </w:tbl>
    <w:bookmarkStart w:name="z2926" w:id="1691"/>
    <w:p>
      <w:pPr>
        <w:spacing w:after="0"/>
        <w:ind w:left="0"/>
        <w:jc w:val="both"/>
      </w:pPr>
      <w:r>
        <w:rPr>
          <w:rFonts w:ascii="Times New Roman"/>
          <w:b w:val="false"/>
          <w:i w:val="false"/>
          <w:color w:val="000000"/>
          <w:sz w:val="28"/>
        </w:rPr>
        <w:t>
      Артқы бетi</w:t>
      </w:r>
    </w:p>
    <w:bookmarkEnd w:id="1691"/>
    <w:bookmarkStart w:name="z2927" w:id="1692"/>
    <w:p>
      <w:pPr>
        <w:spacing w:after="0"/>
        <w:ind w:left="0"/>
        <w:jc w:val="both"/>
      </w:pPr>
      <w:r>
        <w:rPr>
          <w:rFonts w:ascii="Times New Roman"/>
          <w:b w:val="false"/>
          <w:i w:val="false"/>
          <w:color w:val="000000"/>
          <w:sz w:val="28"/>
        </w:rPr>
        <w:t>
      Заңды тұлға өкiлiнiң қолының түпнұсқалығын растау туралы куәландыру жазбасы</w:t>
      </w:r>
    </w:p>
    <w:bookmarkEnd w:id="1692"/>
    <w:bookmarkStart w:name="z2928" w:id="1693"/>
    <w:p>
      <w:pPr>
        <w:spacing w:after="0"/>
        <w:ind w:left="0"/>
        <w:jc w:val="both"/>
      </w:pPr>
      <w:r>
        <w:rPr>
          <w:rFonts w:ascii="Times New Roman"/>
          <w:b w:val="false"/>
          <w:i w:val="false"/>
          <w:color w:val="000000"/>
          <w:sz w:val="28"/>
        </w:rPr>
        <w:t>
      Мен, нотариус ______________________________ жылғы "___" ________  тегі, аты, әкесінің аты (ол болған жағдайда)</w:t>
      </w:r>
    </w:p>
    <w:bookmarkEnd w:id="1693"/>
    <w:bookmarkStart w:name="z2929" w:id="1694"/>
    <w:p>
      <w:pPr>
        <w:spacing w:after="0"/>
        <w:ind w:left="0"/>
        <w:jc w:val="both"/>
      </w:pPr>
      <w:r>
        <w:rPr>
          <w:rFonts w:ascii="Times New Roman"/>
          <w:b w:val="false"/>
          <w:i w:val="false"/>
          <w:color w:val="000000"/>
          <w:sz w:val="28"/>
        </w:rPr>
        <w:t>
      _______________________________________________________________  (мемлекеттiк нотариалдық кеңсенiң атауы немесе жеке нотариустың  лицензиясы берiлген нөмiрi және күнi)</w:t>
      </w:r>
    </w:p>
    <w:bookmarkEnd w:id="1694"/>
    <w:bookmarkStart w:name="z2930" w:id="1695"/>
    <w:p>
      <w:pPr>
        <w:spacing w:after="0"/>
        <w:ind w:left="0"/>
        <w:jc w:val="both"/>
      </w:pPr>
      <w:r>
        <w:rPr>
          <w:rFonts w:ascii="Times New Roman"/>
          <w:b w:val="false"/>
          <w:i w:val="false"/>
          <w:color w:val="000000"/>
          <w:sz w:val="28"/>
        </w:rPr>
        <w:t>
      ______________________________________ менiң қатысуыммен жасалған  тегі, аты, әкесінің аты (ол болған жағдайда)</w:t>
      </w:r>
    </w:p>
    <w:bookmarkEnd w:id="1695"/>
    <w:bookmarkStart w:name="z2931" w:id="1696"/>
    <w:p>
      <w:pPr>
        <w:spacing w:after="0"/>
        <w:ind w:left="0"/>
        <w:jc w:val="both"/>
      </w:pPr>
      <w:r>
        <w:rPr>
          <w:rFonts w:ascii="Times New Roman"/>
          <w:b w:val="false"/>
          <w:i w:val="false"/>
          <w:color w:val="000000"/>
          <w:sz w:val="28"/>
        </w:rPr>
        <w:t>
      өкілдің лауазымы, заңды тұлғаның атауы _____________________________</w:t>
      </w:r>
    </w:p>
    <w:bookmarkEnd w:id="1696"/>
    <w:bookmarkStart w:name="z2932" w:id="1697"/>
    <w:p>
      <w:pPr>
        <w:spacing w:after="0"/>
        <w:ind w:left="0"/>
        <w:jc w:val="both"/>
      </w:pPr>
      <w:r>
        <w:rPr>
          <w:rFonts w:ascii="Times New Roman"/>
          <w:b w:val="false"/>
          <w:i w:val="false"/>
          <w:color w:val="000000"/>
          <w:sz w:val="28"/>
        </w:rPr>
        <w:t>
      қолының түпнұсқалығын куәландырамын.</w:t>
      </w:r>
    </w:p>
    <w:bookmarkEnd w:id="1697"/>
    <w:bookmarkStart w:name="z2933" w:id="1698"/>
    <w:p>
      <w:pPr>
        <w:spacing w:after="0"/>
        <w:ind w:left="0"/>
        <w:jc w:val="both"/>
      </w:pPr>
      <w:r>
        <w:rPr>
          <w:rFonts w:ascii="Times New Roman"/>
          <w:b w:val="false"/>
          <w:i w:val="false"/>
          <w:color w:val="000000"/>
          <w:sz w:val="28"/>
        </w:rPr>
        <w:t>
      Өкiлдiң жеке басы белгiлендi, оның өкiлеттiгi және іс-әрекетке қабілеттілігі тексерiлдi.</w:t>
      </w:r>
    </w:p>
    <w:bookmarkEnd w:id="1698"/>
    <w:bookmarkStart w:name="z2934" w:id="1699"/>
    <w:p>
      <w:pPr>
        <w:spacing w:after="0"/>
        <w:ind w:left="0"/>
        <w:jc w:val="both"/>
      </w:pPr>
      <w:r>
        <w:rPr>
          <w:rFonts w:ascii="Times New Roman"/>
          <w:b w:val="false"/>
          <w:i w:val="false"/>
          <w:color w:val="000000"/>
          <w:sz w:val="28"/>
        </w:rPr>
        <w:t>
      Тiзiлiмде № _______________________________________ тiркелдi</w:t>
      </w:r>
    </w:p>
    <w:bookmarkEnd w:id="1699"/>
    <w:bookmarkStart w:name="z2935" w:id="1700"/>
    <w:p>
      <w:pPr>
        <w:spacing w:after="0"/>
        <w:ind w:left="0"/>
        <w:jc w:val="both"/>
      </w:pPr>
      <w:r>
        <w:rPr>
          <w:rFonts w:ascii="Times New Roman"/>
          <w:b w:val="false"/>
          <w:i w:val="false"/>
          <w:color w:val="000000"/>
          <w:sz w:val="28"/>
        </w:rPr>
        <w:t>
      _________________________ мемлекеттiк ақпараттық жүйесі алынды.</w:t>
      </w:r>
    </w:p>
    <w:bookmarkEnd w:id="1700"/>
    <w:bookmarkStart w:name="z2936" w:id="1701"/>
    <w:p>
      <w:pPr>
        <w:spacing w:after="0"/>
        <w:ind w:left="0"/>
        <w:jc w:val="both"/>
      </w:pPr>
      <w:r>
        <w:rPr>
          <w:rFonts w:ascii="Times New Roman"/>
          <w:b w:val="false"/>
          <w:i w:val="false"/>
          <w:color w:val="000000"/>
          <w:sz w:val="28"/>
        </w:rPr>
        <w:t>
      Нотариус _________________</w:t>
      </w:r>
    </w:p>
    <w:bookmarkEnd w:id="1701"/>
    <w:bookmarkStart w:name="z2937" w:id="1702"/>
    <w:p>
      <w:pPr>
        <w:spacing w:after="0"/>
        <w:ind w:left="0"/>
        <w:jc w:val="both"/>
      </w:pPr>
      <w:r>
        <w:rPr>
          <w:rFonts w:ascii="Times New Roman"/>
          <w:b w:val="false"/>
          <w:i w:val="false"/>
          <w:color w:val="000000"/>
          <w:sz w:val="28"/>
        </w:rPr>
        <w:t>
      Мөр орны</w:t>
      </w:r>
    </w:p>
    <w:bookmarkEnd w:id="1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жүргiзiлдi: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күнi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p>
      <w:pPr>
        <w:spacing w:after="0"/>
        <w:ind w:left="0"/>
        <w:jc w:val="left"/>
      </w:pPr>
      <w:r>
        <w:rPr>
          <w:rFonts w:ascii="Times New Roman"/>
          <w:b/>
          <w:i w:val="false"/>
          <w:color w:val="000000"/>
        </w:rPr>
        <w:t xml:space="preserve"> Тиісті бюджеттердің қолма-қол ақшаны бақылау шотының жағдайы туралы есеп</w:t>
      </w:r>
    </w:p>
    <w:p>
      <w:pPr>
        <w:spacing w:after="0"/>
        <w:ind w:left="0"/>
        <w:jc w:val="both"/>
      </w:pPr>
      <w:r>
        <w:rPr>
          <w:rFonts w:ascii="Times New Roman"/>
          <w:b w:val="false"/>
          <w:i w:val="false"/>
          <w:color w:val="ff0000"/>
          <w:sz w:val="28"/>
        </w:rPr>
        <w:t xml:space="preserve">
      Ескерту. 52-қосымша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Өңiр: ___________________________</w:t>
      </w:r>
    </w:p>
    <w:p>
      <w:pPr>
        <w:spacing w:after="0"/>
        <w:ind w:left="0"/>
        <w:jc w:val="both"/>
      </w:pPr>
      <w:r>
        <w:rPr>
          <w:rFonts w:ascii="Times New Roman"/>
          <w:b w:val="false"/>
          <w:i w:val="false"/>
          <w:color w:val="000000"/>
          <w:sz w:val="28"/>
        </w:rPr>
        <w:t>
      Бюджет түрi: ____________________</w:t>
      </w:r>
    </w:p>
    <w:p>
      <w:pPr>
        <w:spacing w:after="0"/>
        <w:ind w:left="0"/>
        <w:jc w:val="both"/>
      </w:pPr>
      <w:r>
        <w:rPr>
          <w:rFonts w:ascii="Times New Roman"/>
          <w:b w:val="false"/>
          <w:i w:val="false"/>
          <w:color w:val="000000"/>
          <w:sz w:val="28"/>
        </w:rPr>
        <w:t>
      Қаржыландыру көзi: ______________</w:t>
      </w:r>
    </w:p>
    <w:p>
      <w:pPr>
        <w:spacing w:after="0"/>
        <w:ind w:left="0"/>
        <w:jc w:val="both"/>
      </w:pPr>
      <w:r>
        <w:rPr>
          <w:rFonts w:ascii="Times New Roman"/>
          <w:b w:val="false"/>
          <w:i w:val="false"/>
          <w:color w:val="000000"/>
          <w:sz w:val="28"/>
        </w:rPr>
        <w:t>
      Ерекшелігі ______________________</w:t>
      </w:r>
    </w:p>
    <w:p>
      <w:pPr>
        <w:spacing w:after="0"/>
        <w:ind w:left="0"/>
        <w:jc w:val="both"/>
      </w:pPr>
      <w:r>
        <w:rPr>
          <w:rFonts w:ascii="Times New Roman"/>
          <w:b w:val="false"/>
          <w:i w:val="false"/>
          <w:color w:val="000000"/>
          <w:sz w:val="28"/>
        </w:rPr>
        <w:t>
      Кезең __________________________</w:t>
      </w:r>
    </w:p>
    <w:p>
      <w:pPr>
        <w:spacing w:after="0"/>
        <w:ind w:left="0"/>
        <w:jc w:val="both"/>
      </w:pPr>
      <w:r>
        <w:rPr>
          <w:rFonts w:ascii="Times New Roman"/>
          <w:b w:val="false"/>
          <w:i w:val="false"/>
          <w:color w:val="000000"/>
          <w:sz w:val="28"/>
        </w:rPr>
        <w:t>
      Өлшем бiрлiгi: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i w:val="false"/>
                <w:color w:val="000000"/>
                <w:sz w:val="20"/>
              </w:rPr>
              <w:t xml:space="preserve"> коды, </w:t>
            </w:r>
            <w:r>
              <w:rPr>
                <w:rFonts w:ascii="Times New Roman"/>
                <w:b/>
                <w:i w:val="false"/>
                <w:color w:val="000000"/>
                <w:sz w:val="20"/>
              </w:rPr>
              <w:t>ішкi</w:t>
            </w:r>
            <w:r>
              <w:rPr>
                <w:rFonts w:ascii="Times New Roman"/>
                <w:b w:val="false"/>
                <w:i w:val="false"/>
                <w:color w:val="000000"/>
                <w:sz w:val="20"/>
              </w:rPr>
              <w:t xml:space="preserve"> </w:t>
            </w:r>
            <w:r>
              <w:rPr>
                <w:rFonts w:ascii="Times New Roman"/>
                <w:b/>
                <w:i w:val="false"/>
                <w:color w:val="000000"/>
                <w:sz w:val="20"/>
              </w:rPr>
              <w:t>банктiк</w:t>
            </w:r>
            <w:r>
              <w:rPr>
                <w:rFonts w:ascii="Times New Roman"/>
                <w:b/>
                <w:i w:val="false"/>
                <w:color w:val="000000"/>
                <w:sz w:val="20"/>
              </w:rPr>
              <w:t xml:space="preserve">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Кiрiс</w:t>
            </w:r>
            <w:r>
              <w:rPr>
                <w:rFonts w:ascii="Times New Roman"/>
                <w:b w:val="false"/>
                <w:i w:val="false"/>
                <w:color w:val="000000"/>
                <w:sz w:val="20"/>
              </w:rPr>
              <w:t xml:space="preserve"> </w:t>
            </w:r>
            <w:r>
              <w:rPr>
                <w:rFonts w:ascii="Times New Roman"/>
                <w:b/>
                <w:i w:val="false"/>
                <w:color w:val="000000"/>
                <w:sz w:val="20"/>
              </w:rPr>
              <w:t>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Кезеңдегi</w:t>
            </w:r>
            <w:r>
              <w:rPr>
                <w:rFonts w:ascii="Times New Roman"/>
                <w:b/>
                <w:i w:val="false"/>
                <w:color w:val="000000"/>
                <w:sz w:val="20"/>
              </w:rPr>
              <w:t xml:space="preserve">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w:t>
            </w:r>
            <w:r>
              <w:rPr>
                <w:rFonts w:ascii="Times New Roman"/>
                <w:b w:val="false"/>
                <w:i w:val="false"/>
                <w:color w:val="000000"/>
                <w:sz w:val="20"/>
              </w:rPr>
              <w:t xml:space="preserve"> </w:t>
            </w:r>
            <w:r>
              <w:rPr>
                <w:rFonts w:ascii="Times New Roman"/>
                <w:b/>
                <w:i w:val="false"/>
                <w:color w:val="000000"/>
                <w:sz w:val="20"/>
              </w:rPr>
              <w:t>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органының басшысы</w:t>
            </w:r>
          </w:p>
          <w:p>
            <w:pPr>
              <w:spacing w:after="20"/>
              <w:ind w:left="20"/>
              <w:jc w:val="both"/>
            </w:pPr>
            <w:r>
              <w:rPr>
                <w:rFonts w:ascii="Times New Roman"/>
                <w:b w:val="false"/>
                <w:i w:val="false"/>
                <w:color w:val="000000"/>
                <w:sz w:val="20"/>
              </w:rPr>
              <w:t>
________ _____________</w:t>
            </w:r>
          </w:p>
          <w:p>
            <w:pPr>
              <w:spacing w:after="20"/>
              <w:ind w:left="20"/>
              <w:jc w:val="both"/>
            </w:pPr>
            <w:r>
              <w:rPr>
                <w:rFonts w:ascii="Times New Roman"/>
                <w:b w:val="false"/>
                <w:i w:val="false"/>
                <w:color w:val="000000"/>
                <w:sz w:val="20"/>
              </w:rPr>
              <w:t>
(қолы) (тегі, аты, әкесінің аты) (ол болған жағдайда)</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Мемлекеттік қазынашылық органының жауапты орындаушысы _______ ___________</w:t>
            </w:r>
          </w:p>
          <w:p>
            <w:pPr>
              <w:spacing w:after="20"/>
              <w:ind w:left="20"/>
              <w:jc w:val="both"/>
            </w:pPr>
            <w:r>
              <w:rPr>
                <w:rFonts w:ascii="Times New Roman"/>
                <w:b w:val="false"/>
                <w:i w:val="false"/>
                <w:color w:val="000000"/>
                <w:sz w:val="20"/>
              </w:rPr>
              <w:t>
(қолы)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 атқару жөнiндегi жергілікті уәкілетті органның басшысы ________ _____________</w:t>
            </w:r>
          </w:p>
          <w:p>
            <w:pPr>
              <w:spacing w:after="20"/>
              <w:ind w:left="20"/>
              <w:jc w:val="both"/>
            </w:pPr>
            <w:r>
              <w:rPr>
                <w:rFonts w:ascii="Times New Roman"/>
                <w:b w:val="false"/>
                <w:i w:val="false"/>
                <w:color w:val="000000"/>
                <w:sz w:val="20"/>
              </w:rPr>
              <w:t>
(қолы) (тегі, аты, әкесінің аты) (ол болған жағдайда)</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Бюджеттi атқару жөнiндегi жергілікті уәкілетті органның жауапты орындаушысы ________ _____________</w:t>
            </w:r>
          </w:p>
          <w:p>
            <w:pPr>
              <w:spacing w:after="20"/>
              <w:ind w:left="20"/>
              <w:jc w:val="both"/>
            </w:pPr>
            <w:r>
              <w:rPr>
                <w:rFonts w:ascii="Times New Roman"/>
                <w:b w:val="false"/>
                <w:i w:val="false"/>
                <w:color w:val="000000"/>
                <w:sz w:val="20"/>
              </w:rPr>
              <w:t>
(қолы) (тегі, аты, әкесінің аты) (ол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5-52-нысан</w:t>
            </w:r>
          </w:p>
        </w:tc>
      </w:tr>
    </w:tbl>
    <w:bookmarkStart w:name="z2966" w:id="1703"/>
    <w:p>
      <w:pPr>
        <w:spacing w:after="0"/>
        <w:ind w:left="0"/>
        <w:jc w:val="left"/>
      </w:pPr>
      <w:r>
        <w:rPr>
          <w:rFonts w:ascii="Times New Roman"/>
          <w:b/>
          <w:i w:val="false"/>
          <w:color w:val="000000"/>
        </w:rPr>
        <w:t xml:space="preserve"> Шығыстар бойынша жиынтық есеп</w:t>
      </w:r>
    </w:p>
    <w:bookmarkEnd w:id="1703"/>
    <w:bookmarkStart w:name="z2967" w:id="1704"/>
    <w:p>
      <w:pPr>
        <w:spacing w:after="0"/>
        <w:ind w:left="0"/>
        <w:jc w:val="both"/>
      </w:pPr>
      <w:r>
        <w:rPr>
          <w:rFonts w:ascii="Times New Roman"/>
          <w:b w:val="false"/>
          <w:i w:val="false"/>
          <w:color w:val="000000"/>
          <w:sz w:val="28"/>
        </w:rPr>
        <w:t>
      Бюджет түрі_______________________</w:t>
      </w:r>
    </w:p>
    <w:bookmarkEnd w:id="1704"/>
    <w:bookmarkStart w:name="z2968" w:id="1705"/>
    <w:p>
      <w:pPr>
        <w:spacing w:after="0"/>
        <w:ind w:left="0"/>
        <w:jc w:val="both"/>
      </w:pPr>
      <w:r>
        <w:rPr>
          <w:rFonts w:ascii="Times New Roman"/>
          <w:b w:val="false"/>
          <w:i w:val="false"/>
          <w:color w:val="000000"/>
          <w:sz w:val="28"/>
        </w:rPr>
        <w:t>
      Аумақ_____________</w:t>
      </w:r>
    </w:p>
    <w:bookmarkEnd w:id="1705"/>
    <w:bookmarkStart w:name="z2969" w:id="1706"/>
    <w:p>
      <w:pPr>
        <w:spacing w:after="0"/>
        <w:ind w:left="0"/>
        <w:jc w:val="both"/>
      </w:pPr>
      <w:r>
        <w:rPr>
          <w:rFonts w:ascii="Times New Roman"/>
          <w:b w:val="false"/>
          <w:i w:val="false"/>
          <w:color w:val="000000"/>
          <w:sz w:val="28"/>
        </w:rPr>
        <w:t>
      Ерекшелік ________</w:t>
      </w:r>
    </w:p>
    <w:bookmarkEnd w:id="1706"/>
    <w:bookmarkStart w:name="z2970" w:id="1707"/>
    <w:p>
      <w:pPr>
        <w:spacing w:after="0"/>
        <w:ind w:left="0"/>
        <w:jc w:val="both"/>
      </w:pPr>
      <w:r>
        <w:rPr>
          <w:rFonts w:ascii="Times New Roman"/>
          <w:b w:val="false"/>
          <w:i w:val="false"/>
          <w:color w:val="000000"/>
          <w:sz w:val="28"/>
        </w:rPr>
        <w:t>
      Қаржыландыру көзі ________</w:t>
      </w:r>
    </w:p>
    <w:bookmarkEnd w:id="1707"/>
    <w:bookmarkStart w:name="z2971" w:id="1708"/>
    <w:p>
      <w:pPr>
        <w:spacing w:after="0"/>
        <w:ind w:left="0"/>
        <w:jc w:val="both"/>
      </w:pPr>
      <w:r>
        <w:rPr>
          <w:rFonts w:ascii="Times New Roman"/>
          <w:b w:val="false"/>
          <w:i w:val="false"/>
          <w:color w:val="000000"/>
          <w:sz w:val="28"/>
        </w:rPr>
        <w:t>
      Күні________</w:t>
      </w:r>
    </w:p>
    <w:bookmarkEnd w:id="1708"/>
    <w:bookmarkStart w:name="z2972" w:id="1709"/>
    <w:p>
      <w:pPr>
        <w:spacing w:after="0"/>
        <w:ind w:left="0"/>
        <w:jc w:val="both"/>
      </w:pPr>
      <w:r>
        <w:rPr>
          <w:rFonts w:ascii="Times New Roman"/>
          <w:b w:val="false"/>
          <w:i w:val="false"/>
          <w:color w:val="000000"/>
          <w:sz w:val="28"/>
        </w:rPr>
        <w:t>
      жыл бойындағы шығыстар______</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Әкімші/Бағдарлама/Кіші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бойындағы шығыстар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3" w:id="1710"/>
    <w:p>
      <w:pPr>
        <w:spacing w:after="0"/>
        <w:ind w:left="0"/>
        <w:jc w:val="both"/>
      </w:pPr>
      <w:r>
        <w:rPr>
          <w:rFonts w:ascii="Times New Roman"/>
          <w:b w:val="false"/>
          <w:i w:val="false"/>
          <w:color w:val="000000"/>
          <w:sz w:val="28"/>
        </w:rPr>
        <w:t>
      Жауапты орындаушы ____________________________________</w:t>
      </w:r>
    </w:p>
    <w:bookmarkEnd w:id="1710"/>
    <w:bookmarkStart w:name="z2974" w:id="1711"/>
    <w:p>
      <w:pPr>
        <w:spacing w:after="0"/>
        <w:ind w:left="0"/>
        <w:jc w:val="both"/>
      </w:pPr>
      <w:r>
        <w:rPr>
          <w:rFonts w:ascii="Times New Roman"/>
          <w:b w:val="false"/>
          <w:i w:val="false"/>
          <w:color w:val="000000"/>
          <w:sz w:val="28"/>
        </w:rPr>
        <w:t>
      (қолы) (тегі, аты, әкесінің аты) (ол болған жағдайда)</w:t>
      </w:r>
    </w:p>
    <w:bookmarkEnd w:id="1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5-20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2981" w:id="1712"/>
    <w:p>
      <w:pPr>
        <w:spacing w:after="0"/>
        <w:ind w:left="0"/>
        <w:jc w:val="left"/>
      </w:pPr>
      <w:r>
        <w:rPr>
          <w:rFonts w:ascii="Times New Roman"/>
          <w:b/>
          <w:i w:val="false"/>
          <w:color w:val="000000"/>
        </w:rPr>
        <w:t xml:space="preserve"> _______________ қолма-қол ақшаны бақылау шотынан көшірме</w:t>
      </w:r>
    </w:p>
    <w:bookmarkEnd w:id="1712"/>
    <w:bookmarkStart w:name="z2982" w:id="1713"/>
    <w:p>
      <w:pPr>
        <w:spacing w:after="0"/>
        <w:ind w:left="0"/>
        <w:jc w:val="both"/>
      </w:pPr>
      <w:r>
        <w:rPr>
          <w:rFonts w:ascii="Times New Roman"/>
          <w:b w:val="false"/>
          <w:i w:val="false"/>
          <w:color w:val="000000"/>
          <w:sz w:val="28"/>
        </w:rPr>
        <w:t>
      Өңір:</w:t>
      </w:r>
    </w:p>
    <w:bookmarkEnd w:id="1713"/>
    <w:bookmarkStart w:name="z2983" w:id="1714"/>
    <w:p>
      <w:pPr>
        <w:spacing w:after="0"/>
        <w:ind w:left="0"/>
        <w:jc w:val="both"/>
      </w:pPr>
      <w:r>
        <w:rPr>
          <w:rFonts w:ascii="Times New Roman"/>
          <w:b w:val="false"/>
          <w:i w:val="false"/>
          <w:color w:val="000000"/>
          <w:sz w:val="28"/>
        </w:rPr>
        <w:t>
      Бюджет түрі:</w:t>
      </w:r>
    </w:p>
    <w:bookmarkEnd w:id="1714"/>
    <w:bookmarkStart w:name="z2984" w:id="1715"/>
    <w:p>
      <w:pPr>
        <w:spacing w:after="0"/>
        <w:ind w:left="0"/>
        <w:jc w:val="both"/>
      </w:pPr>
      <w:r>
        <w:rPr>
          <w:rFonts w:ascii="Times New Roman"/>
          <w:b w:val="false"/>
          <w:i w:val="false"/>
          <w:color w:val="000000"/>
          <w:sz w:val="28"/>
        </w:rPr>
        <w:t>
      Қаржыландыру көзі:</w:t>
      </w:r>
    </w:p>
    <w:bookmarkEnd w:id="1715"/>
    <w:bookmarkStart w:name="z2985" w:id="1716"/>
    <w:p>
      <w:pPr>
        <w:spacing w:after="0"/>
        <w:ind w:left="0"/>
        <w:jc w:val="both"/>
      </w:pPr>
      <w:r>
        <w:rPr>
          <w:rFonts w:ascii="Times New Roman"/>
          <w:b w:val="false"/>
          <w:i w:val="false"/>
          <w:color w:val="000000"/>
          <w:sz w:val="28"/>
        </w:rPr>
        <w:t>
      Банктің коды (Банктік сәйкестендіру коды):</w:t>
      </w:r>
    </w:p>
    <w:bookmarkEnd w:id="1716"/>
    <w:bookmarkStart w:name="z2986" w:id="1717"/>
    <w:p>
      <w:pPr>
        <w:spacing w:after="0"/>
        <w:ind w:left="0"/>
        <w:jc w:val="both"/>
      </w:pPr>
      <w:r>
        <w:rPr>
          <w:rFonts w:ascii="Times New Roman"/>
          <w:b w:val="false"/>
          <w:i w:val="false"/>
          <w:color w:val="000000"/>
          <w:sz w:val="28"/>
        </w:rPr>
        <w:t>
      Банктің атауы:</w:t>
      </w:r>
    </w:p>
    <w:bookmarkEnd w:id="1717"/>
    <w:bookmarkStart w:name="z2987" w:id="1718"/>
    <w:p>
      <w:pPr>
        <w:spacing w:after="0"/>
        <w:ind w:left="0"/>
        <w:jc w:val="both"/>
      </w:pPr>
      <w:r>
        <w:rPr>
          <w:rFonts w:ascii="Times New Roman"/>
          <w:b w:val="false"/>
          <w:i w:val="false"/>
          <w:color w:val="000000"/>
          <w:sz w:val="28"/>
        </w:rPr>
        <w:t>
      Банктік шот номірі (Жеке сәйкестендіру коды):</w:t>
      </w:r>
    </w:p>
    <w:bookmarkEnd w:id="1718"/>
    <w:bookmarkStart w:name="z2988" w:id="1719"/>
    <w:p>
      <w:pPr>
        <w:spacing w:after="0"/>
        <w:ind w:left="0"/>
        <w:jc w:val="both"/>
      </w:pPr>
      <w:r>
        <w:rPr>
          <w:rFonts w:ascii="Times New Roman"/>
          <w:b w:val="false"/>
          <w:i w:val="false"/>
          <w:color w:val="000000"/>
          <w:sz w:val="28"/>
        </w:rPr>
        <w:t>
      Банктік шоттың атауы:</w:t>
      </w:r>
    </w:p>
    <w:bookmarkEnd w:id="1719"/>
    <w:bookmarkStart w:name="z2989" w:id="1720"/>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w:t>
      </w:r>
    </w:p>
    <w:bookmarkEnd w:id="1720"/>
    <w:bookmarkStart w:name="z2990" w:id="1721"/>
    <w:p>
      <w:pPr>
        <w:spacing w:after="0"/>
        <w:ind w:left="0"/>
        <w:jc w:val="both"/>
      </w:pPr>
      <w:r>
        <w:rPr>
          <w:rFonts w:ascii="Times New Roman"/>
          <w:b w:val="false"/>
          <w:i w:val="false"/>
          <w:color w:val="000000"/>
          <w:sz w:val="28"/>
        </w:rPr>
        <w:t>
      Қолма -қол ақшаның бақылау шоты:</w:t>
      </w:r>
    </w:p>
    <w:bookmarkEnd w:id="1721"/>
    <w:bookmarkStart w:name="z2991" w:id="1722"/>
    <w:p>
      <w:pPr>
        <w:spacing w:after="0"/>
        <w:ind w:left="0"/>
        <w:jc w:val="both"/>
      </w:pPr>
      <w:r>
        <w:rPr>
          <w:rFonts w:ascii="Times New Roman"/>
          <w:b w:val="false"/>
          <w:i w:val="false"/>
          <w:color w:val="000000"/>
          <w:sz w:val="28"/>
        </w:rPr>
        <w:t>
      Өлшем бірлігі: теңге</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723"/>
          <w:p>
            <w:pPr>
              <w:spacing w:after="20"/>
              <w:ind w:left="20"/>
              <w:jc w:val="both"/>
            </w:pPr>
            <w:r>
              <w:rPr>
                <w:rFonts w:ascii="Times New Roman"/>
                <w:b w:val="false"/>
                <w:i w:val="false"/>
                <w:color w:val="000000"/>
                <w:sz w:val="20"/>
              </w:rPr>
              <w:t>
Жыл басындағы қалдық</w:t>
            </w:r>
          </w:p>
          <w:bookmarkEnd w:id="1723"/>
          <w:p>
            <w:pPr>
              <w:spacing w:after="20"/>
              <w:ind w:left="20"/>
              <w:jc w:val="both"/>
            </w:pPr>
            <w:r>
              <w:rPr>
                <w:rFonts w:ascii="Times New Roman"/>
                <w:b w:val="false"/>
                <w:i w:val="false"/>
                <w:color w:val="000000"/>
                <w:sz w:val="20"/>
              </w:rPr>
              <w:t>
Кіріс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bookmarkStart w:name="z2993" w:id="1724"/>
    <w:p>
      <w:pPr>
        <w:spacing w:after="0"/>
        <w:ind w:left="0"/>
        <w:jc w:val="both"/>
      </w:pPr>
      <w:r>
        <w:rPr>
          <w:rFonts w:ascii="Times New Roman"/>
          <w:b w:val="false"/>
          <w:i w:val="false"/>
          <w:color w:val="000000"/>
          <w:sz w:val="28"/>
        </w:rPr>
        <w:t>
            Операциялар саны</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 АЙНАЛЫМ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2994" w:id="1725"/>
    <w:p>
      <w:pPr>
        <w:spacing w:after="0"/>
        <w:ind w:left="0"/>
        <w:jc w:val="both"/>
      </w:pPr>
      <w:r>
        <w:rPr>
          <w:rFonts w:ascii="Times New Roman"/>
          <w:b w:val="false"/>
          <w:i w:val="false"/>
          <w:color w:val="000000"/>
          <w:sz w:val="28"/>
        </w:rPr>
        <w:t>
      Шыққан қалдық</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726"/>
          <w:p>
            <w:pPr>
              <w:spacing w:after="20"/>
              <w:ind w:left="20"/>
              <w:jc w:val="both"/>
            </w:pPr>
            <w:r>
              <w:rPr>
                <w:rFonts w:ascii="Times New Roman"/>
                <w:b w:val="false"/>
                <w:i w:val="false"/>
                <w:color w:val="000000"/>
                <w:sz w:val="20"/>
              </w:rPr>
              <w:t>
Мемлекеттік қазынашылық органынiң басшысы</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 болған жағдайда) </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727"/>
          <w:p>
            <w:pPr>
              <w:spacing w:after="20"/>
              <w:ind w:left="20"/>
              <w:jc w:val="both"/>
            </w:pPr>
            <w:r>
              <w:rPr>
                <w:rFonts w:ascii="Times New Roman"/>
                <w:b w:val="false"/>
                <w:i w:val="false"/>
                <w:color w:val="000000"/>
                <w:sz w:val="20"/>
              </w:rPr>
              <w:t xml:space="preserve">
Квазимемлекеттік сектор субъектісінің/ мемлекеттік мекеменің/басшысы </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(ол болған жағдайда)</w:t>
            </w:r>
          </w:p>
          <w:p>
            <w:pPr>
              <w:spacing w:after="20"/>
              <w:ind w:left="20"/>
              <w:jc w:val="both"/>
            </w:pPr>
            <w:r>
              <w:rPr>
                <w:rFonts w:ascii="Times New Roman"/>
                <w:b w:val="false"/>
                <w:i w:val="false"/>
                <w:color w:val="000000"/>
                <w:sz w:val="20"/>
              </w:rPr>
              <w:t>
Мөр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728"/>
          <w:p>
            <w:pPr>
              <w:spacing w:after="20"/>
              <w:ind w:left="20"/>
              <w:jc w:val="both"/>
            </w:pPr>
            <w:r>
              <w:rPr>
                <w:rFonts w:ascii="Times New Roman"/>
                <w:b w:val="false"/>
                <w:i w:val="false"/>
                <w:color w:val="000000"/>
                <w:sz w:val="20"/>
              </w:rPr>
              <w:t>
Мемлекеттік мекеменің/ квазимемлекеттік сектор субъектісінің жауапты орындаушысы ___________________________</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(қолы) (тегі, аты, әкесінің аты) </w:t>
            </w:r>
          </w:p>
          <w:p>
            <w:pPr>
              <w:spacing w:after="20"/>
              <w:ind w:left="20"/>
              <w:jc w:val="both"/>
            </w:pPr>
            <w:r>
              <w:rPr>
                <w:rFonts w:ascii="Times New Roman"/>
                <w:b w:val="false"/>
                <w:i w:val="false"/>
                <w:color w:val="000000"/>
                <w:sz w:val="20"/>
              </w:rPr>
              <w:t>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729"/>
          <w:p>
            <w:pPr>
              <w:spacing w:after="20"/>
              <w:ind w:left="20"/>
              <w:jc w:val="both"/>
            </w:pPr>
            <w:r>
              <w:rPr>
                <w:rFonts w:ascii="Times New Roman"/>
                <w:b w:val="false"/>
                <w:i w:val="false"/>
                <w:color w:val="000000"/>
                <w:sz w:val="20"/>
              </w:rPr>
              <w:t>
Квазимемлекеттік сектор субъектісінің/ мемлекеттік мекеменің бас бухгалтері __________________________</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жүргiзiлдi: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күнi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p>
      <w:pPr>
        <w:spacing w:after="0"/>
        <w:ind w:left="0"/>
        <w:jc w:val="left"/>
      </w:pPr>
      <w:r>
        <w:rPr>
          <w:rFonts w:ascii="Times New Roman"/>
          <w:b/>
          <w:i w:val="false"/>
          <w:color w:val="000000"/>
        </w:rPr>
        <w:t xml:space="preserve"> Қолма-қол ақшаны бақылау шотындағы, ақылы қызметтер шоттарындағы қалдықтар туралы есеп</w:t>
      </w:r>
    </w:p>
    <w:p>
      <w:pPr>
        <w:spacing w:after="0"/>
        <w:ind w:left="0"/>
        <w:jc w:val="both"/>
      </w:pPr>
      <w:r>
        <w:rPr>
          <w:rFonts w:ascii="Times New Roman"/>
          <w:b w:val="false"/>
          <w:i w:val="false"/>
          <w:color w:val="ff0000"/>
          <w:sz w:val="28"/>
        </w:rPr>
        <w:t xml:space="preserve">
      Ескерту. 55-қосымша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Өңiр: _______________________________</w:t>
      </w:r>
    </w:p>
    <w:p>
      <w:pPr>
        <w:spacing w:after="0"/>
        <w:ind w:left="0"/>
        <w:jc w:val="both"/>
      </w:pPr>
      <w:r>
        <w:rPr>
          <w:rFonts w:ascii="Times New Roman"/>
          <w:b w:val="false"/>
          <w:i w:val="false"/>
          <w:color w:val="000000"/>
          <w:sz w:val="28"/>
        </w:rPr>
        <w:t>
      Бюджет түрi: _________________________</w:t>
      </w:r>
    </w:p>
    <w:p>
      <w:pPr>
        <w:spacing w:after="0"/>
        <w:ind w:left="0"/>
        <w:jc w:val="both"/>
      </w:pPr>
      <w:r>
        <w:rPr>
          <w:rFonts w:ascii="Times New Roman"/>
          <w:b w:val="false"/>
          <w:i w:val="false"/>
          <w:color w:val="000000"/>
          <w:sz w:val="28"/>
        </w:rPr>
        <w:t>
      Мемлекеттік мекеме коды: _____________</w:t>
      </w:r>
    </w:p>
    <w:p>
      <w:pPr>
        <w:spacing w:after="0"/>
        <w:ind w:left="0"/>
        <w:jc w:val="both"/>
      </w:pPr>
      <w:r>
        <w:rPr>
          <w:rFonts w:ascii="Times New Roman"/>
          <w:b w:val="false"/>
          <w:i w:val="false"/>
          <w:color w:val="000000"/>
          <w:sz w:val="28"/>
        </w:rPr>
        <w:t>
      Мемлекеттік мекеме атауы: _____________</w:t>
      </w:r>
    </w:p>
    <w:p>
      <w:pPr>
        <w:spacing w:after="0"/>
        <w:ind w:left="0"/>
        <w:jc w:val="both"/>
      </w:pPr>
      <w:r>
        <w:rPr>
          <w:rFonts w:ascii="Times New Roman"/>
          <w:b w:val="false"/>
          <w:i w:val="false"/>
          <w:color w:val="000000"/>
          <w:sz w:val="28"/>
        </w:rPr>
        <w:t>
      Кезең ________________________________</w:t>
      </w:r>
    </w:p>
    <w:p>
      <w:pPr>
        <w:spacing w:after="0"/>
        <w:ind w:left="0"/>
        <w:jc w:val="both"/>
      </w:pPr>
      <w:r>
        <w:rPr>
          <w:rFonts w:ascii="Times New Roman"/>
          <w:b w:val="false"/>
          <w:i w:val="false"/>
          <w:color w:val="000000"/>
          <w:sz w:val="28"/>
        </w:rPr>
        <w:t>
      Өлшем бірлігі: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алушының/жіберушінің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Шығыс қалдық:</w:t>
      </w:r>
    </w:p>
    <w:p>
      <w:pPr>
        <w:spacing w:after="0"/>
        <w:ind w:left="0"/>
        <w:jc w:val="both"/>
      </w:pPr>
      <w:r>
        <w:rPr>
          <w:rFonts w:ascii="Times New Roman"/>
          <w:b w:val="false"/>
          <w:i w:val="false"/>
          <w:color w:val="000000"/>
          <w:sz w:val="28"/>
        </w:rPr>
        <w:t>
      Жауапты орындаушы _______________ (қолы)</w:t>
      </w:r>
    </w:p>
    <w:p>
      <w:pPr>
        <w:spacing w:after="0"/>
        <w:ind w:left="0"/>
        <w:jc w:val="both"/>
      </w:pPr>
      <w:r>
        <w:rPr>
          <w:rFonts w:ascii="Times New Roman"/>
          <w:b w:val="false"/>
          <w:i w:val="false"/>
          <w:color w:val="000000"/>
          <w:sz w:val="28"/>
        </w:rPr>
        <w:t>
      Мөртабан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8-17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3029" w:id="1730"/>
    <w:p>
      <w:pPr>
        <w:spacing w:after="0"/>
        <w:ind w:left="0"/>
        <w:jc w:val="left"/>
      </w:pPr>
      <w:r>
        <w:rPr>
          <w:rFonts w:ascii="Times New Roman"/>
          <w:b/>
          <w:i w:val="false"/>
          <w:color w:val="000000"/>
        </w:rPr>
        <w:t xml:space="preserve"> Мемлекеттік мекемелердің шетелдік валютадағы шоттары, сыртқы қарыздардың немесе байланысты гранттардың арнайы шоттары, сыртқы қарыздардың немесе байланысты гранттардың арнайы шоттарына арналған шоттары бойынша үзінді</w:t>
      </w:r>
    </w:p>
    <w:bookmarkEnd w:id="1730"/>
    <w:bookmarkStart w:name="z3030" w:id="1731"/>
    <w:p>
      <w:pPr>
        <w:spacing w:after="0"/>
        <w:ind w:left="0"/>
        <w:jc w:val="both"/>
      </w:pPr>
      <w:r>
        <w:rPr>
          <w:rFonts w:ascii="Times New Roman"/>
          <w:b w:val="false"/>
          <w:i w:val="false"/>
          <w:color w:val="000000"/>
          <w:sz w:val="28"/>
        </w:rPr>
        <w:t>
      Өңір: ______________________________</w:t>
      </w:r>
    </w:p>
    <w:bookmarkEnd w:id="1731"/>
    <w:bookmarkStart w:name="z3031" w:id="1732"/>
    <w:p>
      <w:pPr>
        <w:spacing w:after="0"/>
        <w:ind w:left="0"/>
        <w:jc w:val="both"/>
      </w:pPr>
      <w:r>
        <w:rPr>
          <w:rFonts w:ascii="Times New Roman"/>
          <w:b w:val="false"/>
          <w:i w:val="false"/>
          <w:color w:val="000000"/>
          <w:sz w:val="28"/>
        </w:rPr>
        <w:t>
      Бюджет түрі: ________________________</w:t>
      </w:r>
    </w:p>
    <w:bookmarkEnd w:id="1732"/>
    <w:bookmarkStart w:name="z3032" w:id="1733"/>
    <w:p>
      <w:pPr>
        <w:spacing w:after="0"/>
        <w:ind w:left="0"/>
        <w:jc w:val="both"/>
      </w:pPr>
      <w:r>
        <w:rPr>
          <w:rFonts w:ascii="Times New Roman"/>
          <w:b w:val="false"/>
          <w:i w:val="false"/>
          <w:color w:val="000000"/>
          <w:sz w:val="28"/>
        </w:rPr>
        <w:t>
      Қаржыландыру көзі __________________</w:t>
      </w:r>
    </w:p>
    <w:bookmarkEnd w:id="1733"/>
    <w:bookmarkStart w:name="z3033" w:id="1734"/>
    <w:p>
      <w:pPr>
        <w:spacing w:after="0"/>
        <w:ind w:left="0"/>
        <w:jc w:val="both"/>
      </w:pPr>
      <w:r>
        <w:rPr>
          <w:rFonts w:ascii="Times New Roman"/>
          <w:b w:val="false"/>
          <w:i w:val="false"/>
          <w:color w:val="000000"/>
          <w:sz w:val="28"/>
        </w:rPr>
        <w:t>
      Мемлекеттік мекеме атауы: ___________</w:t>
      </w:r>
    </w:p>
    <w:bookmarkEnd w:id="1734"/>
    <w:bookmarkStart w:name="z3034" w:id="1735"/>
    <w:p>
      <w:pPr>
        <w:spacing w:after="0"/>
        <w:ind w:left="0"/>
        <w:jc w:val="both"/>
      </w:pPr>
      <w:r>
        <w:rPr>
          <w:rFonts w:ascii="Times New Roman"/>
          <w:b w:val="false"/>
          <w:i w:val="false"/>
          <w:color w:val="000000"/>
          <w:sz w:val="28"/>
        </w:rPr>
        <w:t>
      Ерекшелігі: _________________________</w:t>
      </w:r>
    </w:p>
    <w:bookmarkEnd w:id="1735"/>
    <w:bookmarkStart w:name="z3035" w:id="1736"/>
    <w:p>
      <w:pPr>
        <w:spacing w:after="0"/>
        <w:ind w:left="0"/>
        <w:jc w:val="both"/>
      </w:pPr>
      <w:r>
        <w:rPr>
          <w:rFonts w:ascii="Times New Roman"/>
          <w:b w:val="false"/>
          <w:i w:val="false"/>
          <w:color w:val="000000"/>
          <w:sz w:val="28"/>
        </w:rPr>
        <w:t>
      Валюта коды: _______________________</w:t>
      </w:r>
    </w:p>
    <w:bookmarkEnd w:id="1736"/>
    <w:bookmarkStart w:name="z3036" w:id="1737"/>
    <w:p>
      <w:pPr>
        <w:spacing w:after="0"/>
        <w:ind w:left="0"/>
        <w:jc w:val="both"/>
      </w:pPr>
      <w:r>
        <w:rPr>
          <w:rFonts w:ascii="Times New Roman"/>
          <w:b w:val="false"/>
          <w:i w:val="false"/>
          <w:color w:val="000000"/>
          <w:sz w:val="28"/>
        </w:rPr>
        <w:t>
      Кезең: _____________________________</w:t>
      </w:r>
    </w:p>
    <w:bookmarkEnd w:id="1737"/>
    <w:bookmarkStart w:name="z3037" w:id="1738"/>
    <w:p>
      <w:pPr>
        <w:spacing w:after="0"/>
        <w:ind w:left="0"/>
        <w:jc w:val="both"/>
      </w:pPr>
      <w:r>
        <w:rPr>
          <w:rFonts w:ascii="Times New Roman"/>
          <w:b w:val="false"/>
          <w:i w:val="false"/>
          <w:color w:val="000000"/>
          <w:sz w:val="28"/>
        </w:rPr>
        <w:t>
      Өлшем бірлігі: ______________________</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б/шот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қалдықтар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қалдықтардың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8" w:id="1739"/>
    <w:p>
      <w:pPr>
        <w:spacing w:after="0"/>
        <w:ind w:left="0"/>
        <w:jc w:val="both"/>
      </w:pPr>
      <w:r>
        <w:rPr>
          <w:rFonts w:ascii="Times New Roman"/>
          <w:b w:val="false"/>
          <w:i w:val="false"/>
          <w:color w:val="000000"/>
          <w:sz w:val="28"/>
        </w:rPr>
        <w:t>
      Жауапты орындаушы _______________</w:t>
      </w:r>
    </w:p>
    <w:bookmarkEnd w:id="1739"/>
    <w:bookmarkStart w:name="z3039" w:id="1740"/>
    <w:p>
      <w:pPr>
        <w:spacing w:after="0"/>
        <w:ind w:left="0"/>
        <w:jc w:val="both"/>
      </w:pPr>
      <w:r>
        <w:rPr>
          <w:rFonts w:ascii="Times New Roman"/>
          <w:b w:val="false"/>
          <w:i w:val="false"/>
          <w:color w:val="000000"/>
          <w:sz w:val="28"/>
        </w:rPr>
        <w:t>
      (қолы)</w:t>
      </w:r>
    </w:p>
    <w:bookmarkEnd w:id="1740"/>
    <w:bookmarkStart w:name="z3040" w:id="1741"/>
    <w:p>
      <w:pPr>
        <w:spacing w:after="0"/>
        <w:ind w:left="0"/>
        <w:jc w:val="both"/>
      </w:pPr>
      <w:r>
        <w:rPr>
          <w:rFonts w:ascii="Times New Roman"/>
          <w:b w:val="false"/>
          <w:i w:val="false"/>
          <w:color w:val="000000"/>
          <w:sz w:val="28"/>
        </w:rPr>
        <w:t>
      Мөртабан орны</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күнi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w:t>
            </w:r>
          </w:p>
        </w:tc>
      </w:tr>
    </w:tbl>
    <w:p>
      <w:pPr>
        <w:spacing w:after="0"/>
        <w:ind w:left="0"/>
        <w:jc w:val="left"/>
      </w:pPr>
      <w:r>
        <w:rPr>
          <w:rFonts w:ascii="Times New Roman"/>
          <w:b/>
          <w:i w:val="false"/>
          <w:color w:val="000000"/>
        </w:rPr>
        <w:t xml:space="preserve"> Ақылы қызметтердің қолма-қол ақшасын бақылау шотындағы қалдық</w:t>
      </w:r>
    </w:p>
    <w:p>
      <w:pPr>
        <w:spacing w:after="0"/>
        <w:ind w:left="0"/>
        <w:jc w:val="both"/>
      </w:pPr>
      <w:r>
        <w:rPr>
          <w:rFonts w:ascii="Times New Roman"/>
          <w:b w:val="false"/>
          <w:i w:val="false"/>
          <w:color w:val="ff0000"/>
          <w:sz w:val="28"/>
        </w:rPr>
        <w:t xml:space="preserve">
      Ескерту. 57-қосымша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 ___________________</w:t>
      </w:r>
    </w:p>
    <w:p>
      <w:pPr>
        <w:spacing w:after="0"/>
        <w:ind w:left="0"/>
        <w:jc w:val="both"/>
      </w:pPr>
      <w:r>
        <w:rPr>
          <w:rFonts w:ascii="Times New Roman"/>
          <w:b w:val="false"/>
          <w:i w:val="false"/>
          <w:color w:val="000000"/>
          <w:sz w:val="28"/>
        </w:rPr>
        <w:t>
      Қаржыландыру көзі – 3 (ақылы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Мекеме/бағдарлама/кіші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міндеттемелердің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бір күнде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қаражат қалдықтары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шотындағы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_______________ (қолы)</w:t>
      </w:r>
    </w:p>
    <w:p>
      <w:pPr>
        <w:spacing w:after="0"/>
        <w:ind w:left="0"/>
        <w:jc w:val="both"/>
      </w:pPr>
      <w:r>
        <w:rPr>
          <w:rFonts w:ascii="Times New Roman"/>
          <w:b w:val="false"/>
          <w:i w:val="false"/>
          <w:color w:val="000000"/>
          <w:sz w:val="28"/>
        </w:rPr>
        <w:t>
      Мөртабан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8-07-нысан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3061" w:id="1742"/>
    <w:p>
      <w:pPr>
        <w:spacing w:after="0"/>
        <w:ind w:left="0"/>
        <w:jc w:val="left"/>
      </w:pPr>
      <w:r>
        <w:rPr>
          <w:rFonts w:ascii="Times New Roman"/>
          <w:b/>
          <w:i w:val="false"/>
          <w:color w:val="000000"/>
        </w:rPr>
        <w:t xml:space="preserve"> Шетел валютасындағы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арналған шоттардағы қалдықтар туралы есеп _____________ бастап ___________ аралығында</w:t>
      </w:r>
    </w:p>
    <w:bookmarkEnd w:id="1742"/>
    <w:bookmarkStart w:name="z3062" w:id="1743"/>
    <w:p>
      <w:pPr>
        <w:spacing w:after="0"/>
        <w:ind w:left="0"/>
        <w:jc w:val="both"/>
      </w:pPr>
      <w:r>
        <w:rPr>
          <w:rFonts w:ascii="Times New Roman"/>
          <w:b w:val="false"/>
          <w:i w:val="false"/>
          <w:color w:val="000000"/>
          <w:sz w:val="28"/>
        </w:rPr>
        <w:t>
      Өңір: ____________________________</w:t>
      </w:r>
    </w:p>
    <w:bookmarkEnd w:id="1743"/>
    <w:bookmarkStart w:name="z3063" w:id="1744"/>
    <w:p>
      <w:pPr>
        <w:spacing w:after="0"/>
        <w:ind w:left="0"/>
        <w:jc w:val="both"/>
      </w:pPr>
      <w:r>
        <w:rPr>
          <w:rFonts w:ascii="Times New Roman"/>
          <w:b w:val="false"/>
          <w:i w:val="false"/>
          <w:color w:val="000000"/>
          <w:sz w:val="28"/>
        </w:rPr>
        <w:t>
      Бюджет түрі: _____________________</w:t>
      </w:r>
    </w:p>
    <w:bookmarkEnd w:id="1744"/>
    <w:bookmarkStart w:name="z3064" w:id="1745"/>
    <w:p>
      <w:pPr>
        <w:spacing w:after="0"/>
        <w:ind w:left="0"/>
        <w:jc w:val="both"/>
      </w:pPr>
      <w:r>
        <w:rPr>
          <w:rFonts w:ascii="Times New Roman"/>
          <w:b w:val="false"/>
          <w:i w:val="false"/>
          <w:color w:val="000000"/>
          <w:sz w:val="28"/>
        </w:rPr>
        <w:t>
      Мемлекеттік мекеме коды: _________</w:t>
      </w:r>
    </w:p>
    <w:bookmarkEnd w:id="1745"/>
    <w:bookmarkStart w:name="z3065" w:id="1746"/>
    <w:p>
      <w:pPr>
        <w:spacing w:after="0"/>
        <w:ind w:left="0"/>
        <w:jc w:val="both"/>
      </w:pPr>
      <w:r>
        <w:rPr>
          <w:rFonts w:ascii="Times New Roman"/>
          <w:b w:val="false"/>
          <w:i w:val="false"/>
          <w:color w:val="000000"/>
          <w:sz w:val="28"/>
        </w:rPr>
        <w:t>
      Валюта түрі ______________________</w:t>
      </w:r>
    </w:p>
    <w:bookmarkEnd w:id="1746"/>
    <w:bookmarkStart w:name="z3066" w:id="1747"/>
    <w:p>
      <w:pPr>
        <w:spacing w:after="0"/>
        <w:ind w:left="0"/>
        <w:jc w:val="both"/>
      </w:pPr>
      <w:r>
        <w:rPr>
          <w:rFonts w:ascii="Times New Roman"/>
          <w:b w:val="false"/>
          <w:i w:val="false"/>
          <w:color w:val="000000"/>
          <w:sz w:val="28"/>
        </w:rPr>
        <w:t>
      Қаржыландыру көзі: _______________</w:t>
      </w:r>
    </w:p>
    <w:bookmarkEnd w:id="1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bl>
    <w:bookmarkStart w:name="z3067" w:id="1748"/>
    <w:p>
      <w:pPr>
        <w:spacing w:after="0"/>
        <w:ind w:left="0"/>
        <w:jc w:val="both"/>
      </w:pPr>
      <w:r>
        <w:rPr>
          <w:rFonts w:ascii="Times New Roman"/>
          <w:b w:val="false"/>
          <w:i w:val="false"/>
          <w:color w:val="000000"/>
          <w:sz w:val="28"/>
        </w:rPr>
        <w:t>
      Мемлекеттік қазынашылық органының басшысы</w:t>
      </w:r>
    </w:p>
    <w:bookmarkEnd w:id="1748"/>
    <w:bookmarkStart w:name="z3068" w:id="1749"/>
    <w:p>
      <w:pPr>
        <w:spacing w:after="0"/>
        <w:ind w:left="0"/>
        <w:jc w:val="both"/>
      </w:pPr>
      <w:r>
        <w:rPr>
          <w:rFonts w:ascii="Times New Roman"/>
          <w:b w:val="false"/>
          <w:i w:val="false"/>
          <w:color w:val="000000"/>
          <w:sz w:val="28"/>
        </w:rPr>
        <w:t>
      ___________________ _________________________</w:t>
      </w:r>
    </w:p>
    <w:bookmarkEnd w:id="1749"/>
    <w:bookmarkStart w:name="z3069" w:id="1750"/>
    <w:p>
      <w:pPr>
        <w:spacing w:after="0"/>
        <w:ind w:left="0"/>
        <w:jc w:val="both"/>
      </w:pPr>
      <w:r>
        <w:rPr>
          <w:rFonts w:ascii="Times New Roman"/>
          <w:b w:val="false"/>
          <w:i w:val="false"/>
          <w:color w:val="000000"/>
          <w:sz w:val="28"/>
        </w:rPr>
        <w:t>
      (қолы) (тегі, аты, әкесінің аты) (ол болған жағдайда)</w:t>
      </w:r>
    </w:p>
    <w:bookmarkEnd w:id="1750"/>
    <w:bookmarkStart w:name="z3070" w:id="1751"/>
    <w:p>
      <w:pPr>
        <w:spacing w:after="0"/>
        <w:ind w:left="0"/>
        <w:jc w:val="both"/>
      </w:pPr>
      <w:r>
        <w:rPr>
          <w:rFonts w:ascii="Times New Roman"/>
          <w:b w:val="false"/>
          <w:i w:val="false"/>
          <w:color w:val="000000"/>
          <w:sz w:val="28"/>
        </w:rPr>
        <w:t>
      Мөр орны</w:t>
      </w:r>
    </w:p>
    <w:bookmarkEnd w:id="1751"/>
    <w:bookmarkStart w:name="z3071" w:id="1752"/>
    <w:p>
      <w:pPr>
        <w:spacing w:after="0"/>
        <w:ind w:left="0"/>
        <w:jc w:val="both"/>
      </w:pPr>
      <w:r>
        <w:rPr>
          <w:rFonts w:ascii="Times New Roman"/>
          <w:b w:val="false"/>
          <w:i w:val="false"/>
          <w:color w:val="000000"/>
          <w:sz w:val="28"/>
        </w:rPr>
        <w:t>
      Жауапты орындаушы___________________</w:t>
      </w:r>
    </w:p>
    <w:bookmarkEnd w:id="1752"/>
    <w:bookmarkStart w:name="z3072" w:id="1753"/>
    <w:p>
      <w:pPr>
        <w:spacing w:after="0"/>
        <w:ind w:left="0"/>
        <w:jc w:val="both"/>
      </w:pPr>
      <w:r>
        <w:rPr>
          <w:rFonts w:ascii="Times New Roman"/>
          <w:b w:val="false"/>
          <w:i w:val="false"/>
          <w:color w:val="000000"/>
          <w:sz w:val="28"/>
        </w:rPr>
        <w:t>
      ____________________________________</w:t>
      </w:r>
    </w:p>
    <w:bookmarkEnd w:id="1753"/>
    <w:bookmarkStart w:name="z3073" w:id="1754"/>
    <w:p>
      <w:pPr>
        <w:spacing w:after="0"/>
        <w:ind w:left="0"/>
        <w:jc w:val="both"/>
      </w:pPr>
      <w:r>
        <w:rPr>
          <w:rFonts w:ascii="Times New Roman"/>
          <w:b w:val="false"/>
          <w:i w:val="false"/>
          <w:color w:val="000000"/>
          <w:sz w:val="28"/>
        </w:rPr>
        <w:t>
      (қолы) (тегі, аты, әкесінің аты) (ол болған жағдайда)</w:t>
      </w:r>
    </w:p>
    <w:bookmarkEnd w:id="1754"/>
    <w:bookmarkStart w:name="z3074" w:id="1755"/>
    <w:p>
      <w:pPr>
        <w:spacing w:after="0"/>
        <w:ind w:left="0"/>
        <w:jc w:val="both"/>
      </w:pPr>
      <w:r>
        <w:rPr>
          <w:rFonts w:ascii="Times New Roman"/>
          <w:b w:val="false"/>
          <w:i w:val="false"/>
          <w:color w:val="000000"/>
          <w:sz w:val="28"/>
        </w:rPr>
        <w:t>
      Мөртабан орны.</w:t>
      </w:r>
    </w:p>
    <w:bookmarkEnd w:id="1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5-34А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Х-парақтың Х-парағы</w:t>
            </w:r>
          </w:p>
        </w:tc>
      </w:tr>
    </w:tbl>
    <w:bookmarkStart w:name="z3080" w:id="1756"/>
    <w:p>
      <w:pPr>
        <w:spacing w:after="0"/>
        <w:ind w:left="0"/>
        <w:jc w:val="left"/>
      </w:pPr>
      <w:r>
        <w:rPr>
          <w:rFonts w:ascii="Times New Roman"/>
          <w:b/>
          <w:i w:val="false"/>
          <w:color w:val="000000"/>
        </w:rPr>
        <w:t xml:space="preserve"> Ақылы қызметтердің, қайырымдылық көмектің, ақшаны уақытша орналастырудың, сыртқы қарызды немесе байланысты грантты қайта айырбастаудың қолма-қол ақшаны бақылау шоттарындағы және квазимемлекеттік сектор субъектілерінің шоттарындағы қалдықтар туралы есеп</w:t>
      </w:r>
    </w:p>
    <w:bookmarkEnd w:id="1756"/>
    <w:bookmarkStart w:name="z3081" w:id="1757"/>
    <w:p>
      <w:pPr>
        <w:spacing w:after="0"/>
        <w:ind w:left="0"/>
        <w:jc w:val="both"/>
      </w:pPr>
      <w:r>
        <w:rPr>
          <w:rFonts w:ascii="Times New Roman"/>
          <w:b w:val="false"/>
          <w:i w:val="false"/>
          <w:color w:val="000000"/>
          <w:sz w:val="28"/>
        </w:rPr>
        <w:t>
      Өңір: ________________________________</w:t>
      </w:r>
    </w:p>
    <w:bookmarkEnd w:id="1757"/>
    <w:bookmarkStart w:name="z3082" w:id="1758"/>
    <w:p>
      <w:pPr>
        <w:spacing w:after="0"/>
        <w:ind w:left="0"/>
        <w:jc w:val="both"/>
      </w:pPr>
      <w:r>
        <w:rPr>
          <w:rFonts w:ascii="Times New Roman"/>
          <w:b w:val="false"/>
          <w:i w:val="false"/>
          <w:color w:val="000000"/>
          <w:sz w:val="28"/>
        </w:rPr>
        <w:t>
      Бюджеттің түрі: _______________________</w:t>
      </w:r>
    </w:p>
    <w:bookmarkEnd w:id="1758"/>
    <w:bookmarkStart w:name="z3083" w:id="1759"/>
    <w:p>
      <w:pPr>
        <w:spacing w:after="0"/>
        <w:ind w:left="0"/>
        <w:jc w:val="both"/>
      </w:pPr>
      <w:r>
        <w:rPr>
          <w:rFonts w:ascii="Times New Roman"/>
          <w:b w:val="false"/>
          <w:i w:val="false"/>
          <w:color w:val="000000"/>
          <w:sz w:val="28"/>
        </w:rPr>
        <w:t>
      Бюджеттік бағдарламалардың әкімшісі: _________________</w:t>
      </w:r>
    </w:p>
    <w:bookmarkEnd w:id="1759"/>
    <w:bookmarkStart w:name="z3084" w:id="1760"/>
    <w:p>
      <w:pPr>
        <w:spacing w:after="0"/>
        <w:ind w:left="0"/>
        <w:jc w:val="both"/>
      </w:pPr>
      <w:r>
        <w:rPr>
          <w:rFonts w:ascii="Times New Roman"/>
          <w:b w:val="false"/>
          <w:i w:val="false"/>
          <w:color w:val="000000"/>
          <w:sz w:val="28"/>
        </w:rPr>
        <w:t>
      Қаржыландыру көзі: ___________________</w:t>
      </w:r>
    </w:p>
    <w:bookmarkEnd w:id="1760"/>
    <w:bookmarkStart w:name="z3085" w:id="1761"/>
    <w:p>
      <w:pPr>
        <w:spacing w:after="0"/>
        <w:ind w:left="0"/>
        <w:jc w:val="both"/>
      </w:pPr>
      <w:r>
        <w:rPr>
          <w:rFonts w:ascii="Times New Roman"/>
          <w:b w:val="false"/>
          <w:i w:val="false"/>
          <w:color w:val="000000"/>
          <w:sz w:val="28"/>
        </w:rPr>
        <w:t>
      Ерекшелiк: ___________________________</w:t>
      </w:r>
    </w:p>
    <w:bookmarkEnd w:id="1761"/>
    <w:bookmarkStart w:name="z3086" w:id="1762"/>
    <w:p>
      <w:pPr>
        <w:spacing w:after="0"/>
        <w:ind w:left="0"/>
        <w:jc w:val="both"/>
      </w:pPr>
      <w:r>
        <w:rPr>
          <w:rFonts w:ascii="Times New Roman"/>
          <w:b w:val="false"/>
          <w:i w:val="false"/>
          <w:color w:val="000000"/>
          <w:sz w:val="28"/>
        </w:rPr>
        <w:t>
      Мемлекеттік мекеменің/квазимемлекеттік сектор субъектісінің коды:</w:t>
      </w:r>
    </w:p>
    <w:bookmarkEnd w:id="1762"/>
    <w:bookmarkStart w:name="z3087" w:id="1763"/>
    <w:p>
      <w:pPr>
        <w:spacing w:after="0"/>
        <w:ind w:left="0"/>
        <w:jc w:val="both"/>
      </w:pPr>
      <w:r>
        <w:rPr>
          <w:rFonts w:ascii="Times New Roman"/>
          <w:b w:val="false"/>
          <w:i w:val="false"/>
          <w:color w:val="000000"/>
          <w:sz w:val="28"/>
        </w:rPr>
        <w:t>
      Кезең: _______ бастап ___________ дейін</w:t>
      </w:r>
    </w:p>
    <w:bookmarkEnd w:id="1763"/>
    <w:bookmarkStart w:name="z3088" w:id="1764"/>
    <w:p>
      <w:pPr>
        <w:spacing w:after="0"/>
        <w:ind w:left="0"/>
        <w:jc w:val="both"/>
      </w:pPr>
      <w:r>
        <w:rPr>
          <w:rFonts w:ascii="Times New Roman"/>
          <w:b w:val="false"/>
          <w:i w:val="false"/>
          <w:color w:val="000000"/>
          <w:sz w:val="28"/>
        </w:rPr>
        <w:t>
      Өлшем бірлігі: мың теңге</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/мемлекетік мекеме / квазимемлекеттік сектор субъектісі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9" w:id="1765"/>
    <w:p>
      <w:pPr>
        <w:spacing w:after="0"/>
        <w:ind w:left="0"/>
        <w:jc w:val="both"/>
      </w:pPr>
      <w:r>
        <w:rPr>
          <w:rFonts w:ascii="Times New Roman"/>
          <w:b w:val="false"/>
          <w:i w:val="false"/>
          <w:color w:val="000000"/>
          <w:sz w:val="28"/>
        </w:rPr>
        <w:t>
      Мемлекеттік қазынашылық органдарының басшысы</w:t>
      </w:r>
    </w:p>
    <w:bookmarkEnd w:id="1765"/>
    <w:bookmarkStart w:name="z3090" w:id="1766"/>
    <w:p>
      <w:pPr>
        <w:spacing w:after="0"/>
        <w:ind w:left="0"/>
        <w:jc w:val="both"/>
      </w:pPr>
      <w:r>
        <w:rPr>
          <w:rFonts w:ascii="Times New Roman"/>
          <w:b w:val="false"/>
          <w:i w:val="false"/>
          <w:color w:val="000000"/>
          <w:sz w:val="28"/>
        </w:rPr>
        <w:t>
      _________________________________________________</w:t>
      </w:r>
    </w:p>
    <w:bookmarkEnd w:id="1766"/>
    <w:bookmarkStart w:name="z3091" w:id="1767"/>
    <w:p>
      <w:pPr>
        <w:spacing w:after="0"/>
        <w:ind w:left="0"/>
        <w:jc w:val="both"/>
      </w:pPr>
      <w:r>
        <w:rPr>
          <w:rFonts w:ascii="Times New Roman"/>
          <w:b w:val="false"/>
          <w:i w:val="false"/>
          <w:color w:val="000000"/>
          <w:sz w:val="28"/>
        </w:rPr>
        <w:t>
      ____________________________________</w:t>
      </w:r>
    </w:p>
    <w:bookmarkEnd w:id="1767"/>
    <w:bookmarkStart w:name="z3092" w:id="1768"/>
    <w:p>
      <w:pPr>
        <w:spacing w:after="0"/>
        <w:ind w:left="0"/>
        <w:jc w:val="both"/>
      </w:pPr>
      <w:r>
        <w:rPr>
          <w:rFonts w:ascii="Times New Roman"/>
          <w:b w:val="false"/>
          <w:i w:val="false"/>
          <w:color w:val="000000"/>
          <w:sz w:val="28"/>
        </w:rPr>
        <w:t>
      (қолы) (тегі, аты, әкесінің аты) (ол болған жағдайда)</w:t>
      </w:r>
    </w:p>
    <w:bookmarkEnd w:id="1768"/>
    <w:bookmarkStart w:name="z3093" w:id="1769"/>
    <w:p>
      <w:pPr>
        <w:spacing w:after="0"/>
        <w:ind w:left="0"/>
        <w:jc w:val="both"/>
      </w:pPr>
      <w:r>
        <w:rPr>
          <w:rFonts w:ascii="Times New Roman"/>
          <w:b w:val="false"/>
          <w:i w:val="false"/>
          <w:color w:val="000000"/>
          <w:sz w:val="28"/>
        </w:rPr>
        <w:t>
      Мөр орны</w:t>
      </w:r>
    </w:p>
    <w:bookmarkEnd w:id="1769"/>
    <w:bookmarkStart w:name="z3094" w:id="1770"/>
    <w:p>
      <w:pPr>
        <w:spacing w:after="0"/>
        <w:ind w:left="0"/>
        <w:jc w:val="both"/>
      </w:pPr>
      <w:r>
        <w:rPr>
          <w:rFonts w:ascii="Times New Roman"/>
          <w:b w:val="false"/>
          <w:i w:val="false"/>
          <w:color w:val="000000"/>
          <w:sz w:val="28"/>
        </w:rPr>
        <w:t>
      Мемлекеттік қазынашылық органының жауапты орындаушысы ______</w:t>
      </w:r>
    </w:p>
    <w:bookmarkEnd w:id="1770"/>
    <w:bookmarkStart w:name="z3095" w:id="1771"/>
    <w:p>
      <w:pPr>
        <w:spacing w:after="0"/>
        <w:ind w:left="0"/>
        <w:jc w:val="both"/>
      </w:pPr>
      <w:r>
        <w:rPr>
          <w:rFonts w:ascii="Times New Roman"/>
          <w:b w:val="false"/>
          <w:i w:val="false"/>
          <w:color w:val="000000"/>
          <w:sz w:val="28"/>
        </w:rPr>
        <w:t>
      ____________________________________</w:t>
      </w:r>
    </w:p>
    <w:bookmarkEnd w:id="1771"/>
    <w:bookmarkStart w:name="z3096" w:id="1772"/>
    <w:p>
      <w:pPr>
        <w:spacing w:after="0"/>
        <w:ind w:left="0"/>
        <w:jc w:val="both"/>
      </w:pPr>
      <w:r>
        <w:rPr>
          <w:rFonts w:ascii="Times New Roman"/>
          <w:b w:val="false"/>
          <w:i w:val="false"/>
          <w:color w:val="000000"/>
          <w:sz w:val="28"/>
        </w:rPr>
        <w:t>
      (қолы) (тегі, аты, әкесінің аты) (ол болған жағдайда)</w:t>
      </w:r>
    </w:p>
    <w:bookmarkEnd w:id="1772"/>
    <w:bookmarkStart w:name="z3097" w:id="1773"/>
    <w:p>
      <w:pPr>
        <w:spacing w:after="0"/>
        <w:ind w:left="0"/>
        <w:jc w:val="both"/>
      </w:pPr>
      <w:r>
        <w:rPr>
          <w:rFonts w:ascii="Times New Roman"/>
          <w:b w:val="false"/>
          <w:i w:val="false"/>
          <w:color w:val="000000"/>
          <w:sz w:val="28"/>
        </w:rPr>
        <w:t>
      Мөр орны</w:t>
      </w:r>
    </w:p>
    <w:bookmarkEnd w:id="1773"/>
    <w:bookmarkStart w:name="z3098" w:id="1774"/>
    <w:p>
      <w:pPr>
        <w:spacing w:after="0"/>
        <w:ind w:left="0"/>
        <w:jc w:val="both"/>
      </w:pPr>
      <w:r>
        <w:rPr>
          <w:rFonts w:ascii="Times New Roman"/>
          <w:b w:val="false"/>
          <w:i w:val="false"/>
          <w:color w:val="000000"/>
          <w:sz w:val="28"/>
        </w:rPr>
        <w:t>
      Есепті тексеруге жауапты құрылымдық бөлімшенің басшысы</w:t>
      </w:r>
    </w:p>
    <w:bookmarkEnd w:id="1774"/>
    <w:bookmarkStart w:name="z3099" w:id="1775"/>
    <w:p>
      <w:pPr>
        <w:spacing w:after="0"/>
        <w:ind w:left="0"/>
        <w:jc w:val="both"/>
      </w:pPr>
      <w:r>
        <w:rPr>
          <w:rFonts w:ascii="Times New Roman"/>
          <w:b w:val="false"/>
          <w:i w:val="false"/>
          <w:color w:val="000000"/>
          <w:sz w:val="28"/>
        </w:rPr>
        <w:t>
      ____________________________________</w:t>
      </w:r>
    </w:p>
    <w:bookmarkEnd w:id="1775"/>
    <w:bookmarkStart w:name="z3100" w:id="1776"/>
    <w:p>
      <w:pPr>
        <w:spacing w:after="0"/>
        <w:ind w:left="0"/>
        <w:jc w:val="both"/>
      </w:pPr>
      <w:r>
        <w:rPr>
          <w:rFonts w:ascii="Times New Roman"/>
          <w:b w:val="false"/>
          <w:i w:val="false"/>
          <w:color w:val="000000"/>
          <w:sz w:val="28"/>
        </w:rPr>
        <w:t>
      (қолы) (тегі, аты, әкесінің аты) (ол болған жағдайда)</w:t>
      </w:r>
    </w:p>
    <w:bookmarkEnd w:id="1776"/>
    <w:bookmarkStart w:name="z3101" w:id="1777"/>
    <w:p>
      <w:pPr>
        <w:spacing w:after="0"/>
        <w:ind w:left="0"/>
        <w:jc w:val="both"/>
      </w:pPr>
      <w:r>
        <w:rPr>
          <w:rFonts w:ascii="Times New Roman"/>
          <w:b w:val="false"/>
          <w:i w:val="false"/>
          <w:color w:val="000000"/>
          <w:sz w:val="28"/>
        </w:rPr>
        <w:t>
      Бюджетті атқару жөніндегі жергілікті уәкілетті органның басшысы</w:t>
      </w:r>
    </w:p>
    <w:bookmarkEnd w:id="1777"/>
    <w:bookmarkStart w:name="z3102" w:id="1778"/>
    <w:p>
      <w:pPr>
        <w:spacing w:after="0"/>
        <w:ind w:left="0"/>
        <w:jc w:val="both"/>
      </w:pPr>
      <w:r>
        <w:rPr>
          <w:rFonts w:ascii="Times New Roman"/>
          <w:b w:val="false"/>
          <w:i w:val="false"/>
          <w:color w:val="000000"/>
          <w:sz w:val="28"/>
        </w:rPr>
        <w:t>
      ____________________________________</w:t>
      </w:r>
    </w:p>
    <w:bookmarkEnd w:id="1778"/>
    <w:bookmarkStart w:name="z3103" w:id="1779"/>
    <w:p>
      <w:pPr>
        <w:spacing w:after="0"/>
        <w:ind w:left="0"/>
        <w:jc w:val="both"/>
      </w:pPr>
      <w:r>
        <w:rPr>
          <w:rFonts w:ascii="Times New Roman"/>
          <w:b w:val="false"/>
          <w:i w:val="false"/>
          <w:color w:val="000000"/>
          <w:sz w:val="28"/>
        </w:rPr>
        <w:t>
      (қолы) (тегі, аты, әкесінің аты) (ол болған жағдайда)</w:t>
      </w:r>
    </w:p>
    <w:bookmarkEnd w:id="1779"/>
    <w:bookmarkStart w:name="z3104" w:id="1780"/>
    <w:p>
      <w:pPr>
        <w:spacing w:after="0"/>
        <w:ind w:left="0"/>
        <w:jc w:val="both"/>
      </w:pPr>
      <w:r>
        <w:rPr>
          <w:rFonts w:ascii="Times New Roman"/>
          <w:b w:val="false"/>
          <w:i w:val="false"/>
          <w:color w:val="000000"/>
          <w:sz w:val="28"/>
        </w:rPr>
        <w:t>
      Мөр орны</w:t>
      </w:r>
    </w:p>
    <w:bookmarkEnd w:id="1780"/>
    <w:bookmarkStart w:name="z3105" w:id="1781"/>
    <w:p>
      <w:pPr>
        <w:spacing w:after="0"/>
        <w:ind w:left="0"/>
        <w:jc w:val="both"/>
      </w:pPr>
      <w:r>
        <w:rPr>
          <w:rFonts w:ascii="Times New Roman"/>
          <w:b w:val="false"/>
          <w:i w:val="false"/>
          <w:color w:val="000000"/>
          <w:sz w:val="28"/>
        </w:rPr>
        <w:t>
      Бюджетті атқару жөніндегі жергілікті уәкілетті органның жауапты орындаушысы ________ ____________________________________</w:t>
      </w:r>
    </w:p>
    <w:bookmarkEnd w:id="1781"/>
    <w:bookmarkStart w:name="z3106" w:id="1782"/>
    <w:p>
      <w:pPr>
        <w:spacing w:after="0"/>
        <w:ind w:left="0"/>
        <w:jc w:val="both"/>
      </w:pPr>
      <w:r>
        <w:rPr>
          <w:rFonts w:ascii="Times New Roman"/>
          <w:b w:val="false"/>
          <w:i w:val="false"/>
          <w:color w:val="000000"/>
          <w:sz w:val="28"/>
        </w:rPr>
        <w:t>
      ____________________________________</w:t>
      </w:r>
    </w:p>
    <w:bookmarkEnd w:id="1782"/>
    <w:bookmarkStart w:name="z3107" w:id="1783"/>
    <w:p>
      <w:pPr>
        <w:spacing w:after="0"/>
        <w:ind w:left="0"/>
        <w:jc w:val="both"/>
      </w:pPr>
      <w:r>
        <w:rPr>
          <w:rFonts w:ascii="Times New Roman"/>
          <w:b w:val="false"/>
          <w:i w:val="false"/>
          <w:color w:val="000000"/>
          <w:sz w:val="28"/>
        </w:rPr>
        <w:t>
      (қолы) (тегі, аты, әкесінің аты) (ол болған жағдайда)</w:t>
      </w:r>
    </w:p>
    <w:bookmarkEnd w:id="1783"/>
    <w:bookmarkStart w:name="z3108" w:id="1784"/>
    <w:p>
      <w:pPr>
        <w:spacing w:after="0"/>
        <w:ind w:left="0"/>
        <w:jc w:val="both"/>
      </w:pPr>
      <w:r>
        <w:rPr>
          <w:rFonts w:ascii="Times New Roman"/>
          <w:b w:val="false"/>
          <w:i w:val="false"/>
          <w:color w:val="000000"/>
          <w:sz w:val="28"/>
        </w:rPr>
        <w:t>
      Бюджеттік бағдарламалар әкімшісінің басшысы_ (аудандық маңызы бар қала, ауыл, кент, ауылдық округ әкімі)</w:t>
      </w:r>
    </w:p>
    <w:bookmarkEnd w:id="1784"/>
    <w:bookmarkStart w:name="z3109" w:id="1785"/>
    <w:p>
      <w:pPr>
        <w:spacing w:after="0"/>
        <w:ind w:left="0"/>
        <w:jc w:val="both"/>
      </w:pPr>
      <w:r>
        <w:rPr>
          <w:rFonts w:ascii="Times New Roman"/>
          <w:b w:val="false"/>
          <w:i w:val="false"/>
          <w:color w:val="000000"/>
          <w:sz w:val="28"/>
        </w:rPr>
        <w:t>
      _____ ____________________________________</w:t>
      </w:r>
    </w:p>
    <w:bookmarkEnd w:id="1785"/>
    <w:bookmarkStart w:name="z3110" w:id="1786"/>
    <w:p>
      <w:pPr>
        <w:spacing w:after="0"/>
        <w:ind w:left="0"/>
        <w:jc w:val="both"/>
      </w:pPr>
      <w:r>
        <w:rPr>
          <w:rFonts w:ascii="Times New Roman"/>
          <w:b w:val="false"/>
          <w:i w:val="false"/>
          <w:color w:val="000000"/>
          <w:sz w:val="28"/>
        </w:rPr>
        <w:t>
      (қолы) (тегі, аты, әкесінің аты) (ол болған жағдайда)</w:t>
      </w:r>
    </w:p>
    <w:bookmarkEnd w:id="1786"/>
    <w:bookmarkStart w:name="z3111" w:id="1787"/>
    <w:p>
      <w:pPr>
        <w:spacing w:after="0"/>
        <w:ind w:left="0"/>
        <w:jc w:val="both"/>
      </w:pPr>
      <w:r>
        <w:rPr>
          <w:rFonts w:ascii="Times New Roman"/>
          <w:b w:val="false"/>
          <w:i w:val="false"/>
          <w:color w:val="000000"/>
          <w:sz w:val="28"/>
        </w:rPr>
        <w:t>
      Мөртабан орны</w:t>
      </w:r>
    </w:p>
    <w:bookmarkEnd w:id="1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60-қосымша</w:t>
            </w:r>
          </w:p>
        </w:tc>
      </w:tr>
    </w:tbl>
    <w:bookmarkStart w:name="z3114" w:id="1788"/>
    <w:p>
      <w:pPr>
        <w:spacing w:after="0"/>
        <w:ind w:left="0"/>
        <w:jc w:val="left"/>
      </w:pPr>
      <w:r>
        <w:rPr>
          <w:rFonts w:ascii="Times New Roman"/>
          <w:b/>
          <w:i w:val="false"/>
          <w:color w:val="000000"/>
        </w:rPr>
        <w:t xml:space="preserve"> ______________________________________________________________ (Мемлекеттік қазынашылыққа/мемлекеттік қазынашылық органына) ______________________________________________________________ (бюджеттік бағдарламалар әкімшісі)</w:t>
      </w:r>
    </w:p>
    <w:bookmarkEnd w:id="1788"/>
    <w:bookmarkStart w:name="z3115" w:id="1789"/>
    <w:p>
      <w:pPr>
        <w:spacing w:after="0"/>
        <w:ind w:left="0"/>
        <w:jc w:val="left"/>
      </w:pPr>
      <w:r>
        <w:rPr>
          <w:rFonts w:ascii="Times New Roman"/>
          <w:b/>
          <w:i w:val="false"/>
          <w:color w:val="000000"/>
        </w:rPr>
        <w:t xml:space="preserve"> ______жылғы "__"____________ мемлекеттік мекемелердің кодтарының әрекеттерін тоқтатуға арналған өтінім</w:t>
      </w:r>
    </w:p>
    <w:bookmarkEnd w:id="1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мемлекеттік кірістер органының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Бизнес -сәйкестендіру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мемлекеттік мекеменің мекенжайы, телефон, факсі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116" w:id="1790"/>
    <w:p>
      <w:pPr>
        <w:spacing w:after="0"/>
        <w:ind w:left="0"/>
        <w:jc w:val="both"/>
      </w:pPr>
      <w:r>
        <w:rPr>
          <w:rFonts w:ascii="Times New Roman"/>
          <w:b w:val="false"/>
          <w:i w:val="false"/>
          <w:color w:val="000000"/>
          <w:sz w:val="28"/>
        </w:rPr>
        <w:t>
      Бюджеттік бағдарламалар әкімшісінің басшысы __________________</w:t>
      </w:r>
    </w:p>
    <w:bookmarkEnd w:id="1790"/>
    <w:bookmarkStart w:name="z3117" w:id="1791"/>
    <w:p>
      <w:pPr>
        <w:spacing w:after="0"/>
        <w:ind w:left="0"/>
        <w:jc w:val="both"/>
      </w:pPr>
      <w:r>
        <w:rPr>
          <w:rFonts w:ascii="Times New Roman"/>
          <w:b w:val="false"/>
          <w:i w:val="false"/>
          <w:color w:val="000000"/>
          <w:sz w:val="28"/>
        </w:rPr>
        <w:t>
      ______ ________________</w:t>
      </w:r>
    </w:p>
    <w:bookmarkEnd w:id="1791"/>
    <w:bookmarkStart w:name="z3118" w:id="1792"/>
    <w:p>
      <w:pPr>
        <w:spacing w:after="0"/>
        <w:ind w:left="0"/>
        <w:jc w:val="both"/>
      </w:pPr>
      <w:r>
        <w:rPr>
          <w:rFonts w:ascii="Times New Roman"/>
          <w:b w:val="false"/>
          <w:i w:val="false"/>
          <w:color w:val="000000"/>
          <w:sz w:val="28"/>
        </w:rPr>
        <w:t>
      (қолы) (қолды таратып жазу)</w:t>
      </w:r>
    </w:p>
    <w:bookmarkEnd w:id="1792"/>
    <w:bookmarkStart w:name="z3119" w:id="1793"/>
    <w:p>
      <w:pPr>
        <w:spacing w:after="0"/>
        <w:ind w:left="0"/>
        <w:jc w:val="both"/>
      </w:pPr>
      <w:r>
        <w:rPr>
          <w:rFonts w:ascii="Times New Roman"/>
          <w:b w:val="false"/>
          <w:i w:val="false"/>
          <w:color w:val="000000"/>
          <w:sz w:val="28"/>
        </w:rPr>
        <w:t>
      Мөр орны</w:t>
      </w:r>
    </w:p>
    <w:bookmarkEnd w:id="1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bookmarkStart w:name="z3122" w:id="1794"/>
    <w:p>
      <w:pPr>
        <w:spacing w:after="0"/>
        <w:ind w:left="0"/>
        <w:jc w:val="left"/>
      </w:pPr>
      <w:r>
        <w:rPr>
          <w:rFonts w:ascii="Times New Roman"/>
          <w:b/>
          <w:i w:val="false"/>
          <w:color w:val="000000"/>
        </w:rPr>
        <w:t xml:space="preserve"> __________________________________________________________________ (Мемлекеттік қазынашылыққа/мемлекеттік қазынашылық органына)</w:t>
      </w:r>
    </w:p>
    <w:bookmarkEnd w:id="1794"/>
    <w:bookmarkStart w:name="z3123" w:id="1795"/>
    <w:p>
      <w:pPr>
        <w:spacing w:after="0"/>
        <w:ind w:left="0"/>
        <w:jc w:val="left"/>
      </w:pPr>
      <w:r>
        <w:rPr>
          <w:rFonts w:ascii="Times New Roman"/>
          <w:b/>
          <w:i w:val="false"/>
          <w:color w:val="000000"/>
        </w:rPr>
        <w:t xml:space="preserve"> _____ жылғы "___" ___________ _____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аясында бас мердігердің қолма-қол ақшаны бақылау шоттарының қолданылуын тоқтатуға және жабуға арналған өтінім</w:t>
      </w:r>
    </w:p>
    <w:bookmarkEnd w:id="1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 кодтары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түсімдерді есепке алу үшін өңірдің мемлекеттік кіріс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мердігердің Бизнес - сәйкестендіру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тіркеліміне енгізілген Квазимемлекеттік сектор субъектілері, қаржылық қолдау көрсету операторлары, дербес білім беру ұйымдары, әлеуметтік медициналық сақтандыру қоры, мемлекет кепілдік берген қарызды тартқан қарыз алушы, қазынашылық сүйемелдеу аясында бас мердігердің мекенжайы, телефоны, факсі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Кодтың әрекетінің тоқтатылуына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124" w:id="1796"/>
    <w:p>
      <w:pPr>
        <w:spacing w:after="0"/>
        <w:ind w:left="0"/>
        <w:jc w:val="both"/>
      </w:pPr>
      <w:r>
        <w:rPr>
          <w:rFonts w:ascii="Times New Roman"/>
          <w:b w:val="false"/>
          <w:i w:val="false"/>
          <w:color w:val="000000"/>
          <w:sz w:val="28"/>
        </w:rPr>
        <w:t>
      Бір мезгілде _____________________________________ жабуды сұрайды  (қолма-қол ақшаны бақылау шоттарынын № көрсетіледі)</w:t>
      </w:r>
    </w:p>
    <w:bookmarkEnd w:id="1796"/>
    <w:bookmarkStart w:name="z3125" w:id="1797"/>
    <w:p>
      <w:pPr>
        <w:spacing w:after="0"/>
        <w:ind w:left="0"/>
        <w:jc w:val="both"/>
      </w:pPr>
      <w:r>
        <w:rPr>
          <w:rFonts w:ascii="Times New Roman"/>
          <w:b w:val="false"/>
          <w:i w:val="false"/>
          <w:color w:val="000000"/>
          <w:sz w:val="28"/>
        </w:rPr>
        <w:t>
      Басшы _________________________  (қолы) (қолды таратып жазу)</w:t>
      </w:r>
    </w:p>
    <w:bookmarkEnd w:id="1797"/>
    <w:bookmarkStart w:name="z3126" w:id="1798"/>
    <w:p>
      <w:pPr>
        <w:spacing w:after="0"/>
        <w:ind w:left="0"/>
        <w:jc w:val="both"/>
      </w:pPr>
      <w:r>
        <w:rPr>
          <w:rFonts w:ascii="Times New Roman"/>
          <w:b w:val="false"/>
          <w:i w:val="false"/>
          <w:color w:val="000000"/>
          <w:sz w:val="28"/>
        </w:rPr>
        <w:t>
      Мөр орны</w:t>
      </w:r>
    </w:p>
    <w:bookmarkEnd w:id="1798"/>
    <w:bookmarkStart w:name="z3127" w:id="1799"/>
    <w:p>
      <w:pPr>
        <w:spacing w:after="0"/>
        <w:ind w:left="0"/>
        <w:jc w:val="both"/>
      </w:pPr>
      <w:r>
        <w:rPr>
          <w:rFonts w:ascii="Times New Roman"/>
          <w:b w:val="false"/>
          <w:i w:val="false"/>
          <w:color w:val="000000"/>
          <w:sz w:val="28"/>
        </w:rPr>
        <w:t>
      Мемлекеттік қазынашылық органының белгісі</w:t>
      </w:r>
    </w:p>
    <w:bookmarkEnd w:id="1799"/>
    <w:bookmarkStart w:name="z3128" w:id="1800"/>
    <w:p>
      <w:pPr>
        <w:spacing w:after="0"/>
        <w:ind w:left="0"/>
        <w:jc w:val="both"/>
      </w:pPr>
      <w:r>
        <w:rPr>
          <w:rFonts w:ascii="Times New Roman"/>
          <w:b w:val="false"/>
          <w:i w:val="false"/>
          <w:color w:val="000000"/>
          <w:sz w:val="28"/>
        </w:rPr>
        <w:t>
      _______ жылғы "___" __________ _______________ жабылды  (код №)</w:t>
      </w:r>
    </w:p>
    <w:bookmarkEnd w:id="1800"/>
    <w:bookmarkStart w:name="z3129" w:id="1801"/>
    <w:p>
      <w:pPr>
        <w:spacing w:after="0"/>
        <w:ind w:left="0"/>
        <w:jc w:val="both"/>
      </w:pPr>
      <w:r>
        <w:rPr>
          <w:rFonts w:ascii="Times New Roman"/>
          <w:b w:val="false"/>
          <w:i w:val="false"/>
          <w:color w:val="000000"/>
          <w:sz w:val="28"/>
        </w:rPr>
        <w:t>
      _______ жылғы "___" __________ _______________ жабылды  (қолма-қол ақшаны бақылау шоты)</w:t>
      </w:r>
    </w:p>
    <w:bookmarkEnd w:id="1801"/>
    <w:bookmarkStart w:name="z3130" w:id="1802"/>
    <w:p>
      <w:pPr>
        <w:spacing w:after="0"/>
        <w:ind w:left="0"/>
        <w:jc w:val="both"/>
      </w:pPr>
      <w:r>
        <w:rPr>
          <w:rFonts w:ascii="Times New Roman"/>
          <w:b w:val="false"/>
          <w:i w:val="false"/>
          <w:color w:val="000000"/>
          <w:sz w:val="28"/>
        </w:rPr>
        <w:t>
      Мемлекеттік қазынашылық органның басшысы_______________________  (қолы) (қолды таратып жазу)</w:t>
      </w:r>
    </w:p>
    <w:bookmarkEnd w:id="1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bl>
    <w:bookmarkStart w:name="z3133" w:id="1803"/>
    <w:p>
      <w:pPr>
        <w:spacing w:after="0"/>
        <w:ind w:left="0"/>
        <w:jc w:val="left"/>
      </w:pPr>
      <w:r>
        <w:rPr>
          <w:rFonts w:ascii="Times New Roman"/>
          <w:b/>
          <w:i w:val="false"/>
          <w:color w:val="000000"/>
        </w:rPr>
        <w:t xml:space="preserve"> ___________________________________________________________ (Мемлекеттік қазынашылық/мемлекеттік қазынашылық органы)</w:t>
      </w:r>
    </w:p>
    <w:bookmarkEnd w:id="1803"/>
    <w:bookmarkStart w:name="z3134" w:id="1804"/>
    <w:p>
      <w:pPr>
        <w:spacing w:after="0"/>
        <w:ind w:left="0"/>
        <w:jc w:val="left"/>
      </w:pPr>
      <w:r>
        <w:rPr>
          <w:rFonts w:ascii="Times New Roman"/>
          <w:b/>
          <w:i w:val="false"/>
          <w:color w:val="000000"/>
        </w:rPr>
        <w:t xml:space="preserve"> Қолма-қол ақшасын бақылау шоттарын және шоттарды жабуға арналған өтінім</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шоттың қызмет етуін тоқтату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шоттарынын,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шоттарынын, шоттағы қалдық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5" w:id="1805"/>
    <w:p>
      <w:pPr>
        <w:spacing w:after="0"/>
        <w:ind w:left="0"/>
        <w:jc w:val="both"/>
      </w:pPr>
      <w:r>
        <w:rPr>
          <w:rFonts w:ascii="Times New Roman"/>
          <w:b w:val="false"/>
          <w:i w:val="false"/>
          <w:color w:val="000000"/>
          <w:sz w:val="28"/>
        </w:rPr>
        <w:t>
      Мемлекеттік мекеменің басшысы (мемлекеттік қазынашылық органы) _____________________________________________________</w:t>
      </w:r>
    </w:p>
    <w:bookmarkEnd w:id="1805"/>
    <w:bookmarkStart w:name="z3136" w:id="1806"/>
    <w:p>
      <w:pPr>
        <w:spacing w:after="0"/>
        <w:ind w:left="0"/>
        <w:jc w:val="both"/>
      </w:pPr>
      <w:r>
        <w:rPr>
          <w:rFonts w:ascii="Times New Roman"/>
          <w:b w:val="false"/>
          <w:i w:val="false"/>
          <w:color w:val="000000"/>
          <w:sz w:val="28"/>
        </w:rPr>
        <w:t>
      ________ ______ __________________</w:t>
      </w:r>
    </w:p>
    <w:bookmarkEnd w:id="1806"/>
    <w:bookmarkStart w:name="z3137" w:id="1807"/>
    <w:p>
      <w:pPr>
        <w:spacing w:after="0"/>
        <w:ind w:left="0"/>
        <w:jc w:val="both"/>
      </w:pPr>
      <w:r>
        <w:rPr>
          <w:rFonts w:ascii="Times New Roman"/>
          <w:b w:val="false"/>
          <w:i w:val="false"/>
          <w:color w:val="000000"/>
          <w:sz w:val="28"/>
        </w:rPr>
        <w:t>
      (қолы) (қолды таратып жазу)</w:t>
      </w:r>
    </w:p>
    <w:bookmarkEnd w:id="1807"/>
    <w:bookmarkStart w:name="z3138" w:id="1808"/>
    <w:p>
      <w:pPr>
        <w:spacing w:after="0"/>
        <w:ind w:left="0"/>
        <w:jc w:val="both"/>
      </w:pPr>
      <w:r>
        <w:rPr>
          <w:rFonts w:ascii="Times New Roman"/>
          <w:b w:val="false"/>
          <w:i w:val="false"/>
          <w:color w:val="000000"/>
          <w:sz w:val="28"/>
        </w:rPr>
        <w:t>
      Мөр орны</w:t>
      </w:r>
    </w:p>
    <w:bookmarkEnd w:id="1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63-қосымша</w:t>
            </w:r>
          </w:p>
        </w:tc>
      </w:tr>
    </w:tbl>
    <w:bookmarkStart w:name="z3141" w:id="1809"/>
    <w:p>
      <w:pPr>
        <w:spacing w:after="0"/>
        <w:ind w:left="0"/>
        <w:jc w:val="left"/>
      </w:pPr>
      <w:r>
        <w:rPr>
          <w:rFonts w:ascii="Times New Roman"/>
          <w:b/>
          <w:i w:val="false"/>
          <w:color w:val="000000"/>
        </w:rPr>
        <w:t xml:space="preserve"> Төлем тапсырмаларының тiзiлiмi</w:t>
      </w:r>
    </w:p>
    <w:bookmarkEnd w:id="1809"/>
    <w:bookmarkStart w:name="z3142" w:id="1810"/>
    <w:p>
      <w:pPr>
        <w:spacing w:after="0"/>
        <w:ind w:left="0"/>
        <w:jc w:val="both"/>
      </w:pPr>
      <w:r>
        <w:rPr>
          <w:rFonts w:ascii="Times New Roman"/>
          <w:b w:val="false"/>
          <w:i w:val="false"/>
          <w:color w:val="000000"/>
          <w:sz w:val="28"/>
        </w:rPr>
        <w:t>
      __________________________________________________________</w:t>
      </w:r>
    </w:p>
    <w:bookmarkEnd w:id="1810"/>
    <w:bookmarkStart w:name="z3143" w:id="1811"/>
    <w:p>
      <w:pPr>
        <w:spacing w:after="0"/>
        <w:ind w:left="0"/>
        <w:jc w:val="both"/>
      </w:pPr>
      <w:r>
        <w:rPr>
          <w:rFonts w:ascii="Times New Roman"/>
          <w:b w:val="false"/>
          <w:i w:val="false"/>
          <w:color w:val="000000"/>
          <w:sz w:val="28"/>
        </w:rPr>
        <w:t>
      (мемлекеттік кірістер органының атауы)</w:t>
      </w:r>
    </w:p>
    <w:bookmarkEnd w:id="1811"/>
    <w:bookmarkStart w:name="z3144" w:id="1812"/>
    <w:p>
      <w:pPr>
        <w:spacing w:after="0"/>
        <w:ind w:left="0"/>
        <w:jc w:val="both"/>
      </w:pPr>
      <w:r>
        <w:rPr>
          <w:rFonts w:ascii="Times New Roman"/>
          <w:b w:val="false"/>
          <w:i w:val="false"/>
          <w:color w:val="000000"/>
          <w:sz w:val="28"/>
        </w:rPr>
        <w:t>
      __________________________________________________________</w:t>
      </w:r>
    </w:p>
    <w:bookmarkEnd w:id="1812"/>
    <w:bookmarkStart w:name="z3145" w:id="1813"/>
    <w:p>
      <w:pPr>
        <w:spacing w:after="0"/>
        <w:ind w:left="0"/>
        <w:jc w:val="both"/>
      </w:pPr>
      <w:r>
        <w:rPr>
          <w:rFonts w:ascii="Times New Roman"/>
          <w:b w:val="false"/>
          <w:i w:val="false"/>
          <w:color w:val="000000"/>
          <w:sz w:val="28"/>
        </w:rPr>
        <w:t>
      (Мемлекеттік қазынашылық органының атауы)</w:t>
      </w:r>
    </w:p>
    <w:bookmarkEnd w:id="1813"/>
    <w:bookmarkStart w:name="z3146" w:id="1814"/>
    <w:p>
      <w:pPr>
        <w:spacing w:after="0"/>
        <w:ind w:left="0"/>
        <w:jc w:val="both"/>
      </w:pPr>
      <w:r>
        <w:rPr>
          <w:rFonts w:ascii="Times New Roman"/>
          <w:b w:val="false"/>
          <w:i w:val="false"/>
          <w:color w:val="000000"/>
          <w:sz w:val="28"/>
        </w:rPr>
        <w:t>
      _______________________________</w:t>
      </w:r>
    </w:p>
    <w:bookmarkEnd w:id="1814"/>
    <w:bookmarkStart w:name="z3147" w:id="1815"/>
    <w:p>
      <w:pPr>
        <w:spacing w:after="0"/>
        <w:ind w:left="0"/>
        <w:jc w:val="both"/>
      </w:pPr>
      <w:r>
        <w:rPr>
          <w:rFonts w:ascii="Times New Roman"/>
          <w:b w:val="false"/>
          <w:i w:val="false"/>
          <w:color w:val="000000"/>
          <w:sz w:val="28"/>
        </w:rPr>
        <w:t>
      (тiзiлiм берiлген күнi)</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нөмiрi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орындалмауы туралы белгi*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148" w:id="1816"/>
    <w:p>
      <w:pPr>
        <w:spacing w:after="0"/>
        <w:ind w:left="0"/>
        <w:jc w:val="both"/>
      </w:pPr>
      <w:r>
        <w:rPr>
          <w:rFonts w:ascii="Times New Roman"/>
          <w:b w:val="false"/>
          <w:i w:val="false"/>
          <w:color w:val="000000"/>
          <w:sz w:val="28"/>
        </w:rPr>
        <w:t>
      Мемлекеттік кірістер органының басшысы ___________________</w:t>
      </w:r>
    </w:p>
    <w:bookmarkEnd w:id="1816"/>
    <w:bookmarkStart w:name="z3149" w:id="1817"/>
    <w:p>
      <w:pPr>
        <w:spacing w:after="0"/>
        <w:ind w:left="0"/>
        <w:jc w:val="both"/>
      </w:pPr>
      <w:r>
        <w:rPr>
          <w:rFonts w:ascii="Times New Roman"/>
          <w:b w:val="false"/>
          <w:i w:val="false"/>
          <w:color w:val="000000"/>
          <w:sz w:val="28"/>
        </w:rPr>
        <w:t>
      Мемлекеттік кірістер органының құрылымдық бөлiмшесiнiң басшысы __________________________</w:t>
      </w:r>
    </w:p>
    <w:bookmarkEnd w:id="1817"/>
    <w:bookmarkStart w:name="z3150" w:id="1818"/>
    <w:p>
      <w:pPr>
        <w:spacing w:after="0"/>
        <w:ind w:left="0"/>
        <w:jc w:val="both"/>
      </w:pPr>
      <w:r>
        <w:rPr>
          <w:rFonts w:ascii="Times New Roman"/>
          <w:b w:val="false"/>
          <w:i w:val="false"/>
          <w:color w:val="000000"/>
          <w:sz w:val="28"/>
        </w:rPr>
        <w:t>
      Жауапты орындаушы ________________________________________</w:t>
      </w:r>
    </w:p>
    <w:bookmarkEnd w:id="1818"/>
    <w:bookmarkStart w:name="z3151" w:id="1819"/>
    <w:p>
      <w:pPr>
        <w:spacing w:after="0"/>
        <w:ind w:left="0"/>
        <w:jc w:val="both"/>
      </w:pPr>
      <w:r>
        <w:rPr>
          <w:rFonts w:ascii="Times New Roman"/>
          <w:b w:val="false"/>
          <w:i w:val="false"/>
          <w:color w:val="000000"/>
          <w:sz w:val="28"/>
        </w:rPr>
        <w:t>
      Мөр орны.</w:t>
      </w:r>
    </w:p>
    <w:bookmarkEnd w:id="1819"/>
    <w:bookmarkStart w:name="z3152" w:id="1820"/>
    <w:p>
      <w:pPr>
        <w:spacing w:after="0"/>
        <w:ind w:left="0"/>
        <w:jc w:val="both"/>
      </w:pPr>
      <w:r>
        <w:rPr>
          <w:rFonts w:ascii="Times New Roman"/>
          <w:b w:val="false"/>
          <w:i w:val="false"/>
          <w:color w:val="000000"/>
          <w:sz w:val="28"/>
        </w:rPr>
        <w:t>
      * осы ашық жолдарды мемлекеттік қазынашылық органының жауапты орындаушысы толтырады</w:t>
      </w:r>
    </w:p>
    <w:bookmarkEnd w:id="1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64-қосымша</w:t>
            </w:r>
          </w:p>
        </w:tc>
      </w:tr>
    </w:tbl>
    <w:bookmarkStart w:name="z3155" w:id="1821"/>
    <w:p>
      <w:pPr>
        <w:spacing w:after="0"/>
        <w:ind w:left="0"/>
        <w:jc w:val="left"/>
      </w:pPr>
      <w:r>
        <w:rPr>
          <w:rFonts w:ascii="Times New Roman"/>
          <w:b/>
          <w:i w:val="false"/>
          <w:color w:val="000000"/>
        </w:rPr>
        <w:t xml:space="preserve"> _____________________________________ (мемлекеттік қазынашылық органы) Ақша алушыны ақша алушы анықтамасына енгізуге өтінім</w:t>
      </w:r>
    </w:p>
    <w:bookmarkEnd w:id="1821"/>
    <w:p>
      <w:pPr>
        <w:spacing w:after="0"/>
        <w:ind w:left="0"/>
        <w:jc w:val="both"/>
      </w:pPr>
      <w:r>
        <w:rPr>
          <w:rFonts w:ascii="Times New Roman"/>
          <w:b w:val="false"/>
          <w:i w:val="false"/>
          <w:color w:val="ff0000"/>
          <w:sz w:val="28"/>
        </w:rPr>
        <w:t xml:space="preserve">
      Ескерту. 64-қосымша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жеке сәйкестендіру нөмірі/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 (экономика секторы)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65-қосымша</w:t>
            </w:r>
          </w:p>
        </w:tc>
      </w:tr>
    </w:tbl>
    <w:bookmarkStart w:name="z3170" w:id="1822"/>
    <w:p>
      <w:pPr>
        <w:spacing w:after="0"/>
        <w:ind w:left="0"/>
        <w:jc w:val="left"/>
      </w:pPr>
      <w:r>
        <w:rPr>
          <w:rFonts w:ascii="Times New Roman"/>
          <w:b/>
          <w:i w:val="false"/>
          <w:color w:val="000000"/>
        </w:rPr>
        <w:t xml:space="preserve"> ________________________________________ (мемлекеттік қазынашылық органы) Ақша алушыны ақша алушы анықтамасына енгізуге өтінім</w:t>
      </w:r>
    </w:p>
    <w:bookmarkEnd w:id="1822"/>
    <w:p>
      <w:pPr>
        <w:spacing w:after="0"/>
        <w:ind w:left="0"/>
        <w:jc w:val="both"/>
      </w:pPr>
      <w:r>
        <w:rPr>
          <w:rFonts w:ascii="Times New Roman"/>
          <w:b w:val="false"/>
          <w:i w:val="false"/>
          <w:color w:val="ff0000"/>
          <w:sz w:val="28"/>
        </w:rPr>
        <w:t xml:space="preserve">
      Ескерту. 65-қосымша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жеке сәйкестендіру нөмірі/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қайта қалыптасуына дейінгі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66-қосымша</w:t>
            </w:r>
          </w:p>
        </w:tc>
      </w:tr>
    </w:tbl>
    <w:bookmarkStart w:name="z3183" w:id="1823"/>
    <w:p>
      <w:pPr>
        <w:spacing w:after="0"/>
        <w:ind w:left="0"/>
        <w:jc w:val="left"/>
      </w:pPr>
      <w:r>
        <w:rPr>
          <w:rFonts w:ascii="Times New Roman"/>
          <w:b/>
          <w:i w:val="false"/>
          <w:color w:val="000000"/>
        </w:rPr>
        <w:t xml:space="preserve"> ___________________________________ (мемлекеттік қазынашылық органы) Ақша алушының деректемелерiне өзгерiстер енгiзуге арналған өтiнiм</w:t>
      </w:r>
    </w:p>
    <w:bookmarkEnd w:id="1823"/>
    <w:p>
      <w:pPr>
        <w:spacing w:after="0"/>
        <w:ind w:left="0"/>
        <w:jc w:val="both"/>
      </w:pPr>
      <w:r>
        <w:rPr>
          <w:rFonts w:ascii="Times New Roman"/>
          <w:b w:val="false"/>
          <w:i w:val="false"/>
          <w:color w:val="ff0000"/>
          <w:sz w:val="28"/>
        </w:rPr>
        <w:t xml:space="preserve">
      Ескерту. 66-қосымша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қайта ұйымдастыруды қоспағанда,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 қайта ұйымдастырылғанға дейін өнім берушінің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67-қосымша</w:t>
            </w:r>
          </w:p>
        </w:tc>
      </w:tr>
    </w:tbl>
    <w:bookmarkStart w:name="z3197" w:id="1824"/>
    <w:p>
      <w:pPr>
        <w:spacing w:after="0"/>
        <w:ind w:left="0"/>
        <w:jc w:val="left"/>
      </w:pPr>
      <w:r>
        <w:rPr>
          <w:rFonts w:ascii="Times New Roman"/>
          <w:b/>
          <w:i w:val="false"/>
          <w:color w:val="000000"/>
        </w:rPr>
        <w:t xml:space="preserve"> ______________________________________ (мемлекеттік қазынашылық органы) Ақша алушының деректемелеріне өзгерістер енгізуге арналған өтінім</w:t>
      </w:r>
    </w:p>
    <w:bookmarkEnd w:id="1824"/>
    <w:p>
      <w:pPr>
        <w:spacing w:after="0"/>
        <w:ind w:left="0"/>
        <w:jc w:val="both"/>
      </w:pPr>
      <w:r>
        <w:rPr>
          <w:rFonts w:ascii="Times New Roman"/>
          <w:b w:val="false"/>
          <w:i w:val="false"/>
          <w:color w:val="ff0000"/>
          <w:sz w:val="28"/>
        </w:rPr>
        <w:t xml:space="preserve">
      Ескерту. 67-қосымша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p>
      <w:pPr>
        <w:spacing w:after="0"/>
        <w:ind w:left="0"/>
        <w:jc w:val="both"/>
      </w:pPr>
      <w:r>
        <w:rPr>
          <w:rFonts w:ascii="Times New Roman"/>
          <w:b w:val="false"/>
          <w:i w:val="false"/>
          <w:color w:val="000000"/>
          <w:sz w:val="28"/>
        </w:rPr>
        <w:t>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түсетiн түсiмдердi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алуға жауапты уәкiлеттi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p>
      <w:pPr>
        <w:spacing w:after="0"/>
        <w:ind w:left="0"/>
        <w:jc w:val="both"/>
      </w:pPr>
      <w:r>
        <w:rPr>
          <w:rFonts w:ascii="Times New Roman"/>
          <w:b w:val="false"/>
          <w:i w:val="false"/>
          <w:color w:val="000000"/>
          <w:sz w:val="28"/>
        </w:rPr>
        <w:t>
      ___ жылғы "___" __________ (ұсынылған күнi)</w:t>
      </w:r>
    </w:p>
    <w:p>
      <w:pPr>
        <w:spacing w:after="0"/>
        <w:ind w:left="0"/>
        <w:jc w:val="left"/>
      </w:pPr>
      <w:r>
        <w:rPr>
          <w:rFonts w:ascii="Times New Roman"/>
          <w:b/>
          <w:i w:val="false"/>
          <w:color w:val="000000"/>
        </w:rPr>
        <w:t xml:space="preserve"> № __ қорытынды</w:t>
      </w:r>
    </w:p>
    <w:p>
      <w:pPr>
        <w:spacing w:after="0"/>
        <w:ind w:left="0"/>
        <w:jc w:val="both"/>
      </w:pPr>
      <w:r>
        <w:rPr>
          <w:rFonts w:ascii="Times New Roman"/>
          <w:b w:val="false"/>
          <w:i w:val="false"/>
          <w:color w:val="ff0000"/>
          <w:sz w:val="28"/>
        </w:rPr>
        <w:t xml:space="preserve">
      Ескерту. 68-қосымша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____________</w:t>
            </w:r>
          </w:p>
          <w:p>
            <w:pPr>
              <w:spacing w:after="20"/>
              <w:ind w:left="20"/>
              <w:jc w:val="both"/>
            </w:pPr>
            <w:r>
              <w:rPr>
                <w:rFonts w:ascii="Times New Roman"/>
                <w:b w:val="false"/>
                <w:i w:val="false"/>
                <w:color w:val="000000"/>
                <w:sz w:val="20"/>
              </w:rPr>
              <w:t>
(жасалған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(жасалған жерi)</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(уәкiлеттi органның атауы, бизнес-сәйкестендіру нөмірі)</w:t>
      </w:r>
    </w:p>
    <w:p>
      <w:pPr>
        <w:spacing w:after="0"/>
        <w:ind w:left="0"/>
        <w:jc w:val="both"/>
      </w:pPr>
      <w:r>
        <w:rPr>
          <w:rFonts w:ascii="Times New Roman"/>
          <w:b w:val="false"/>
          <w:i w:val="false"/>
          <w:color w:val="000000"/>
          <w:sz w:val="28"/>
        </w:rPr>
        <w:t>
      өтініш бойынша ______________________________________________________</w:t>
      </w:r>
    </w:p>
    <w:p>
      <w:pPr>
        <w:spacing w:after="0"/>
        <w:ind w:left="0"/>
        <w:jc w:val="both"/>
      </w:pPr>
      <w:r>
        <w:rPr>
          <w:rFonts w:ascii="Times New Roman"/>
          <w:b w:val="false"/>
          <w:i w:val="false"/>
          <w:color w:val="000000"/>
          <w:sz w:val="28"/>
        </w:rPr>
        <w:t>
      (төлеушiнiң тегі, аты, әкесінің аты) (ол болған жағдайда) немесе атауы, жеке</w:t>
      </w:r>
    </w:p>
    <w:p>
      <w:pPr>
        <w:spacing w:after="0"/>
        <w:ind w:left="0"/>
        <w:jc w:val="both"/>
      </w:pPr>
      <w:r>
        <w:rPr>
          <w:rFonts w:ascii="Times New Roman"/>
          <w:b w:val="false"/>
          <w:i w:val="false"/>
          <w:color w:val="000000"/>
          <w:sz w:val="28"/>
        </w:rPr>
        <w:t>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қайтару/есептеу туралы (бюджетке артық (қате) төлеген сомалар)</w:t>
      </w:r>
    </w:p>
    <w:p>
      <w:pPr>
        <w:spacing w:after="0"/>
        <w:ind w:left="0"/>
        <w:jc w:val="both"/>
      </w:pPr>
      <w:r>
        <w:rPr>
          <w:rFonts w:ascii="Times New Roman"/>
          <w:b w:val="false"/>
          <w:i w:val="false"/>
          <w:color w:val="000000"/>
          <w:sz w:val="28"/>
        </w:rPr>
        <w:t>
      сомасы ________________________ теңге (цифрмен және қолмен таратып жазу)</w:t>
      </w:r>
    </w:p>
    <w:p>
      <w:pPr>
        <w:spacing w:after="0"/>
        <w:ind w:left="0"/>
        <w:jc w:val="both"/>
      </w:pPr>
      <w:r>
        <w:rPr>
          <w:rFonts w:ascii="Times New Roman"/>
          <w:b w:val="false"/>
          <w:i w:val="false"/>
          <w:color w:val="000000"/>
          <w:sz w:val="28"/>
        </w:rPr>
        <w:t>
      Көрсетiлген сома ___________________________________ шотта жасалды</w:t>
      </w:r>
    </w:p>
    <w:p>
      <w:pPr>
        <w:spacing w:after="0"/>
        <w:ind w:left="0"/>
        <w:jc w:val="both"/>
      </w:pPr>
      <w:r>
        <w:rPr>
          <w:rFonts w:ascii="Times New Roman"/>
          <w:b w:val="false"/>
          <w:i w:val="false"/>
          <w:color w:val="000000"/>
          <w:sz w:val="28"/>
        </w:rPr>
        <w:t>
      (Жеке сәйкестендіру коды, түсiмдердiң коды мен атауы, мемлекеттік кірістер органның</w:t>
      </w:r>
    </w:p>
    <w:p>
      <w:pPr>
        <w:spacing w:after="0"/>
        <w:ind w:left="0"/>
        <w:jc w:val="both"/>
      </w:pPr>
      <w:r>
        <w:rPr>
          <w:rFonts w:ascii="Times New Roman"/>
          <w:b w:val="false"/>
          <w:i w:val="false"/>
          <w:color w:val="000000"/>
          <w:sz w:val="28"/>
        </w:rPr>
        <w:t>
      атауы мен бизнес –сәйкестендіру нөмірі)</w:t>
      </w:r>
    </w:p>
    <w:p>
      <w:pPr>
        <w:spacing w:after="0"/>
        <w:ind w:left="0"/>
        <w:jc w:val="both"/>
      </w:pPr>
      <w:r>
        <w:rPr>
          <w:rFonts w:ascii="Times New Roman"/>
          <w:b w:val="false"/>
          <w:i w:val="false"/>
          <w:color w:val="000000"/>
          <w:sz w:val="28"/>
        </w:rPr>
        <w:t>
      ______________________________________________________ аударуға жатады</w:t>
      </w:r>
    </w:p>
    <w:p>
      <w:pPr>
        <w:spacing w:after="0"/>
        <w:ind w:left="0"/>
        <w:jc w:val="both"/>
      </w:pPr>
      <w:r>
        <w:rPr>
          <w:rFonts w:ascii="Times New Roman"/>
          <w:b w:val="false"/>
          <w:i w:val="false"/>
          <w:color w:val="000000"/>
          <w:sz w:val="28"/>
        </w:rPr>
        <w:t>
      (Жеке сәйкестендіру коды, түсiмдердiң коды мен атауы, бенефициар, оның жеке</w:t>
      </w:r>
    </w:p>
    <w:p>
      <w:pPr>
        <w:spacing w:after="0"/>
        <w:ind w:left="0"/>
        <w:jc w:val="both"/>
      </w:pPr>
      <w:r>
        <w:rPr>
          <w:rFonts w:ascii="Times New Roman"/>
          <w:b w:val="false"/>
          <w:i w:val="false"/>
          <w:color w:val="000000"/>
          <w:sz w:val="28"/>
        </w:rPr>
        <w:t>
      сәйкестендіру нөмірі/бизнес-сәйкестендіру нөмірі және шот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(бенефициар банкiнiң, мемлекеттік қазынашылық органының атауы)</w:t>
      </w:r>
    </w:p>
    <w:p>
      <w:pPr>
        <w:spacing w:after="0"/>
        <w:ind w:left="0"/>
        <w:jc w:val="both"/>
      </w:pPr>
      <w:r>
        <w:rPr>
          <w:rFonts w:ascii="Times New Roman"/>
          <w:b w:val="false"/>
          <w:i w:val="false"/>
          <w:color w:val="000000"/>
          <w:sz w:val="28"/>
        </w:rPr>
        <w:t>
      Төлем белгілеу коды _____________________________</w:t>
      </w:r>
    </w:p>
    <w:p>
      <w:pPr>
        <w:spacing w:after="0"/>
        <w:ind w:left="0"/>
        <w:jc w:val="both"/>
      </w:pPr>
      <w:r>
        <w:rPr>
          <w:rFonts w:ascii="Times New Roman"/>
          <w:b w:val="false"/>
          <w:i w:val="false"/>
          <w:color w:val="000000"/>
          <w:sz w:val="28"/>
        </w:rPr>
        <w:t>
      Банктік сәйкестендіру коды, бенефециар коды ________</w:t>
      </w:r>
    </w:p>
    <w:p>
      <w:pPr>
        <w:spacing w:after="0"/>
        <w:ind w:left="0"/>
        <w:jc w:val="both"/>
      </w:pPr>
      <w:r>
        <w:rPr>
          <w:rFonts w:ascii="Times New Roman"/>
          <w:b w:val="false"/>
          <w:i w:val="false"/>
          <w:color w:val="000000"/>
          <w:sz w:val="28"/>
        </w:rPr>
        <w:t>
      Уәкiлеттi органның жауапты орындаушысы 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түсетiн түсiмдердi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алуға жауапты уәкiлеттi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3254" w:id="1825"/>
    <w:p>
      <w:pPr>
        <w:spacing w:after="0"/>
        <w:ind w:left="0"/>
        <w:jc w:val="left"/>
      </w:pPr>
      <w:r>
        <w:rPr>
          <w:rFonts w:ascii="Times New Roman"/>
          <w:b/>
          <w:i w:val="false"/>
          <w:color w:val="000000"/>
        </w:rPr>
        <w:t xml:space="preserve"> Уәкiлеттi органдар әкiмшiлендiретiн түсiмдердiң артық (қате) төленген сомаларын есептеуге және қайтаруға қорытындыларды тiркеу журналы</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мемлекеттiк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шығарылған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нөмiрi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(қайтару) жүргiзiлетiн төлеушiнiң Жеке сәйкестендіру нөмірі Бизнес -сәйкестендіру нөмірі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кодынан есептеуге жатады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 есептелсiн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255" w:id="1826"/>
    <w:p>
      <w:pPr>
        <w:spacing w:after="0"/>
        <w:ind w:left="0"/>
        <w:jc w:val="both"/>
      </w:pPr>
      <w:r>
        <w:rPr>
          <w:rFonts w:ascii="Times New Roman"/>
          <w:b w:val="false"/>
          <w:i w:val="false"/>
          <w:color w:val="000000"/>
          <w:sz w:val="28"/>
        </w:rPr>
        <w:t>
      кестенің жалғасы</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жүргiзілетiн мемлекеттік кірістер органының Банксәйкестендіру № мен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шотқа қайтаруға жатады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банктiк деректемелерi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органына ұсынылған күнi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 орындаға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Бенифициар-банктiң атауы және банктiк сәйкестендiру коды (Банктік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(Жеке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түсімдерді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уәкілетті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__жыл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3268" w:id="1827"/>
    <w:p>
      <w:pPr>
        <w:spacing w:after="0"/>
        <w:ind w:left="0"/>
        <w:jc w:val="left"/>
      </w:pPr>
      <w:r>
        <w:rPr>
          <w:rFonts w:ascii="Times New Roman"/>
          <w:b/>
          <w:i w:val="false"/>
          <w:color w:val="000000"/>
        </w:rPr>
        <w:t xml:space="preserve"> Бюджетке түсетін түсімдердің артық (қате) төленген сомаларын қайтаруға және/немесе есептеуге арналған төлем тапсырмаларын тіркеу журналы</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шығарылған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(қайтару) жүргізілетін төлеушінің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сыныптамасының кодынан есептеуге жатады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сома бюджет кірістері сыныптамасының кодына есептеледі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жүргізілетін мемлекеттік кірістер органының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Төлеушіге қайтару жүргізілді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органдарының орындау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Бенифициар-банктің атауы және банктік сәйкестендіру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түсімдерді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жауапты уәкілетті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__жыл "__"____________</w:t>
            </w:r>
          </w:p>
        </w:tc>
      </w:tr>
    </w:tbl>
    <w:bookmarkStart w:name="z3279" w:id="1828"/>
    <w:p>
      <w:pPr>
        <w:spacing w:after="0"/>
        <w:ind w:left="0"/>
        <w:jc w:val="left"/>
      </w:pPr>
      <w:r>
        <w:rPr>
          <w:rFonts w:ascii="Times New Roman"/>
          <w:b/>
          <w:i w:val="false"/>
          <w:color w:val="000000"/>
        </w:rPr>
        <w:t xml:space="preserve"> Мемлекеттік кірістер органдары әкiмшiлендiрмейтiн түсiмдердiң артық (қате) төленген сомаларын қайтаруға және/немесе есептеуге қорытындыларды тiркеу журналы</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мемлекеттiк органның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шығарылған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нөмiрi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(қайтару) жүргiзiлетiн төлеушiнiң Жеке сәйкестендіру №/ Бизнес –сәйкестендіру № мен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кодынан есептеуге жатады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кiрiстерi сыныптамасының кодына есептелсiн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0" w:id="1829"/>
    <w:p>
      <w:pPr>
        <w:spacing w:after="0"/>
        <w:ind w:left="0"/>
        <w:jc w:val="both"/>
      </w:pPr>
      <w:r>
        <w:rPr>
          <w:rFonts w:ascii="Times New Roman"/>
          <w:b w:val="false"/>
          <w:i w:val="false"/>
          <w:color w:val="000000"/>
          <w:sz w:val="28"/>
        </w:rPr>
        <w:t>
      кестенің жалғасы</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жүргiзілетiн мемлекеттік кірістер органының Банксәйкестендіру № мен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Банктiк шотқа қайтаруға жатады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банктiк деректемелерi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Уәкiлеттi органның қорытындыны мемлекеттік кірістер органына тапсырған күнi, лауазымдық тұлғаның тегі,аты,әкесінің аты. (ол болған жағдайда), қолы күнi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органдарының орындау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Бенифициар-банктiң атауы және банктiк сәйкестендiру коды (Банктік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 (Жеке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 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72-қосымша</w:t>
            </w:r>
            <w:r>
              <w:br/>
            </w:r>
            <w:r>
              <w:rPr>
                <w:rFonts w:ascii="Times New Roman"/>
                <w:b w:val="false"/>
                <w:i w:val="false"/>
                <w:color w:val="000000"/>
                <w:sz w:val="20"/>
              </w:rPr>
              <w:t>2-14-нысан</w:t>
            </w:r>
            <w:r>
              <w:br/>
            </w:r>
            <w:r>
              <w:rPr>
                <w:rFonts w:ascii="Times New Roman"/>
                <w:b w:val="false"/>
                <w:i w:val="false"/>
                <w:color w:val="000000"/>
                <w:sz w:val="20"/>
              </w:rPr>
              <w:t>Есеп жүргізілді:</w:t>
            </w:r>
            <w:r>
              <w:br/>
            </w:r>
            <w:r>
              <w:rPr>
                <w:rFonts w:ascii="Times New Roman"/>
                <w:b w:val="false"/>
                <w:i w:val="false"/>
                <w:color w:val="000000"/>
                <w:sz w:val="20"/>
              </w:rPr>
              <w:t>XX XX ХХХХ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p>
      <w:pPr>
        <w:spacing w:after="0"/>
        <w:ind w:left="0"/>
        <w:jc w:val="left"/>
      </w:pPr>
      <w:r>
        <w:rPr>
          <w:rFonts w:ascii="Times New Roman"/>
          <w:b/>
          <w:i w:val="false"/>
          <w:color w:val="000000"/>
        </w:rPr>
        <w:t xml:space="preserve"> Бір айда түскен түсімдерді жинау жөнінде есеп</w:t>
      </w:r>
    </w:p>
    <w:p>
      <w:pPr>
        <w:spacing w:after="0"/>
        <w:ind w:left="0"/>
        <w:jc w:val="both"/>
      </w:pPr>
      <w:r>
        <w:rPr>
          <w:rFonts w:ascii="Times New Roman"/>
          <w:b w:val="false"/>
          <w:i w:val="false"/>
          <w:color w:val="ff0000"/>
          <w:sz w:val="28"/>
        </w:rPr>
        <w:t xml:space="preserve">
      Ескерту. 72-қосымша жаңа редакцияда – ҚР Қаржы министрінің 26.06.2026 </w:t>
      </w:r>
      <w:r>
        <w:rPr>
          <w:rFonts w:ascii="Times New Roman"/>
          <w:b w:val="false"/>
          <w:i w:val="false"/>
          <w:color w:val="ff0000"/>
          <w:sz w:val="28"/>
        </w:rPr>
        <w:t>№ 438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Ағымдағы кезең: XX XXX</w:t>
      </w:r>
    </w:p>
    <w:p>
      <w:pPr>
        <w:spacing w:after="0"/>
        <w:ind w:left="0"/>
        <w:jc w:val="both"/>
      </w:pPr>
      <w:r>
        <w:rPr>
          <w:rFonts w:ascii="Times New Roman"/>
          <w:b w:val="false"/>
          <w:i w:val="false"/>
          <w:color w:val="000000"/>
          <w:sz w:val="28"/>
        </w:rPr>
        <w:t>
      Күні: XX XX ХХХХ</w:t>
      </w:r>
    </w:p>
    <w:p>
      <w:pPr>
        <w:spacing w:after="0"/>
        <w:ind w:left="0"/>
        <w:jc w:val="both"/>
      </w:pPr>
      <w:r>
        <w:rPr>
          <w:rFonts w:ascii="Times New Roman"/>
          <w:b w:val="false"/>
          <w:i w:val="false"/>
          <w:color w:val="000000"/>
          <w:sz w:val="28"/>
        </w:rPr>
        <w:t>
      Валютасы: теңге</w:t>
      </w:r>
    </w:p>
    <w:p>
      <w:pPr>
        <w:spacing w:after="0"/>
        <w:ind w:left="0"/>
        <w:jc w:val="both"/>
      </w:pPr>
      <w:r>
        <w:rPr>
          <w:rFonts w:ascii="Times New Roman"/>
          <w:b w:val="false"/>
          <w:i w:val="false"/>
          <w:color w:val="000000"/>
          <w:sz w:val="28"/>
        </w:rPr>
        <w:t>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бөлінді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Қазақстан Республикасы бойынша жиыны:</w:t>
      </w:r>
    </w:p>
    <w:p>
      <w:pPr>
        <w:spacing w:after="0"/>
        <w:ind w:left="0"/>
        <w:jc w:val="both"/>
      </w:pPr>
      <w:r>
        <w:rPr>
          <w:rFonts w:ascii="Times New Roman"/>
          <w:b w:val="false"/>
          <w:i w:val="false"/>
          <w:color w:val="000000"/>
          <w:sz w:val="28"/>
        </w:rPr>
        <w:t>
      Жауапты орындаушы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2-43-нысаны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 XX XX ХХХХ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Х-парақтың Х-парағы</w:t>
            </w:r>
          </w:p>
        </w:tc>
      </w:tr>
    </w:tbl>
    <w:bookmarkStart w:name="z3298" w:id="1830"/>
    <w:p>
      <w:pPr>
        <w:spacing w:after="0"/>
        <w:ind w:left="0"/>
        <w:jc w:val="left"/>
      </w:pPr>
      <w:r>
        <w:rPr>
          <w:rFonts w:ascii="Times New Roman"/>
          <w:b/>
          <w:i w:val="false"/>
          <w:color w:val="000000"/>
        </w:rPr>
        <w:t xml:space="preserve"> Бюджет сыныптамасының коды бойынша түсетін түсімдер</w:t>
      </w:r>
    </w:p>
    <w:bookmarkEnd w:id="1830"/>
    <w:bookmarkStart w:name="z3299" w:id="1831"/>
    <w:p>
      <w:pPr>
        <w:spacing w:after="0"/>
        <w:ind w:left="0"/>
        <w:jc w:val="both"/>
      </w:pPr>
      <w:r>
        <w:rPr>
          <w:rFonts w:ascii="Times New Roman"/>
          <w:b w:val="false"/>
          <w:i w:val="false"/>
          <w:color w:val="000000"/>
          <w:sz w:val="28"/>
        </w:rPr>
        <w:t>
      Өңір:</w:t>
      </w:r>
    </w:p>
    <w:bookmarkEnd w:id="1831"/>
    <w:bookmarkStart w:name="z3300" w:id="1832"/>
    <w:p>
      <w:pPr>
        <w:spacing w:after="0"/>
        <w:ind w:left="0"/>
        <w:jc w:val="both"/>
      </w:pPr>
      <w:r>
        <w:rPr>
          <w:rFonts w:ascii="Times New Roman"/>
          <w:b w:val="false"/>
          <w:i w:val="false"/>
          <w:color w:val="000000"/>
          <w:sz w:val="28"/>
        </w:rPr>
        <w:t>
      Кезең:</w:t>
      </w:r>
    </w:p>
    <w:bookmarkEnd w:id="1832"/>
    <w:bookmarkStart w:name="z3301" w:id="1833"/>
    <w:p>
      <w:pPr>
        <w:spacing w:after="0"/>
        <w:ind w:left="0"/>
        <w:jc w:val="both"/>
      </w:pPr>
      <w:r>
        <w:rPr>
          <w:rFonts w:ascii="Times New Roman"/>
          <w:b w:val="false"/>
          <w:i w:val="false"/>
          <w:color w:val="000000"/>
          <w:sz w:val="28"/>
        </w:rPr>
        <w:t>
      Өлшем бірлігі:</w:t>
      </w:r>
    </w:p>
    <w:bookmarkEnd w:id="1833"/>
    <w:bookmarkStart w:name="z3302" w:id="1834"/>
    <w:p>
      <w:pPr>
        <w:spacing w:after="0"/>
        <w:ind w:left="0"/>
        <w:jc w:val="both"/>
      </w:pPr>
      <w:r>
        <w:rPr>
          <w:rFonts w:ascii="Times New Roman"/>
          <w:b w:val="false"/>
          <w:i w:val="false"/>
          <w:color w:val="000000"/>
          <w:sz w:val="28"/>
        </w:rPr>
        <w:t>
      Түсімдер коды:</w:t>
      </w:r>
    </w:p>
    <w:bookmarkEnd w:id="1834"/>
    <w:bookmarkStart w:name="z3303" w:id="1835"/>
    <w:p>
      <w:pPr>
        <w:spacing w:after="0"/>
        <w:ind w:left="0"/>
        <w:jc w:val="both"/>
      </w:pPr>
      <w:r>
        <w:rPr>
          <w:rFonts w:ascii="Times New Roman"/>
          <w:b w:val="false"/>
          <w:i w:val="false"/>
          <w:color w:val="000000"/>
          <w:sz w:val="28"/>
        </w:rPr>
        <w:t>
      Кіріс қалдық:</w:t>
      </w:r>
    </w:p>
    <w:bookmarkEnd w:id="1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836"/>
          <w:p>
            <w:pPr>
              <w:spacing w:after="20"/>
              <w:ind w:left="20"/>
              <w:jc w:val="both"/>
            </w:pPr>
            <w:r>
              <w:rPr>
                <w:rFonts w:ascii="Times New Roman"/>
                <w:b w:val="false"/>
                <w:i w:val="false"/>
                <w:color w:val="000000"/>
                <w:sz w:val="20"/>
              </w:rPr>
              <w:t>
Салық төлеушінің Жеке сәйкестендіру нөмірі</w:t>
            </w:r>
          </w:p>
          <w:bookmarkEnd w:id="1836"/>
          <w:p>
            <w:pPr>
              <w:spacing w:after="20"/>
              <w:ind w:left="20"/>
              <w:jc w:val="both"/>
            </w:pPr>
            <w:r>
              <w:rPr>
                <w:rFonts w:ascii="Times New Roman"/>
                <w:b w:val="false"/>
                <w:i w:val="false"/>
                <w:color w:val="000000"/>
                <w:sz w:val="20"/>
              </w:rPr>
              <w:t>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банктің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bookmarkStart w:name="z3305" w:id="1837"/>
    <w:p>
      <w:pPr>
        <w:spacing w:after="0"/>
        <w:ind w:left="0"/>
        <w:jc w:val="both"/>
      </w:pPr>
      <w:r>
        <w:rPr>
          <w:rFonts w:ascii="Times New Roman"/>
          <w:b w:val="false"/>
          <w:i w:val="false"/>
          <w:color w:val="000000"/>
          <w:sz w:val="28"/>
        </w:rPr>
        <w:t>
      Шығыс қалдық:</w:t>
      </w:r>
    </w:p>
    <w:bookmarkEnd w:id="1837"/>
    <w:bookmarkStart w:name="z3306" w:id="1838"/>
    <w:p>
      <w:pPr>
        <w:spacing w:after="0"/>
        <w:ind w:left="0"/>
        <w:jc w:val="both"/>
      </w:pPr>
      <w:r>
        <w:rPr>
          <w:rFonts w:ascii="Times New Roman"/>
          <w:b w:val="false"/>
          <w:i w:val="false"/>
          <w:color w:val="000000"/>
          <w:sz w:val="28"/>
        </w:rPr>
        <w:t>
      Жауапты орындаушы _______________</w:t>
      </w:r>
    </w:p>
    <w:bookmarkEnd w:id="1838"/>
    <w:bookmarkStart w:name="z3307" w:id="1839"/>
    <w:p>
      <w:pPr>
        <w:spacing w:after="0"/>
        <w:ind w:left="0"/>
        <w:jc w:val="both"/>
      </w:pPr>
      <w:r>
        <w:rPr>
          <w:rFonts w:ascii="Times New Roman"/>
          <w:b w:val="false"/>
          <w:i w:val="false"/>
          <w:color w:val="000000"/>
          <w:sz w:val="28"/>
        </w:rPr>
        <w:t>
      Мөртабан орны</w:t>
      </w:r>
    </w:p>
    <w:bookmarkEnd w:id="1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74-қосымша</w:t>
            </w:r>
          </w:p>
        </w:tc>
      </w:tr>
    </w:tbl>
    <w:bookmarkStart w:name="z3310" w:id="1840"/>
    <w:p>
      <w:pPr>
        <w:spacing w:after="0"/>
        <w:ind w:left="0"/>
        <w:jc w:val="left"/>
      </w:pPr>
      <w:r>
        <w:rPr>
          <w:rFonts w:ascii="Times New Roman"/>
          <w:b/>
          <w:i w:val="false"/>
          <w:color w:val="000000"/>
        </w:rPr>
        <w:t xml:space="preserve"> Шетел валютасындағы ақша алушыны енгізуге өтінім</w:t>
      </w:r>
    </w:p>
    <w:bookmarkEnd w:id="1840"/>
    <w:bookmarkStart w:name="z3311" w:id="1841"/>
    <w:p>
      <w:pPr>
        <w:spacing w:after="0"/>
        <w:ind w:left="0"/>
        <w:jc w:val="both"/>
      </w:pPr>
      <w:r>
        <w:rPr>
          <w:rFonts w:ascii="Times New Roman"/>
          <w:b w:val="false"/>
          <w:i w:val="false"/>
          <w:color w:val="000000"/>
          <w:sz w:val="28"/>
        </w:rPr>
        <w:t>
      А. Өнім беруші (бюджет қаражатын алушы) туралы жалпы ақпарат</w:t>
      </w:r>
    </w:p>
    <w:bookmarkEnd w:id="1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(бюджет қаражатын алушы)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берушінің (бюджет қаражатын алушы) жеке сәйкестендіру номері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 секторы (бенефициар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Резиденттік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Облыс/республикалық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Аудан/қала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Қосымша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2" w:id="1842"/>
    <w:p>
      <w:pPr>
        <w:spacing w:after="0"/>
        <w:ind w:left="0"/>
        <w:jc w:val="both"/>
      </w:pPr>
      <w:r>
        <w:rPr>
          <w:rFonts w:ascii="Times New Roman"/>
          <w:b w:val="false"/>
          <w:i w:val="false"/>
          <w:color w:val="000000"/>
          <w:sz w:val="28"/>
        </w:rPr>
        <w:t>
      В. Өнім берушінің (бюджет қаражатын алушы) шоты туралы ақпарат</w:t>
      </w:r>
    </w:p>
    <w:bookmarkEnd w:id="1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банктің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бөлімшесінің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бөлімшесінің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берушінің (бюджет қаражатын алушы)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3" w:id="1843"/>
    <w:p>
      <w:pPr>
        <w:spacing w:after="0"/>
        <w:ind w:left="0"/>
        <w:jc w:val="both"/>
      </w:pPr>
      <w:r>
        <w:rPr>
          <w:rFonts w:ascii="Times New Roman"/>
          <w:b w:val="false"/>
          <w:i w:val="false"/>
          <w:color w:val="000000"/>
          <w:sz w:val="28"/>
        </w:rPr>
        <w:t>
      С. Делдал банк туралы ақпарат</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банктік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сәйкестендіру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4" w:id="1844"/>
    <w:p>
      <w:pPr>
        <w:spacing w:after="0"/>
        <w:ind w:left="0"/>
        <w:jc w:val="both"/>
      </w:pPr>
      <w:r>
        <w:rPr>
          <w:rFonts w:ascii="Times New Roman"/>
          <w:b w:val="false"/>
          <w:i w:val="false"/>
          <w:color w:val="000000"/>
          <w:sz w:val="28"/>
        </w:rPr>
        <w:t>
      Мемлекет кепілдік берген қарызды тартқан қарыз алушының/мемлекетік мекеменің басшысы</w:t>
      </w:r>
    </w:p>
    <w:bookmarkEnd w:id="1844"/>
    <w:bookmarkStart w:name="z3315" w:id="1845"/>
    <w:p>
      <w:pPr>
        <w:spacing w:after="0"/>
        <w:ind w:left="0"/>
        <w:jc w:val="both"/>
      </w:pPr>
      <w:r>
        <w:rPr>
          <w:rFonts w:ascii="Times New Roman"/>
          <w:b w:val="false"/>
          <w:i w:val="false"/>
          <w:color w:val="000000"/>
          <w:sz w:val="28"/>
        </w:rPr>
        <w:t>
      ____________________________________</w:t>
      </w:r>
    </w:p>
    <w:bookmarkEnd w:id="1845"/>
    <w:bookmarkStart w:name="z3316" w:id="1846"/>
    <w:p>
      <w:pPr>
        <w:spacing w:after="0"/>
        <w:ind w:left="0"/>
        <w:jc w:val="both"/>
      </w:pPr>
      <w:r>
        <w:rPr>
          <w:rFonts w:ascii="Times New Roman"/>
          <w:b w:val="false"/>
          <w:i w:val="false"/>
          <w:color w:val="000000"/>
          <w:sz w:val="28"/>
        </w:rPr>
        <w:t>
      (қолы) (тегі, аты, әкесінің аты) (ол болған жағдайда)</w:t>
      </w:r>
    </w:p>
    <w:bookmarkEnd w:id="1846"/>
    <w:bookmarkStart w:name="z3317" w:id="1847"/>
    <w:p>
      <w:pPr>
        <w:spacing w:after="0"/>
        <w:ind w:left="0"/>
        <w:jc w:val="both"/>
      </w:pPr>
      <w:r>
        <w:rPr>
          <w:rFonts w:ascii="Times New Roman"/>
          <w:b w:val="false"/>
          <w:i w:val="false"/>
          <w:color w:val="000000"/>
          <w:sz w:val="28"/>
        </w:rPr>
        <w:t>
      Мөр орны</w:t>
      </w:r>
    </w:p>
    <w:bookmarkEnd w:id="1847"/>
    <w:bookmarkStart w:name="z3318" w:id="1848"/>
    <w:p>
      <w:pPr>
        <w:spacing w:after="0"/>
        <w:ind w:left="0"/>
        <w:jc w:val="both"/>
      </w:pPr>
      <w:r>
        <w:rPr>
          <w:rFonts w:ascii="Times New Roman"/>
          <w:b w:val="false"/>
          <w:i w:val="false"/>
          <w:color w:val="000000"/>
          <w:sz w:val="28"/>
        </w:rPr>
        <w:t>
      Мемлекет кепілдік берген қарызды тартқан қарыз алушының/мемлекеттік мекеменің бас бухгалтері</w:t>
      </w:r>
    </w:p>
    <w:bookmarkEnd w:id="1848"/>
    <w:bookmarkStart w:name="z3319" w:id="1849"/>
    <w:p>
      <w:pPr>
        <w:spacing w:after="0"/>
        <w:ind w:left="0"/>
        <w:jc w:val="both"/>
      </w:pPr>
      <w:r>
        <w:rPr>
          <w:rFonts w:ascii="Times New Roman"/>
          <w:b w:val="false"/>
          <w:i w:val="false"/>
          <w:color w:val="000000"/>
          <w:sz w:val="28"/>
        </w:rPr>
        <w:t>
      ____________________________________</w:t>
      </w:r>
    </w:p>
    <w:bookmarkEnd w:id="1849"/>
    <w:bookmarkStart w:name="z3320" w:id="1850"/>
    <w:p>
      <w:pPr>
        <w:spacing w:after="0"/>
        <w:ind w:left="0"/>
        <w:jc w:val="both"/>
      </w:pPr>
      <w:r>
        <w:rPr>
          <w:rFonts w:ascii="Times New Roman"/>
          <w:b w:val="false"/>
          <w:i w:val="false"/>
          <w:color w:val="000000"/>
          <w:sz w:val="28"/>
        </w:rPr>
        <w:t>
      (қолы) (тегі, аты, әкесінің аты) (ол болған жағдайда)</w:t>
      </w:r>
    </w:p>
    <w:bookmarkEnd w:id="1850"/>
    <w:bookmarkStart w:name="z3321" w:id="1851"/>
    <w:p>
      <w:pPr>
        <w:spacing w:after="0"/>
        <w:ind w:left="0"/>
        <w:jc w:val="both"/>
      </w:pPr>
      <w:r>
        <w:rPr>
          <w:rFonts w:ascii="Times New Roman"/>
          <w:b w:val="false"/>
          <w:i w:val="false"/>
          <w:color w:val="000000"/>
          <w:sz w:val="28"/>
        </w:rPr>
        <w:t>
      Қазынашылықтың бiрiктiрiлген ақпараттық жүйесінде берілген бірегей № өнім берушінің (бюджеттік қаражат алушының):</w:t>
      </w:r>
    </w:p>
    <w:bookmarkEnd w:id="1851"/>
    <w:bookmarkStart w:name="z3322" w:id="1852"/>
    <w:p>
      <w:pPr>
        <w:spacing w:after="0"/>
        <w:ind w:left="0"/>
        <w:jc w:val="both"/>
      </w:pPr>
      <w:r>
        <w:rPr>
          <w:rFonts w:ascii="Times New Roman"/>
          <w:b w:val="false"/>
          <w:i w:val="false"/>
          <w:color w:val="000000"/>
          <w:sz w:val="28"/>
        </w:rPr>
        <w:t>
      Күні __ жылғы "__" ________.</w:t>
      </w:r>
    </w:p>
    <w:bookmarkEnd w:id="1852"/>
    <w:bookmarkStart w:name="z3323" w:id="1853"/>
    <w:p>
      <w:pPr>
        <w:spacing w:after="0"/>
        <w:ind w:left="0"/>
        <w:jc w:val="both"/>
      </w:pPr>
      <w:r>
        <w:rPr>
          <w:rFonts w:ascii="Times New Roman"/>
          <w:b w:val="false"/>
          <w:i w:val="false"/>
          <w:color w:val="000000"/>
          <w:sz w:val="28"/>
        </w:rPr>
        <w:t>
      Жауапты орындаушы: ___________________</w:t>
      </w:r>
    </w:p>
    <w:bookmarkEnd w:id="1853"/>
    <w:bookmarkStart w:name="z3324" w:id="1854"/>
    <w:p>
      <w:pPr>
        <w:spacing w:after="0"/>
        <w:ind w:left="0"/>
        <w:jc w:val="both"/>
      </w:pPr>
      <w:r>
        <w:rPr>
          <w:rFonts w:ascii="Times New Roman"/>
          <w:b w:val="false"/>
          <w:i w:val="false"/>
          <w:color w:val="000000"/>
          <w:sz w:val="28"/>
        </w:rPr>
        <w:t>
      Ескертпе:</w:t>
      </w:r>
    </w:p>
    <w:bookmarkEnd w:id="1854"/>
    <w:bookmarkStart w:name="z3325" w:id="1855"/>
    <w:p>
      <w:pPr>
        <w:spacing w:after="0"/>
        <w:ind w:left="0"/>
        <w:jc w:val="both"/>
      </w:pPr>
      <w:r>
        <w:rPr>
          <w:rFonts w:ascii="Times New Roman"/>
          <w:b w:val="false"/>
          <w:i w:val="false"/>
          <w:color w:val="000000"/>
          <w:sz w:val="28"/>
        </w:rPr>
        <w:t>
      * Ресей Федерациясына ресей рублін аударуға ғана;</w:t>
      </w:r>
    </w:p>
    <w:bookmarkEnd w:id="1855"/>
    <w:bookmarkStart w:name="z3326" w:id="1856"/>
    <w:p>
      <w:pPr>
        <w:spacing w:after="0"/>
        <w:ind w:left="0"/>
        <w:jc w:val="both"/>
      </w:pPr>
      <w:r>
        <w:rPr>
          <w:rFonts w:ascii="Times New Roman"/>
          <w:b w:val="false"/>
          <w:i w:val="false"/>
          <w:color w:val="000000"/>
          <w:sz w:val="28"/>
        </w:rPr>
        <w:t>
      ** жеке тұлғаларға – жеке тұлғаны куәландыратын құжаттар (құжаттың № мен берілген күні).</w:t>
      </w:r>
    </w:p>
    <w:bookmarkEnd w:id="1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75-қосымша</w:t>
            </w:r>
          </w:p>
        </w:tc>
      </w:tr>
    </w:tbl>
    <w:bookmarkStart w:name="z3329" w:id="1857"/>
    <w:p>
      <w:pPr>
        <w:spacing w:after="0"/>
        <w:ind w:left="0"/>
        <w:jc w:val="left"/>
      </w:pPr>
      <w:r>
        <w:rPr>
          <w:rFonts w:ascii="Times New Roman"/>
          <w:b/>
          <w:i w:val="false"/>
          <w:color w:val="000000"/>
        </w:rPr>
        <w:t xml:space="preserve"> Шетел валютасындағы ақшаны аударуға өтiнiш Күнi __ жылғы "___" _______________</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жiберушi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 Банктік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858"/>
          <w:p>
            <w:pPr>
              <w:spacing w:after="20"/>
              <w:ind w:left="20"/>
              <w:jc w:val="both"/>
            </w:pPr>
            <w:r>
              <w:rPr>
                <w:rFonts w:ascii="Times New Roman"/>
                <w:b w:val="false"/>
                <w:i w:val="false"/>
                <w:color w:val="000000"/>
                <w:sz w:val="20"/>
              </w:rPr>
              <w:t>
Алушы Банк комиссиясы</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Ақша жiберушi есебiнен</w:t>
            </w:r>
          </w:p>
          <w:p>
            <w:pPr>
              <w:spacing w:after="20"/>
              <w:ind w:left="20"/>
              <w:jc w:val="both"/>
            </w:pPr>
            <w:r>
              <w:rPr>
                <w:rFonts w:ascii="Times New Roman"/>
                <w:b w:val="false"/>
                <w:i w:val="false"/>
                <w:color w:val="000000"/>
                <w:sz w:val="20"/>
              </w:rPr>
              <w:t>
Бенефициар есебiнен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 №, күнi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дебеттеу жеке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1859"/>
          <w:p>
            <w:pPr>
              <w:spacing w:after="20"/>
              <w:ind w:left="20"/>
              <w:jc w:val="both"/>
            </w:pPr>
            <w:r>
              <w:rPr>
                <w:rFonts w:ascii="Times New Roman"/>
                <w:b w:val="false"/>
                <w:i w:val="false"/>
                <w:color w:val="000000"/>
                <w:sz w:val="20"/>
              </w:rPr>
              <w:t>
I-(1) Резидент;(2) Резидент емес;</w:t>
            </w:r>
          </w:p>
          <w:bookmarkEnd w:id="1859"/>
          <w:p>
            <w:pPr>
              <w:spacing w:after="20"/>
              <w:ind w:left="20"/>
              <w:jc w:val="both"/>
            </w:pPr>
            <w:r>
              <w:rPr>
                <w:rFonts w:ascii="Times New Roman"/>
                <w:b w:val="false"/>
                <w:i w:val="false"/>
                <w:color w:val="000000"/>
                <w:sz w:val="20"/>
              </w:rPr>
              <w:t>
II-экономика секторы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Валютаға айналдыру күнi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шотын 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бенеффициар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860"/>
          <w:p>
            <w:pPr>
              <w:spacing w:after="20"/>
              <w:ind w:left="20"/>
              <w:jc w:val="both"/>
            </w:pPr>
            <w:r>
              <w:rPr>
                <w:rFonts w:ascii="Times New Roman"/>
                <w:b w:val="false"/>
                <w:i w:val="false"/>
                <w:color w:val="000000"/>
                <w:sz w:val="20"/>
              </w:rPr>
              <w:t>
III-(1) Резидент; (2) Резидент емес;</w:t>
            </w:r>
          </w:p>
          <w:bookmarkEnd w:id="1860"/>
          <w:p>
            <w:pPr>
              <w:spacing w:after="20"/>
              <w:ind w:left="20"/>
              <w:jc w:val="both"/>
            </w:pPr>
            <w:r>
              <w:rPr>
                <w:rFonts w:ascii="Times New Roman"/>
                <w:b w:val="false"/>
                <w:i w:val="false"/>
                <w:color w:val="000000"/>
                <w:sz w:val="20"/>
              </w:rPr>
              <w:t>
IV-экономика секторы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1861"/>
          <w:p>
            <w:pPr>
              <w:spacing w:after="20"/>
              <w:ind w:left="20"/>
              <w:jc w:val="both"/>
            </w:pPr>
            <w:r>
              <w:rPr>
                <w:rFonts w:ascii="Times New Roman"/>
                <w:b w:val="false"/>
                <w:i w:val="false"/>
                <w:color w:val="000000"/>
                <w:sz w:val="20"/>
              </w:rPr>
              <w:t>
Алушы банк комиссиясы</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Ақша жiберушi есебiнен</w:t>
            </w:r>
          </w:p>
          <w:p>
            <w:pPr>
              <w:spacing w:after="20"/>
              <w:ind w:left="20"/>
              <w:jc w:val="both"/>
            </w:pPr>
            <w:r>
              <w:rPr>
                <w:rFonts w:ascii="Times New Roman"/>
                <w:b w:val="false"/>
                <w:i w:val="false"/>
                <w:color w:val="000000"/>
                <w:sz w:val="20"/>
              </w:rPr>
              <w:t>
Бенефициар есебiнен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тағайындау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1862"/>
          <w:p>
            <w:pPr>
              <w:spacing w:after="20"/>
              <w:ind w:left="20"/>
              <w:jc w:val="both"/>
            </w:pPr>
            <w:r>
              <w:rPr>
                <w:rFonts w:ascii="Times New Roman"/>
                <w:b w:val="false"/>
                <w:i w:val="false"/>
                <w:color w:val="000000"/>
                <w:sz w:val="20"/>
              </w:rPr>
              <w:t xml:space="preserve">
Ақша жiберушiнiң қолы </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Басшысының қолы тегі,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863"/>
          <w:p>
            <w:pPr>
              <w:spacing w:after="20"/>
              <w:ind w:left="20"/>
              <w:jc w:val="both"/>
            </w:pPr>
            <w:r>
              <w:rPr>
                <w:rFonts w:ascii="Times New Roman"/>
                <w:b w:val="false"/>
                <w:i w:val="false"/>
                <w:color w:val="000000"/>
                <w:sz w:val="20"/>
              </w:rPr>
              <w:t>
Алушы банк өткiздi</w:t>
            </w:r>
          </w:p>
          <w:bookmarkEnd w:id="1863"/>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______________________ жыл</w:t>
            </w:r>
          </w:p>
          <w:p>
            <w:pPr>
              <w:spacing w:after="20"/>
              <w:ind w:left="20"/>
              <w:jc w:val="both"/>
            </w:pPr>
            <w:r>
              <w:rPr>
                <w:rFonts w:ascii="Times New Roman"/>
                <w:b w:val="false"/>
                <w:i w:val="false"/>
                <w:color w:val="000000"/>
                <w:sz w:val="20"/>
              </w:rPr>
              <w:t>
жауапты орындаушылардың қолдары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бухгалтердiң тегі, аты, әкесінің аты (ол болған жағдайда) ________  қолы</w:t>
            </w:r>
          </w:p>
        </w:tc>
      </w:tr>
    </w:tbl>
    <w:bookmarkStart w:name="z3343" w:id="1864"/>
    <w:p>
      <w:pPr>
        <w:spacing w:after="0"/>
        <w:ind w:left="0"/>
        <w:jc w:val="both"/>
      </w:pPr>
      <w:r>
        <w:rPr>
          <w:rFonts w:ascii="Times New Roman"/>
          <w:b w:val="false"/>
          <w:i w:val="false"/>
          <w:color w:val="000000"/>
          <w:sz w:val="28"/>
        </w:rPr>
        <w:t>
      * тек Ресей Федерациясына ресей рублін аударуға</w:t>
      </w:r>
    </w:p>
    <w:bookmarkEnd w:id="1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76-қосымша</w:t>
            </w:r>
          </w:p>
        </w:tc>
      </w:tr>
    </w:tbl>
    <w:bookmarkStart w:name="z3346" w:id="1865"/>
    <w:p>
      <w:pPr>
        <w:spacing w:after="0"/>
        <w:ind w:left="0"/>
        <w:jc w:val="left"/>
      </w:pPr>
      <w:r>
        <w:rPr>
          <w:rFonts w:ascii="Times New Roman"/>
          <w:b/>
          <w:i w:val="false"/>
          <w:color w:val="000000"/>
        </w:rPr>
        <w:t xml:space="preserve"> Шетел валютасындағы ақшаны алушының деректемелерiне өзгерiстер енгiзуге өтiнiм</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(бюджет қарақпараттық жүйесіатын алушы) бірегей нөмімі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жүйесінде енгізілген ақпарат (атауы, жеке сәйкестендіру №, Банктік сәйкестендіру коды, жеке сәйкестендіру коды, бенеффициар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Өзгертуді қақпараттық жүйесіет ететін ақпарат (атауы, жеке сәйкестендіру №, Банктік сәйкестендіру коды, жеке сәйкестендіру коды, бенеффициар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347" w:id="1866"/>
    <w:p>
      <w:pPr>
        <w:spacing w:after="0"/>
        <w:ind w:left="0"/>
        <w:jc w:val="both"/>
      </w:pPr>
      <w:r>
        <w:rPr>
          <w:rFonts w:ascii="Times New Roman"/>
          <w:b w:val="false"/>
          <w:i w:val="false"/>
          <w:color w:val="000000"/>
          <w:sz w:val="28"/>
        </w:rPr>
        <w:t>
      Мемлекет кепілдік берген қарызды тартқан қарыз алушының/ мемлекетік мекеме басшысы</w:t>
      </w:r>
    </w:p>
    <w:bookmarkEnd w:id="1866"/>
    <w:bookmarkStart w:name="z3348" w:id="1867"/>
    <w:p>
      <w:pPr>
        <w:spacing w:after="0"/>
        <w:ind w:left="0"/>
        <w:jc w:val="both"/>
      </w:pPr>
      <w:r>
        <w:rPr>
          <w:rFonts w:ascii="Times New Roman"/>
          <w:b w:val="false"/>
          <w:i w:val="false"/>
          <w:color w:val="000000"/>
          <w:sz w:val="28"/>
        </w:rPr>
        <w:t>
      _________ ____________________________________</w:t>
      </w:r>
    </w:p>
    <w:bookmarkEnd w:id="1867"/>
    <w:bookmarkStart w:name="z3349" w:id="1868"/>
    <w:p>
      <w:pPr>
        <w:spacing w:after="0"/>
        <w:ind w:left="0"/>
        <w:jc w:val="both"/>
      </w:pPr>
      <w:r>
        <w:rPr>
          <w:rFonts w:ascii="Times New Roman"/>
          <w:b w:val="false"/>
          <w:i w:val="false"/>
          <w:color w:val="000000"/>
          <w:sz w:val="28"/>
        </w:rPr>
        <w:t>
      (қолы) (тегі, аты, әкесінің аты) (ол болған жағдайда)</w:t>
      </w:r>
    </w:p>
    <w:bookmarkEnd w:id="1868"/>
    <w:bookmarkStart w:name="z3350" w:id="1869"/>
    <w:p>
      <w:pPr>
        <w:spacing w:after="0"/>
        <w:ind w:left="0"/>
        <w:jc w:val="both"/>
      </w:pPr>
      <w:r>
        <w:rPr>
          <w:rFonts w:ascii="Times New Roman"/>
          <w:b w:val="false"/>
          <w:i w:val="false"/>
          <w:color w:val="000000"/>
          <w:sz w:val="28"/>
        </w:rPr>
        <w:t>
      Мөр орны</w:t>
      </w:r>
    </w:p>
    <w:bookmarkEnd w:id="1869"/>
    <w:bookmarkStart w:name="z3351" w:id="1870"/>
    <w:p>
      <w:pPr>
        <w:spacing w:after="0"/>
        <w:ind w:left="0"/>
        <w:jc w:val="both"/>
      </w:pPr>
      <w:r>
        <w:rPr>
          <w:rFonts w:ascii="Times New Roman"/>
          <w:b w:val="false"/>
          <w:i w:val="false"/>
          <w:color w:val="000000"/>
          <w:sz w:val="28"/>
        </w:rPr>
        <w:t>
      Мемлекет кепілдік берген қарызды тартқан қарыз алушының/ мемлекетік мекеме бас бухгалтері</w:t>
      </w:r>
    </w:p>
    <w:bookmarkEnd w:id="1870"/>
    <w:bookmarkStart w:name="z3352" w:id="1871"/>
    <w:p>
      <w:pPr>
        <w:spacing w:after="0"/>
        <w:ind w:left="0"/>
        <w:jc w:val="both"/>
      </w:pPr>
      <w:r>
        <w:rPr>
          <w:rFonts w:ascii="Times New Roman"/>
          <w:b w:val="false"/>
          <w:i w:val="false"/>
          <w:color w:val="000000"/>
          <w:sz w:val="28"/>
        </w:rPr>
        <w:t>
      _________ ________________________</w:t>
      </w:r>
    </w:p>
    <w:bookmarkEnd w:id="1871"/>
    <w:bookmarkStart w:name="z3353" w:id="1872"/>
    <w:p>
      <w:pPr>
        <w:spacing w:after="0"/>
        <w:ind w:left="0"/>
        <w:jc w:val="both"/>
      </w:pPr>
      <w:r>
        <w:rPr>
          <w:rFonts w:ascii="Times New Roman"/>
          <w:b w:val="false"/>
          <w:i w:val="false"/>
          <w:color w:val="000000"/>
          <w:sz w:val="28"/>
        </w:rPr>
        <w:t>
      (қолы) (тегі, аты, әкесінің аты) (ол болған жағдайда)</w:t>
      </w:r>
    </w:p>
    <w:bookmarkEnd w:id="1872"/>
    <w:bookmarkStart w:name="z3354" w:id="1873"/>
    <w:p>
      <w:pPr>
        <w:spacing w:after="0"/>
        <w:ind w:left="0"/>
        <w:jc w:val="both"/>
      </w:pPr>
      <w:r>
        <w:rPr>
          <w:rFonts w:ascii="Times New Roman"/>
          <w:b w:val="false"/>
          <w:i w:val="false"/>
          <w:color w:val="000000"/>
          <w:sz w:val="28"/>
        </w:rPr>
        <w:t>
      * тек Ресей Федерациясына ресей рублін аударуға</w:t>
      </w:r>
    </w:p>
    <w:bookmarkEnd w:id="1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77-қосымша</w:t>
            </w:r>
          </w:p>
        </w:tc>
      </w:tr>
    </w:tbl>
    <w:bookmarkStart w:name="z3357" w:id="1874"/>
    <w:p>
      <w:pPr>
        <w:spacing w:after="0"/>
        <w:ind w:left="0"/>
        <w:jc w:val="left"/>
      </w:pPr>
      <w:r>
        <w:rPr>
          <w:rFonts w:ascii="Times New Roman"/>
          <w:b/>
          <w:i w:val="false"/>
          <w:color w:val="000000"/>
        </w:rPr>
        <w:t xml:space="preserve"> Мемлекеттік мекеменің азаматтық-құқықтық мәмілесін тіркеуге өтінімдер тізілімі</w:t>
      </w:r>
    </w:p>
    <w:bookmarkEnd w:id="1874"/>
    <w:bookmarkStart w:name="z3358" w:id="1875"/>
    <w:p>
      <w:pPr>
        <w:spacing w:after="0"/>
        <w:ind w:left="0"/>
        <w:jc w:val="both"/>
      </w:pPr>
      <w:r>
        <w:rPr>
          <w:rFonts w:ascii="Times New Roman"/>
          <w:b w:val="false"/>
          <w:i w:val="false"/>
          <w:color w:val="000000"/>
          <w:sz w:val="28"/>
        </w:rPr>
        <w:t>
      Мемлекеттік мекеме коды:________________________</w:t>
      </w:r>
    </w:p>
    <w:bookmarkEnd w:id="1875"/>
    <w:bookmarkStart w:name="z3359" w:id="1876"/>
    <w:p>
      <w:pPr>
        <w:spacing w:after="0"/>
        <w:ind w:left="0"/>
        <w:jc w:val="both"/>
      </w:pPr>
      <w:r>
        <w:rPr>
          <w:rFonts w:ascii="Times New Roman"/>
          <w:b w:val="false"/>
          <w:i w:val="false"/>
          <w:color w:val="000000"/>
          <w:sz w:val="28"/>
        </w:rPr>
        <w:t>
      Мемлекеттік мекеменің атауы:____________________</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Өтініммен бірге берілген құжаттың № мен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360" w:id="1877"/>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мұндайлар болмаған жағдайда - мемлекеттік мекеменің басшысы</w:t>
      </w:r>
    </w:p>
    <w:bookmarkEnd w:id="1877"/>
    <w:bookmarkStart w:name="z3361" w:id="1878"/>
    <w:p>
      <w:pPr>
        <w:spacing w:after="0"/>
        <w:ind w:left="0"/>
        <w:jc w:val="both"/>
      </w:pPr>
      <w:r>
        <w:rPr>
          <w:rFonts w:ascii="Times New Roman"/>
          <w:b w:val="false"/>
          <w:i w:val="false"/>
          <w:color w:val="000000"/>
          <w:sz w:val="28"/>
        </w:rPr>
        <w:t>
      ________________________</w:t>
      </w:r>
    </w:p>
    <w:bookmarkEnd w:id="1878"/>
    <w:bookmarkStart w:name="z3362" w:id="1879"/>
    <w:p>
      <w:pPr>
        <w:spacing w:after="0"/>
        <w:ind w:left="0"/>
        <w:jc w:val="both"/>
      </w:pPr>
      <w:r>
        <w:rPr>
          <w:rFonts w:ascii="Times New Roman"/>
          <w:b w:val="false"/>
          <w:i w:val="false"/>
          <w:color w:val="000000"/>
          <w:sz w:val="28"/>
        </w:rPr>
        <w:t>
      (тегі, аты, әкесінің аты) (ол болған жағдайда)</w:t>
      </w:r>
    </w:p>
    <w:bookmarkEnd w:id="1879"/>
    <w:bookmarkStart w:name="z3363" w:id="1880"/>
    <w:p>
      <w:pPr>
        <w:spacing w:after="0"/>
        <w:ind w:left="0"/>
        <w:jc w:val="both"/>
      </w:pPr>
      <w:r>
        <w:rPr>
          <w:rFonts w:ascii="Times New Roman"/>
          <w:b w:val="false"/>
          <w:i w:val="false"/>
          <w:color w:val="000000"/>
          <w:sz w:val="28"/>
        </w:rPr>
        <w:t>
      _________________________</w:t>
      </w:r>
    </w:p>
    <w:bookmarkEnd w:id="1880"/>
    <w:bookmarkStart w:name="z3364" w:id="1881"/>
    <w:p>
      <w:pPr>
        <w:spacing w:after="0"/>
        <w:ind w:left="0"/>
        <w:jc w:val="both"/>
      </w:pPr>
      <w:r>
        <w:rPr>
          <w:rFonts w:ascii="Times New Roman"/>
          <w:b w:val="false"/>
          <w:i w:val="false"/>
          <w:color w:val="000000"/>
          <w:sz w:val="28"/>
        </w:rPr>
        <w:t>
      (қолы)</w:t>
      </w:r>
    </w:p>
    <w:bookmarkEnd w:id="1881"/>
    <w:bookmarkStart w:name="z3365" w:id="1882"/>
    <w:p>
      <w:pPr>
        <w:spacing w:after="0"/>
        <w:ind w:left="0"/>
        <w:jc w:val="both"/>
      </w:pPr>
      <w:r>
        <w:rPr>
          <w:rFonts w:ascii="Times New Roman"/>
          <w:b w:val="false"/>
          <w:i w:val="false"/>
          <w:color w:val="000000"/>
          <w:sz w:val="28"/>
        </w:rPr>
        <w:t>
      Мөр орны</w:t>
      </w:r>
    </w:p>
    <w:bookmarkEnd w:id="1882"/>
    <w:bookmarkStart w:name="z3366" w:id="1883"/>
    <w:p>
      <w:pPr>
        <w:spacing w:after="0"/>
        <w:ind w:left="0"/>
        <w:jc w:val="both"/>
      </w:pPr>
      <w:r>
        <w:rPr>
          <w:rFonts w:ascii="Times New Roman"/>
          <w:b w:val="false"/>
          <w:i w:val="false"/>
          <w:color w:val="000000"/>
          <w:sz w:val="28"/>
        </w:rPr>
        <w:t>
      мемлекеттік мекеменің бас бухгалтері _______________________  (тегі, аты, әкесінің аты) (ол болған жағдайда)</w:t>
      </w:r>
    </w:p>
    <w:bookmarkEnd w:id="1883"/>
    <w:bookmarkStart w:name="z3367" w:id="1884"/>
    <w:p>
      <w:pPr>
        <w:spacing w:after="0"/>
        <w:ind w:left="0"/>
        <w:jc w:val="both"/>
      </w:pPr>
      <w:r>
        <w:rPr>
          <w:rFonts w:ascii="Times New Roman"/>
          <w:b w:val="false"/>
          <w:i w:val="false"/>
          <w:color w:val="000000"/>
          <w:sz w:val="28"/>
        </w:rPr>
        <w:t>
      _________________________</w:t>
      </w:r>
    </w:p>
    <w:bookmarkEnd w:id="1884"/>
    <w:bookmarkStart w:name="z3368" w:id="1885"/>
    <w:p>
      <w:pPr>
        <w:spacing w:after="0"/>
        <w:ind w:left="0"/>
        <w:jc w:val="both"/>
      </w:pPr>
      <w:r>
        <w:rPr>
          <w:rFonts w:ascii="Times New Roman"/>
          <w:b w:val="false"/>
          <w:i w:val="false"/>
          <w:color w:val="000000"/>
          <w:sz w:val="28"/>
        </w:rPr>
        <w:t>
      (қолы)</w:t>
      </w:r>
    </w:p>
    <w:bookmarkEnd w:id="1885"/>
    <w:bookmarkStart w:name="z3369" w:id="1886"/>
    <w:p>
      <w:pPr>
        <w:spacing w:after="0"/>
        <w:ind w:left="0"/>
        <w:jc w:val="both"/>
      </w:pPr>
      <w:r>
        <w:rPr>
          <w:rFonts w:ascii="Times New Roman"/>
          <w:b w:val="false"/>
          <w:i w:val="false"/>
          <w:color w:val="000000"/>
          <w:sz w:val="28"/>
        </w:rPr>
        <w:t>
      * осы жолды мемлекеттік қазынашылық органының жауапты орындаушысы толтырады</w:t>
      </w:r>
    </w:p>
    <w:bookmarkEnd w:id="1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78-қосымша</w:t>
            </w:r>
          </w:p>
        </w:tc>
      </w:tr>
    </w:tbl>
    <w:p>
      <w:pPr>
        <w:spacing w:after="0"/>
        <w:ind w:left="0"/>
        <w:jc w:val="both"/>
      </w:pPr>
      <w:r>
        <w:rPr>
          <w:rFonts w:ascii="Times New Roman"/>
          <w:b w:val="false"/>
          <w:i w:val="false"/>
          <w:color w:val="000000"/>
          <w:sz w:val="28"/>
        </w:rPr>
        <w:t>
      Өтінім №___________________</w:t>
      </w:r>
    </w:p>
    <w:p>
      <w:pPr>
        <w:spacing w:after="0"/>
        <w:ind w:left="0"/>
        <w:jc w:val="both"/>
      </w:pPr>
      <w:r>
        <w:rPr>
          <w:rFonts w:ascii="Times New Roman"/>
          <w:b w:val="false"/>
          <w:i w:val="false"/>
          <w:color w:val="000000"/>
          <w:sz w:val="28"/>
        </w:rPr>
        <w:t>
      Мемлекеттік мекеменің коды________________</w:t>
      </w:r>
    </w:p>
    <w:p>
      <w:pPr>
        <w:spacing w:after="0"/>
        <w:ind w:left="0"/>
        <w:jc w:val="both"/>
      </w:pPr>
      <w:r>
        <w:rPr>
          <w:rFonts w:ascii="Times New Roman"/>
          <w:b w:val="false"/>
          <w:i w:val="false"/>
          <w:color w:val="000000"/>
          <w:sz w:val="28"/>
        </w:rPr>
        <w:t>
      Бюджет түрі ______________________________</w:t>
      </w:r>
    </w:p>
    <w:p>
      <w:pPr>
        <w:spacing w:after="0"/>
        <w:ind w:left="0"/>
        <w:jc w:val="both"/>
      </w:pPr>
      <w:r>
        <w:rPr>
          <w:rFonts w:ascii="Times New Roman"/>
          <w:b w:val="false"/>
          <w:i w:val="false"/>
          <w:color w:val="000000"/>
          <w:sz w:val="28"/>
        </w:rPr>
        <w:t>
      Қаржыландыру көзі ________________________</w:t>
      </w:r>
    </w:p>
    <w:bookmarkStart w:name="z3376" w:id="1887"/>
    <w:p>
      <w:pPr>
        <w:spacing w:after="0"/>
        <w:ind w:left="0"/>
        <w:jc w:val="left"/>
      </w:pPr>
      <w:r>
        <w:rPr>
          <w:rFonts w:ascii="Times New Roman"/>
          <w:b/>
          <w:i w:val="false"/>
          <w:color w:val="000000"/>
        </w:rPr>
        <w:t xml:space="preserve"> Мемлекеттік мекеменің азаматтық-құқықтық мәміленісін тіркеуге өтінім _____ жылғы "__" _____</w:t>
      </w:r>
    </w:p>
    <w:bookmarkEnd w:id="1887"/>
    <w:p>
      <w:pPr>
        <w:spacing w:after="0"/>
        <w:ind w:left="0"/>
        <w:jc w:val="both"/>
      </w:pPr>
      <w:r>
        <w:rPr>
          <w:rFonts w:ascii="Times New Roman"/>
          <w:b w:val="false"/>
          <w:i w:val="false"/>
          <w:color w:val="ff0000"/>
          <w:sz w:val="28"/>
        </w:rPr>
        <w:t xml:space="preserve">
      Ескерту. 78-қосымша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(01.06.2026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нөмірі/бизнес-сәйкестендіру нөмірі, жеке сәйкестендіру коды, ақша алушы банктің атауы және банктік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басшысы 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(қолды таратып жазу)</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авансты барабар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бас бухгалтері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(қолды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 шарт сомасының 5 (бес) пайызы мөлшерінде ұстап қалу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79-қосымша</w:t>
            </w:r>
          </w:p>
        </w:tc>
      </w:tr>
    </w:tbl>
    <w:p>
      <w:pPr>
        <w:spacing w:after="0"/>
        <w:ind w:left="0"/>
        <w:jc w:val="both"/>
      </w:pPr>
      <w:r>
        <w:rPr>
          <w:rFonts w:ascii="Times New Roman"/>
          <w:b w:val="false"/>
          <w:i w:val="false"/>
          <w:color w:val="000000"/>
          <w:sz w:val="28"/>
        </w:rPr>
        <w:t>
      Өтінім №___________________</w:t>
      </w:r>
    </w:p>
    <w:p>
      <w:pPr>
        <w:spacing w:after="0"/>
        <w:ind w:left="0"/>
        <w:jc w:val="both"/>
      </w:pPr>
      <w:r>
        <w:rPr>
          <w:rFonts w:ascii="Times New Roman"/>
          <w:b w:val="false"/>
          <w:i w:val="false"/>
          <w:color w:val="000000"/>
          <w:sz w:val="28"/>
        </w:rPr>
        <w:t>
      Мемлекеттік мекеменің коды________________</w:t>
      </w:r>
    </w:p>
    <w:p>
      <w:pPr>
        <w:spacing w:after="0"/>
        <w:ind w:left="0"/>
        <w:jc w:val="both"/>
      </w:pPr>
      <w:r>
        <w:rPr>
          <w:rFonts w:ascii="Times New Roman"/>
          <w:b w:val="false"/>
          <w:i w:val="false"/>
          <w:color w:val="000000"/>
          <w:sz w:val="28"/>
        </w:rPr>
        <w:t>
      Бюджет түрі __________________________________</w:t>
      </w:r>
    </w:p>
    <w:p>
      <w:pPr>
        <w:spacing w:after="0"/>
        <w:ind w:left="0"/>
        <w:jc w:val="both"/>
      </w:pPr>
      <w:r>
        <w:rPr>
          <w:rFonts w:ascii="Times New Roman"/>
          <w:b w:val="false"/>
          <w:i w:val="false"/>
          <w:color w:val="000000"/>
          <w:sz w:val="28"/>
        </w:rPr>
        <w:t>
      Қаржыландыру көзі _______________________</w:t>
      </w:r>
    </w:p>
    <w:bookmarkStart w:name="z3393" w:id="1888"/>
    <w:p>
      <w:pPr>
        <w:spacing w:after="0"/>
        <w:ind w:left="0"/>
        <w:jc w:val="left"/>
      </w:pPr>
      <w:r>
        <w:rPr>
          <w:rFonts w:ascii="Times New Roman"/>
          <w:b/>
          <w:i w:val="false"/>
          <w:color w:val="000000"/>
        </w:rPr>
        <w:t xml:space="preserve"> Мемлекеттік мекеменің азаматтық-құқықтық мәмілесін тіркеуге өтінім __ жылғы "_" ___</w:t>
      </w:r>
    </w:p>
    <w:bookmarkEnd w:id="1888"/>
    <w:p>
      <w:pPr>
        <w:spacing w:after="0"/>
        <w:ind w:left="0"/>
        <w:jc w:val="both"/>
      </w:pPr>
      <w:r>
        <w:rPr>
          <w:rFonts w:ascii="Times New Roman"/>
          <w:b w:val="false"/>
          <w:i w:val="false"/>
          <w:color w:val="ff0000"/>
          <w:sz w:val="28"/>
        </w:rPr>
        <w:t xml:space="preserve">
      Ескерту. 79-қосымша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(01.06.2026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нөмірі/бизнес-сәйкестендіру нөмірі, жеке сәйкестендіру коды, ақша алушы банктің атауы және банктік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авансты барабар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Кепілдік жарнаны шарт сомасының 5 (бес) пайызы мөлшерінде ұстап қалуы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80-қосымша</w:t>
            </w:r>
          </w:p>
        </w:tc>
      </w:tr>
    </w:tbl>
    <w:p>
      <w:pPr>
        <w:spacing w:after="0"/>
        <w:ind w:left="0"/>
        <w:jc w:val="both"/>
      </w:pPr>
      <w:r>
        <w:rPr>
          <w:rFonts w:ascii="Times New Roman"/>
          <w:b w:val="false"/>
          <w:i w:val="false"/>
          <w:color w:val="000000"/>
          <w:sz w:val="28"/>
        </w:rPr>
        <w:t>
      Өтінім №___________________</w:t>
      </w:r>
    </w:p>
    <w:p>
      <w:pPr>
        <w:spacing w:after="0"/>
        <w:ind w:left="0"/>
        <w:jc w:val="both"/>
      </w:pPr>
      <w:r>
        <w:rPr>
          <w:rFonts w:ascii="Times New Roman"/>
          <w:b w:val="false"/>
          <w:i w:val="false"/>
          <w:color w:val="000000"/>
          <w:sz w:val="28"/>
        </w:rPr>
        <w:t>
      Мемлекеттік мекеменің коды________________</w:t>
      </w:r>
    </w:p>
    <w:p>
      <w:pPr>
        <w:spacing w:after="0"/>
        <w:ind w:left="0"/>
        <w:jc w:val="both"/>
      </w:pPr>
      <w:r>
        <w:rPr>
          <w:rFonts w:ascii="Times New Roman"/>
          <w:b w:val="false"/>
          <w:i w:val="false"/>
          <w:color w:val="000000"/>
          <w:sz w:val="28"/>
        </w:rPr>
        <w:t>
      Бюджет түрі ______________________________</w:t>
      </w:r>
    </w:p>
    <w:p>
      <w:pPr>
        <w:spacing w:after="0"/>
        <w:ind w:left="0"/>
        <w:jc w:val="both"/>
      </w:pPr>
      <w:r>
        <w:rPr>
          <w:rFonts w:ascii="Times New Roman"/>
          <w:b w:val="false"/>
          <w:i w:val="false"/>
          <w:color w:val="000000"/>
          <w:sz w:val="28"/>
        </w:rPr>
        <w:t>
      Қаржыландыру көзі ________________________</w:t>
      </w:r>
    </w:p>
    <w:bookmarkStart w:name="z3405" w:id="1889"/>
    <w:p>
      <w:pPr>
        <w:spacing w:after="0"/>
        <w:ind w:left="0"/>
        <w:jc w:val="left"/>
      </w:pPr>
      <w:r>
        <w:rPr>
          <w:rFonts w:ascii="Times New Roman"/>
          <w:b/>
          <w:i w:val="false"/>
          <w:color w:val="000000"/>
        </w:rPr>
        <w:t xml:space="preserve"> Мемлекеттік мекеменің азаматтық-құқықтық мәмілені тіркеуге өтінім  _____ жылғы "__" _____</w:t>
      </w:r>
    </w:p>
    <w:bookmarkEnd w:id="1889"/>
    <w:p>
      <w:pPr>
        <w:spacing w:after="0"/>
        <w:ind w:left="0"/>
        <w:jc w:val="both"/>
      </w:pPr>
      <w:r>
        <w:rPr>
          <w:rFonts w:ascii="Times New Roman"/>
          <w:b w:val="false"/>
          <w:i w:val="false"/>
          <w:color w:val="ff0000"/>
          <w:sz w:val="28"/>
        </w:rPr>
        <w:t xml:space="preserve">
      Ескерту. 80-қосымша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(01.06.2026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нөмірі/бизнес-сәйкестендіру нөмірі, жеке сәйкестендіру коды, ақша алушы банктің атауы және банктік сәйкестендіру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жылының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мөлшері (пайызбен)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мекеме басшысы 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(қолды таратып жазу)</w:t>
            </w:r>
          </w:p>
          <w:p>
            <w:pPr>
              <w:spacing w:after="20"/>
              <w:ind w:left="20"/>
              <w:jc w:val="both"/>
            </w:pPr>
            <w:r>
              <w:rPr>
                <w:rFonts w:ascii="Times New Roman"/>
                <w:b w:val="false"/>
                <w:i w:val="false"/>
                <w:color w:val="000000"/>
                <w:sz w:val="20"/>
              </w:rPr>
              <w:t>
Мөр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авансты барабар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мекеме бас бухгалтері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(қолды таратып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 шарт сомасының 5 (бес) пайызы мөлшерінде ұстап қалуы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81-қосымша</w:t>
            </w:r>
          </w:p>
        </w:tc>
      </w:tr>
    </w:tbl>
    <w:p>
      <w:pPr>
        <w:spacing w:after="0"/>
        <w:ind w:left="0"/>
        <w:jc w:val="both"/>
      </w:pPr>
      <w:r>
        <w:rPr>
          <w:rFonts w:ascii="Times New Roman"/>
          <w:b w:val="false"/>
          <w:i w:val="false"/>
          <w:color w:val="000000"/>
          <w:sz w:val="28"/>
        </w:rPr>
        <w:t>
      Өтінім №___________________</w:t>
      </w:r>
    </w:p>
    <w:p>
      <w:pPr>
        <w:spacing w:after="0"/>
        <w:ind w:left="0"/>
        <w:jc w:val="both"/>
      </w:pPr>
      <w:r>
        <w:rPr>
          <w:rFonts w:ascii="Times New Roman"/>
          <w:b w:val="false"/>
          <w:i w:val="false"/>
          <w:color w:val="000000"/>
          <w:sz w:val="28"/>
        </w:rPr>
        <w:t>
      Мемлекеттік мекеменің коды________________</w:t>
      </w:r>
    </w:p>
    <w:p>
      <w:pPr>
        <w:spacing w:after="0"/>
        <w:ind w:left="0"/>
        <w:jc w:val="both"/>
      </w:pPr>
      <w:r>
        <w:rPr>
          <w:rFonts w:ascii="Times New Roman"/>
          <w:b w:val="false"/>
          <w:i w:val="false"/>
          <w:color w:val="000000"/>
          <w:sz w:val="28"/>
        </w:rPr>
        <w:t>
      Бюджет түрі ______________________________</w:t>
      </w:r>
    </w:p>
    <w:p>
      <w:pPr>
        <w:spacing w:after="0"/>
        <w:ind w:left="0"/>
        <w:jc w:val="both"/>
      </w:pPr>
      <w:r>
        <w:rPr>
          <w:rFonts w:ascii="Times New Roman"/>
          <w:b w:val="false"/>
          <w:i w:val="false"/>
          <w:color w:val="000000"/>
          <w:sz w:val="28"/>
        </w:rPr>
        <w:t>
      Қаржыландыру көзі ________________________</w:t>
      </w:r>
    </w:p>
    <w:bookmarkStart w:name="z3422" w:id="1890"/>
    <w:p>
      <w:pPr>
        <w:spacing w:after="0"/>
        <w:ind w:left="0"/>
        <w:jc w:val="left"/>
      </w:pPr>
      <w:r>
        <w:rPr>
          <w:rFonts w:ascii="Times New Roman"/>
          <w:b/>
          <w:i w:val="false"/>
          <w:color w:val="000000"/>
        </w:rPr>
        <w:t xml:space="preserve"> Мемлекеттік мекеменің азаматтық-құқықтық мәмілесін тіркеуге өтінім _____ жылғы "__" _____</w:t>
      </w:r>
    </w:p>
    <w:bookmarkEnd w:id="1890"/>
    <w:p>
      <w:pPr>
        <w:spacing w:after="0"/>
        <w:ind w:left="0"/>
        <w:jc w:val="both"/>
      </w:pPr>
      <w:r>
        <w:rPr>
          <w:rFonts w:ascii="Times New Roman"/>
          <w:b w:val="false"/>
          <w:i w:val="false"/>
          <w:color w:val="ff0000"/>
          <w:sz w:val="28"/>
        </w:rPr>
        <w:t xml:space="preserve">
      Ескерту. 81-қосымша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(01.06.2026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нөмірі/бизнес-сәйкестендіру нөмірі, жеке сәйкестендіру коды, ақша алушы банктің атауы және банктік сәйкестендіру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жылының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мөлшері (пайызбен)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авансты барабар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 шарт сомасының 5 (бес) пайызы мөлшерінде ұстап қалуы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82-қосымша</w:t>
            </w:r>
          </w:p>
        </w:tc>
      </w:tr>
    </w:tbl>
    <w:bookmarkStart w:name="z3430" w:id="1891"/>
    <w:p>
      <w:pPr>
        <w:spacing w:after="0"/>
        <w:ind w:left="0"/>
        <w:jc w:val="both"/>
      </w:pPr>
      <w:r>
        <w:rPr>
          <w:rFonts w:ascii="Times New Roman"/>
          <w:b w:val="false"/>
          <w:i w:val="false"/>
          <w:color w:val="000000"/>
          <w:sz w:val="28"/>
        </w:rPr>
        <w:t>
      ___________________________</w:t>
      </w:r>
    </w:p>
    <w:bookmarkEnd w:id="1891"/>
    <w:bookmarkStart w:name="z3431" w:id="1892"/>
    <w:p>
      <w:pPr>
        <w:spacing w:after="0"/>
        <w:ind w:left="0"/>
        <w:jc w:val="both"/>
      </w:pPr>
      <w:r>
        <w:rPr>
          <w:rFonts w:ascii="Times New Roman"/>
          <w:b w:val="false"/>
          <w:i w:val="false"/>
          <w:color w:val="000000"/>
          <w:sz w:val="28"/>
        </w:rPr>
        <w:t>
      (мемлекеттік мекеменің атауы)</w:t>
      </w:r>
    </w:p>
    <w:bookmarkEnd w:id="1892"/>
    <w:bookmarkStart w:name="z3432" w:id="1893"/>
    <w:p>
      <w:pPr>
        <w:spacing w:after="0"/>
        <w:ind w:left="0"/>
        <w:jc w:val="left"/>
      </w:pPr>
      <w:r>
        <w:rPr>
          <w:rFonts w:ascii="Times New Roman"/>
          <w:b/>
          <w:i w:val="false"/>
          <w:color w:val="000000"/>
        </w:rPr>
        <w:t xml:space="preserve"> Мемлекеттік мекеменің азаматтық-құқықтық мәмілелерін тіркеуге арналған өтінімдерді тіркеу журналы</w:t>
      </w:r>
    </w:p>
    <w:bookmarkEnd w:id="1893"/>
    <w:bookmarkStart w:name="z3433" w:id="1894"/>
    <w:p>
      <w:pPr>
        <w:spacing w:after="0"/>
        <w:ind w:left="0"/>
        <w:jc w:val="both"/>
      </w:pPr>
      <w:r>
        <w:rPr>
          <w:rFonts w:ascii="Times New Roman"/>
          <w:b w:val="false"/>
          <w:i w:val="false"/>
          <w:color w:val="000000"/>
          <w:sz w:val="28"/>
        </w:rPr>
        <w:t>
      ____________ жылы басталды</w:t>
      </w:r>
    </w:p>
    <w:bookmarkEnd w:id="1894"/>
    <w:bookmarkStart w:name="z3434" w:id="1895"/>
    <w:p>
      <w:pPr>
        <w:spacing w:after="0"/>
        <w:ind w:left="0"/>
        <w:jc w:val="both"/>
      </w:pPr>
      <w:r>
        <w:rPr>
          <w:rFonts w:ascii="Times New Roman"/>
          <w:b w:val="false"/>
          <w:i w:val="false"/>
          <w:color w:val="000000"/>
          <w:sz w:val="28"/>
        </w:rPr>
        <w:t>
      ____________жылы аяқталды</w:t>
      </w:r>
    </w:p>
    <w:bookmarkEnd w:id="1895"/>
    <w:bookmarkStart w:name="z3435" w:id="1896"/>
    <w:p>
      <w:pPr>
        <w:spacing w:after="0"/>
        <w:ind w:left="0"/>
        <w:jc w:val="both"/>
      </w:pPr>
      <w:r>
        <w:rPr>
          <w:rFonts w:ascii="Times New Roman"/>
          <w:b w:val="false"/>
          <w:i w:val="false"/>
          <w:color w:val="000000"/>
          <w:sz w:val="28"/>
        </w:rPr>
        <w:t>
      Сақтау мерзімі_________</w:t>
      </w:r>
    </w:p>
    <w:bookmarkEnd w:id="1896"/>
    <w:bookmarkStart w:name="z3436" w:id="1897"/>
    <w:p>
      <w:pPr>
        <w:spacing w:after="0"/>
        <w:ind w:left="0"/>
        <w:jc w:val="both"/>
      </w:pPr>
      <w:r>
        <w:rPr>
          <w:rFonts w:ascii="Times New Roman"/>
          <w:b w:val="false"/>
          <w:i w:val="false"/>
          <w:color w:val="000000"/>
          <w:sz w:val="28"/>
        </w:rPr>
        <w:t>
      Номенклатура бойынша істің №_________</w:t>
      </w:r>
    </w:p>
    <w:bookmarkEnd w:id="1897"/>
    <w:bookmarkStart w:name="z3437" w:id="1898"/>
    <w:p>
      <w:pPr>
        <w:spacing w:after="0"/>
        <w:ind w:left="0"/>
        <w:jc w:val="both"/>
      </w:pPr>
      <w:r>
        <w:rPr>
          <w:rFonts w:ascii="Times New Roman"/>
          <w:b w:val="false"/>
          <w:i w:val="false"/>
          <w:color w:val="000000"/>
          <w:sz w:val="28"/>
        </w:rPr>
        <w:t>
      Жалғасы</w:t>
      </w:r>
    </w:p>
    <w:bookmarkEnd w:id="1898"/>
    <w:bookmarkStart w:name="z3438" w:id="1899"/>
    <w:p>
      <w:pPr>
        <w:spacing w:after="0"/>
        <w:ind w:left="0"/>
        <w:jc w:val="both"/>
      </w:pPr>
      <w:r>
        <w:rPr>
          <w:rFonts w:ascii="Times New Roman"/>
          <w:b w:val="false"/>
          <w:i w:val="false"/>
          <w:color w:val="000000"/>
          <w:sz w:val="28"/>
        </w:rPr>
        <w:t>
      журналдың барлық парақтарын осы үлгі бойынша басу</w:t>
      </w:r>
    </w:p>
    <w:bookmarkEnd w:id="1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қалыптастырылған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мен ақша алушының арасындағы шарттың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сәйкестендіру коды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өтінімді қалыптастырған қызметкерінің (тегі, аты, әкесінің аты) (ол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4-02-нысаны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жасалды: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Х-парақтың Х-парағы</w:t>
            </w:r>
          </w:p>
        </w:tc>
      </w:tr>
    </w:tbl>
    <w:bookmarkStart w:name="z3444" w:id="1900"/>
    <w:p>
      <w:pPr>
        <w:spacing w:after="0"/>
        <w:ind w:left="0"/>
        <w:jc w:val="left"/>
      </w:pPr>
      <w:r>
        <w:rPr>
          <w:rFonts w:ascii="Times New Roman"/>
          <w:b/>
          <w:i w:val="false"/>
          <w:color w:val="000000"/>
        </w:rPr>
        <w:t xml:space="preserve"> Шарттардың тiркелгенi туралы хабарлама</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901"/>
          <w:p>
            <w:pPr>
              <w:spacing w:after="20"/>
              <w:ind w:left="20"/>
              <w:jc w:val="both"/>
            </w:pPr>
            <w:r>
              <w:rPr>
                <w:rFonts w:ascii="Times New Roman"/>
                <w:b w:val="false"/>
                <w:i w:val="false"/>
                <w:color w:val="000000"/>
                <w:sz w:val="20"/>
              </w:rPr>
              <w:t>
Мiндеттеменiң тiркелген күнi:</w:t>
            </w:r>
          </w:p>
          <w:bookmarkEnd w:id="1901"/>
          <w:p>
            <w:pPr>
              <w:spacing w:after="20"/>
              <w:ind w:left="20"/>
              <w:jc w:val="both"/>
            </w:pPr>
            <w:r>
              <w:rPr>
                <w:rFonts w:ascii="Times New Roman"/>
                <w:b w:val="false"/>
                <w:i w:val="false"/>
                <w:color w:val="000000"/>
                <w:sz w:val="20"/>
              </w:rPr>
              <w:t>
Мемлекеттiк мекеменiң азаматтық-құқықтық мәмiлелерi (мiндеттемелерi) тiркелгенi туралы хабарлама нөмір</w:t>
            </w:r>
          </w:p>
        </w:tc>
      </w:tr>
    </w:tbl>
    <w:bookmarkStart w:name="z3446" w:id="1902"/>
    <w:p>
      <w:pPr>
        <w:spacing w:after="0"/>
        <w:ind w:left="0"/>
        <w:jc w:val="both"/>
      </w:pPr>
      <w:r>
        <w:rPr>
          <w:rFonts w:ascii="Times New Roman"/>
          <w:b w:val="false"/>
          <w:i w:val="false"/>
          <w:color w:val="000000"/>
          <w:sz w:val="28"/>
        </w:rPr>
        <w:t>
       Ақша алушы ___________________________________________________</w:t>
      </w:r>
    </w:p>
    <w:bookmarkEnd w:id="1902"/>
    <w:bookmarkStart w:name="z3447" w:id="1903"/>
    <w:p>
      <w:pPr>
        <w:spacing w:after="0"/>
        <w:ind w:left="0"/>
        <w:jc w:val="both"/>
      </w:pPr>
      <w:r>
        <w:rPr>
          <w:rFonts w:ascii="Times New Roman"/>
          <w:b w:val="false"/>
          <w:i w:val="false"/>
          <w:color w:val="000000"/>
          <w:sz w:val="28"/>
        </w:rPr>
        <w:t>
      Жеке сәйкестендіру/Бизнес сәйкестендіру нөмірі _________________________</w:t>
      </w:r>
    </w:p>
    <w:bookmarkEnd w:id="1903"/>
    <w:bookmarkStart w:name="z3448" w:id="1904"/>
    <w:p>
      <w:pPr>
        <w:spacing w:after="0"/>
        <w:ind w:left="0"/>
        <w:jc w:val="both"/>
      </w:pPr>
      <w:r>
        <w:rPr>
          <w:rFonts w:ascii="Times New Roman"/>
          <w:b w:val="false"/>
          <w:i w:val="false"/>
          <w:color w:val="000000"/>
          <w:sz w:val="28"/>
        </w:rPr>
        <w:t>
      Банктік сәйкестендіру коды _________________________________________</w:t>
      </w:r>
    </w:p>
    <w:bookmarkEnd w:id="1904"/>
    <w:bookmarkStart w:name="z3449" w:id="1905"/>
    <w:p>
      <w:pPr>
        <w:spacing w:after="0"/>
        <w:ind w:left="0"/>
        <w:jc w:val="both"/>
      </w:pPr>
      <w:r>
        <w:rPr>
          <w:rFonts w:ascii="Times New Roman"/>
          <w:b w:val="false"/>
          <w:i w:val="false"/>
          <w:color w:val="000000"/>
          <w:sz w:val="28"/>
        </w:rPr>
        <w:t>
      Жеке сәйкестендіру коды ___________________________________________</w:t>
      </w:r>
    </w:p>
    <w:bookmarkEnd w:id="1905"/>
    <w:bookmarkStart w:name="z3450" w:id="1906"/>
    <w:p>
      <w:pPr>
        <w:spacing w:after="0"/>
        <w:ind w:left="0"/>
        <w:jc w:val="both"/>
      </w:pPr>
      <w:r>
        <w:rPr>
          <w:rFonts w:ascii="Times New Roman"/>
          <w:b w:val="false"/>
          <w:i w:val="false"/>
          <w:color w:val="000000"/>
          <w:sz w:val="28"/>
        </w:rPr>
        <w:t>
      Ақша алушының коды ______________________________________________</w:t>
      </w:r>
    </w:p>
    <w:bookmarkEnd w:id="1906"/>
    <w:bookmarkStart w:name="z3451" w:id="1907"/>
    <w:p>
      <w:pPr>
        <w:spacing w:after="0"/>
        <w:ind w:left="0"/>
        <w:jc w:val="both"/>
      </w:pPr>
      <w:r>
        <w:rPr>
          <w:rFonts w:ascii="Times New Roman"/>
          <w:b w:val="false"/>
          <w:i w:val="false"/>
          <w:color w:val="000000"/>
          <w:sz w:val="28"/>
        </w:rPr>
        <w:t>
      Бөлiмше __________________________________________________________</w:t>
      </w:r>
    </w:p>
    <w:bookmarkEnd w:id="1907"/>
    <w:bookmarkStart w:name="z3452" w:id="1908"/>
    <w:p>
      <w:pPr>
        <w:spacing w:after="0"/>
        <w:ind w:left="0"/>
        <w:jc w:val="both"/>
      </w:pPr>
      <w:r>
        <w:rPr>
          <w:rFonts w:ascii="Times New Roman"/>
          <w:b w:val="false"/>
          <w:i w:val="false"/>
          <w:color w:val="000000"/>
          <w:sz w:val="28"/>
        </w:rPr>
        <w:t>
      Шарт № ______ ___________ қосымша келiсiм № _________</w:t>
      </w:r>
    </w:p>
    <w:bookmarkEnd w:id="1908"/>
    <w:bookmarkStart w:name="z3453" w:id="1909"/>
    <w:p>
      <w:pPr>
        <w:spacing w:after="0"/>
        <w:ind w:left="0"/>
        <w:jc w:val="both"/>
      </w:pPr>
      <w:r>
        <w:rPr>
          <w:rFonts w:ascii="Times New Roman"/>
          <w:b w:val="false"/>
          <w:i w:val="false"/>
          <w:color w:val="000000"/>
          <w:sz w:val="28"/>
        </w:rPr>
        <w:t>
      ____________________________________________________________________</w:t>
      </w:r>
    </w:p>
    <w:bookmarkEnd w:id="1909"/>
    <w:bookmarkStart w:name="z3454" w:id="1910"/>
    <w:p>
      <w:pPr>
        <w:spacing w:after="0"/>
        <w:ind w:left="0"/>
        <w:jc w:val="both"/>
      </w:pPr>
      <w:r>
        <w:rPr>
          <w:rFonts w:ascii="Times New Roman"/>
          <w:b w:val="false"/>
          <w:i w:val="false"/>
          <w:color w:val="000000"/>
          <w:sz w:val="28"/>
        </w:rPr>
        <w:t>
      Сипаттамасы Сомасы</w:t>
      </w:r>
    </w:p>
    <w:bookmarkEnd w:id="1910"/>
    <w:bookmarkStart w:name="z3455" w:id="1911"/>
    <w:p>
      <w:pPr>
        <w:spacing w:after="0"/>
        <w:ind w:left="0"/>
        <w:jc w:val="both"/>
      </w:pPr>
      <w:r>
        <w:rPr>
          <w:rFonts w:ascii="Times New Roman"/>
          <w:b w:val="false"/>
          <w:i w:val="false"/>
          <w:color w:val="000000"/>
          <w:sz w:val="28"/>
        </w:rPr>
        <w:t>
      Мемлекеттiк мекеменiң коды, атауы __________________________________</w:t>
      </w:r>
    </w:p>
    <w:bookmarkEnd w:id="1911"/>
    <w:bookmarkStart w:name="z3456" w:id="1912"/>
    <w:p>
      <w:pPr>
        <w:spacing w:after="0"/>
        <w:ind w:left="0"/>
        <w:jc w:val="both"/>
      </w:pPr>
      <w:r>
        <w:rPr>
          <w:rFonts w:ascii="Times New Roman"/>
          <w:b w:val="false"/>
          <w:i w:val="false"/>
          <w:color w:val="000000"/>
          <w:sz w:val="28"/>
        </w:rPr>
        <w:t>
      Шығыстардың бюджеттiк сыныптамасының коды _________________________</w:t>
      </w:r>
    </w:p>
    <w:bookmarkEnd w:id="1912"/>
    <w:bookmarkStart w:name="z3457" w:id="1913"/>
    <w:p>
      <w:pPr>
        <w:spacing w:after="0"/>
        <w:ind w:left="0"/>
        <w:jc w:val="both"/>
      </w:pPr>
      <w:r>
        <w:rPr>
          <w:rFonts w:ascii="Times New Roman"/>
          <w:b w:val="false"/>
          <w:i w:val="false"/>
          <w:color w:val="000000"/>
          <w:sz w:val="28"/>
        </w:rPr>
        <w:t>
      Мемлекеттiк мекеменiң басшысы Ақша алушының басшысы</w:t>
      </w:r>
    </w:p>
    <w:bookmarkEnd w:id="1913"/>
    <w:bookmarkStart w:name="z3458" w:id="1914"/>
    <w:p>
      <w:pPr>
        <w:spacing w:after="0"/>
        <w:ind w:left="0"/>
        <w:jc w:val="both"/>
      </w:pPr>
      <w:r>
        <w:rPr>
          <w:rFonts w:ascii="Times New Roman"/>
          <w:b w:val="false"/>
          <w:i w:val="false"/>
          <w:color w:val="000000"/>
          <w:sz w:val="28"/>
        </w:rPr>
        <w:t>
      _________________________________ _________________________________  (тегі, аты, әкесінің аты) (тегі, аты, әкесінің аты)  (ол болған жағдайда) (ол болған жағдайда)</w:t>
      </w:r>
    </w:p>
    <w:bookmarkEnd w:id="1914"/>
    <w:bookmarkStart w:name="z3459" w:id="1915"/>
    <w:p>
      <w:pPr>
        <w:spacing w:after="0"/>
        <w:ind w:left="0"/>
        <w:jc w:val="both"/>
      </w:pPr>
      <w:r>
        <w:rPr>
          <w:rFonts w:ascii="Times New Roman"/>
          <w:b w:val="false"/>
          <w:i w:val="false"/>
          <w:color w:val="000000"/>
          <w:sz w:val="28"/>
        </w:rPr>
        <w:t>
      _________________________________ _________________________________  (қолы) (қолы)  Мөр орны Мөр орны</w:t>
      </w:r>
    </w:p>
    <w:bookmarkEnd w:id="1915"/>
    <w:bookmarkStart w:name="z3460" w:id="1916"/>
    <w:p>
      <w:pPr>
        <w:spacing w:after="0"/>
        <w:ind w:left="0"/>
        <w:jc w:val="both"/>
      </w:pPr>
      <w:r>
        <w:rPr>
          <w:rFonts w:ascii="Times New Roman"/>
          <w:b w:val="false"/>
          <w:i w:val="false"/>
          <w:color w:val="000000"/>
          <w:sz w:val="28"/>
        </w:rPr>
        <w:t>
      Мемлекеттiк мекеменiң бас Ақша алушының бас бухгалтерi бухгалтерi  ___________________________ ______________________________  (тегі, аты, әкесінің аты) (тегі, аты, әкесінің аты)  (ол болған жағдайда) (ол болған жағдайда)  (қолы) (қолы)</w:t>
      </w:r>
    </w:p>
    <w:bookmarkEnd w:id="1916"/>
    <w:bookmarkStart w:name="z3461" w:id="1917"/>
    <w:p>
      <w:pPr>
        <w:spacing w:after="0"/>
        <w:ind w:left="0"/>
        <w:jc w:val="both"/>
      </w:pPr>
      <w:r>
        <w:rPr>
          <w:rFonts w:ascii="Times New Roman"/>
          <w:b w:val="false"/>
          <w:i w:val="false"/>
          <w:color w:val="000000"/>
          <w:sz w:val="28"/>
        </w:rPr>
        <w:t>
      Алдын ала төлем туралы ақпарат</w:t>
      </w:r>
    </w:p>
    <w:bookmarkEnd w:id="1917"/>
    <w:bookmarkStart w:name="z3462" w:id="1918"/>
    <w:p>
      <w:pPr>
        <w:spacing w:after="0"/>
        <w:ind w:left="0"/>
        <w:jc w:val="both"/>
      </w:pPr>
      <w:r>
        <w:rPr>
          <w:rFonts w:ascii="Times New Roman"/>
          <w:b w:val="false"/>
          <w:i w:val="false"/>
          <w:color w:val="000000"/>
          <w:sz w:val="28"/>
        </w:rPr>
        <w:t>
      Хабарламаның жалпы сомасы</w:t>
      </w:r>
    </w:p>
    <w:bookmarkEnd w:id="1918"/>
    <w:bookmarkStart w:name="z3463" w:id="1919"/>
    <w:p>
      <w:pPr>
        <w:spacing w:after="0"/>
        <w:ind w:left="0"/>
        <w:jc w:val="both"/>
      </w:pPr>
      <w:r>
        <w:rPr>
          <w:rFonts w:ascii="Times New Roman"/>
          <w:b w:val="false"/>
          <w:i w:val="false"/>
          <w:color w:val="000000"/>
          <w:sz w:val="28"/>
        </w:rPr>
        <w:t>
      ХХ,ХХХ,ХХХ.ХХ</w:t>
      </w:r>
    </w:p>
    <w:bookmarkEnd w:id="1919"/>
    <w:bookmarkStart w:name="z3464" w:id="1920"/>
    <w:p>
      <w:pPr>
        <w:spacing w:after="0"/>
        <w:ind w:left="0"/>
        <w:jc w:val="both"/>
      </w:pPr>
      <w:r>
        <w:rPr>
          <w:rFonts w:ascii="Times New Roman"/>
          <w:b w:val="false"/>
          <w:i w:val="false"/>
          <w:color w:val="000000"/>
          <w:sz w:val="28"/>
        </w:rPr>
        <w:t>
      Алдын ала төлем сомасы 0.00</w:t>
      </w:r>
    </w:p>
    <w:bookmarkEnd w:id="1920"/>
    <w:bookmarkStart w:name="z3465" w:id="1921"/>
    <w:p>
      <w:pPr>
        <w:spacing w:after="0"/>
        <w:ind w:left="0"/>
        <w:jc w:val="both"/>
      </w:pPr>
      <w:r>
        <w:rPr>
          <w:rFonts w:ascii="Times New Roman"/>
          <w:b w:val="false"/>
          <w:i w:val="false"/>
          <w:color w:val="000000"/>
          <w:sz w:val="28"/>
        </w:rPr>
        <w:t>
      Теңгерiм ХХ,ХХХ,ХХХ.ХХ</w:t>
      </w:r>
    </w:p>
    <w:bookmarkEnd w:id="1921"/>
    <w:bookmarkStart w:name="z3466" w:id="1922"/>
    <w:p>
      <w:pPr>
        <w:spacing w:after="0"/>
        <w:ind w:left="0"/>
        <w:jc w:val="both"/>
      </w:pPr>
      <w:r>
        <w:rPr>
          <w:rFonts w:ascii="Times New Roman"/>
          <w:b w:val="false"/>
          <w:i w:val="false"/>
          <w:color w:val="000000"/>
          <w:sz w:val="28"/>
        </w:rPr>
        <w:t>
      (Хабарламаның жалпы сомасының __ пайызынан аспайтын)</w:t>
      </w:r>
    </w:p>
    <w:bookmarkEnd w:id="1922"/>
    <w:bookmarkStart w:name="z3467" w:id="1923"/>
    <w:p>
      <w:pPr>
        <w:spacing w:after="0"/>
        <w:ind w:left="0"/>
        <w:jc w:val="both"/>
      </w:pPr>
      <w:r>
        <w:rPr>
          <w:rFonts w:ascii="Times New Roman"/>
          <w:b w:val="false"/>
          <w:i w:val="false"/>
          <w:color w:val="000000"/>
          <w:sz w:val="28"/>
        </w:rPr>
        <w:t>
      Мемлекеттік қазынашылық органының басшысы  _______________________ (тегі, аты, әкесінің аты)  (ол болған жағдайда)</w:t>
      </w:r>
    </w:p>
    <w:bookmarkEnd w:id="1923"/>
    <w:bookmarkStart w:name="z3468" w:id="1924"/>
    <w:p>
      <w:pPr>
        <w:spacing w:after="0"/>
        <w:ind w:left="0"/>
        <w:jc w:val="both"/>
      </w:pPr>
      <w:r>
        <w:rPr>
          <w:rFonts w:ascii="Times New Roman"/>
          <w:b w:val="false"/>
          <w:i w:val="false"/>
          <w:color w:val="000000"/>
          <w:sz w:val="28"/>
        </w:rPr>
        <w:t>
      Мөр орны</w:t>
      </w:r>
    </w:p>
    <w:bookmarkEnd w:id="1924"/>
    <w:bookmarkStart w:name="z3469" w:id="1925"/>
    <w:p>
      <w:pPr>
        <w:spacing w:after="0"/>
        <w:ind w:left="0"/>
        <w:jc w:val="both"/>
      </w:pPr>
      <w:r>
        <w:rPr>
          <w:rFonts w:ascii="Times New Roman"/>
          <w:b w:val="false"/>
          <w:i w:val="false"/>
          <w:color w:val="000000"/>
          <w:sz w:val="28"/>
        </w:rPr>
        <w:t>
      Жауапты орындаушы ________________________________________  (тегі, аты, әкесінің аты) (ол болған жағдайда)</w:t>
      </w:r>
    </w:p>
    <w:bookmarkEnd w:id="1925"/>
    <w:bookmarkStart w:name="z3470" w:id="1926"/>
    <w:p>
      <w:pPr>
        <w:spacing w:after="0"/>
        <w:ind w:left="0"/>
        <w:jc w:val="both"/>
      </w:pPr>
      <w:r>
        <w:rPr>
          <w:rFonts w:ascii="Times New Roman"/>
          <w:b w:val="false"/>
          <w:i w:val="false"/>
          <w:color w:val="000000"/>
          <w:sz w:val="28"/>
        </w:rPr>
        <w:t>
      Мөртабан орны</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4-02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Х-тен Х парақ</w:t>
            </w:r>
          </w:p>
        </w:tc>
      </w:tr>
    </w:tbl>
    <w:bookmarkStart w:name="z3476" w:id="1927"/>
    <w:p>
      <w:pPr>
        <w:spacing w:after="0"/>
        <w:ind w:left="0"/>
        <w:jc w:val="left"/>
      </w:pPr>
      <w:r>
        <w:rPr>
          <w:rFonts w:ascii="Times New Roman"/>
          <w:b/>
          <w:i w:val="false"/>
          <w:color w:val="000000"/>
        </w:rPr>
        <w:t xml:space="preserve"> Шарттың тіркелгені туралы хабарлама</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1928"/>
          <w:p>
            <w:pPr>
              <w:spacing w:after="20"/>
              <w:ind w:left="20"/>
              <w:jc w:val="both"/>
            </w:pPr>
            <w:r>
              <w:rPr>
                <w:rFonts w:ascii="Times New Roman"/>
                <w:b w:val="false"/>
                <w:i w:val="false"/>
                <w:color w:val="000000"/>
                <w:sz w:val="20"/>
              </w:rPr>
              <w:t>
Мiндеттеменiң тiркелген күнi:</w:t>
            </w:r>
          </w:p>
          <w:bookmarkEnd w:id="1928"/>
          <w:p>
            <w:pPr>
              <w:spacing w:after="20"/>
              <w:ind w:left="20"/>
              <w:jc w:val="both"/>
            </w:pPr>
            <w:r>
              <w:rPr>
                <w:rFonts w:ascii="Times New Roman"/>
                <w:b w:val="false"/>
                <w:i w:val="false"/>
                <w:color w:val="000000"/>
                <w:sz w:val="20"/>
              </w:rPr>
              <w:t>
Мемлекеттiк мекеменiң азаматтық-құқықтық мәмiлелерi (мiндеттемелерi) тiркелгенi туралы хабарлама №</w:t>
            </w:r>
          </w:p>
        </w:tc>
      </w:tr>
    </w:tbl>
    <w:bookmarkStart w:name="z3478" w:id="1929"/>
    <w:p>
      <w:pPr>
        <w:spacing w:after="0"/>
        <w:ind w:left="0"/>
        <w:jc w:val="both"/>
      </w:pPr>
      <w:r>
        <w:rPr>
          <w:rFonts w:ascii="Times New Roman"/>
          <w:b w:val="false"/>
          <w:i w:val="false"/>
          <w:color w:val="000000"/>
          <w:sz w:val="28"/>
        </w:rPr>
        <w:t>
      Ақша алушы ____________________________________________________</w:t>
      </w:r>
    </w:p>
    <w:bookmarkEnd w:id="1929"/>
    <w:bookmarkStart w:name="z3479" w:id="1930"/>
    <w:p>
      <w:pPr>
        <w:spacing w:after="0"/>
        <w:ind w:left="0"/>
        <w:jc w:val="both"/>
      </w:pPr>
      <w:r>
        <w:rPr>
          <w:rFonts w:ascii="Times New Roman"/>
          <w:b w:val="false"/>
          <w:i w:val="false"/>
          <w:color w:val="000000"/>
          <w:sz w:val="28"/>
        </w:rPr>
        <w:t>
      Жеке сәйкестендіру/Бизнес сәйкестендіру нөмірі ___________________________</w:t>
      </w:r>
    </w:p>
    <w:bookmarkEnd w:id="1930"/>
    <w:bookmarkStart w:name="z3480" w:id="1931"/>
    <w:p>
      <w:pPr>
        <w:spacing w:after="0"/>
        <w:ind w:left="0"/>
        <w:jc w:val="both"/>
      </w:pPr>
      <w:r>
        <w:rPr>
          <w:rFonts w:ascii="Times New Roman"/>
          <w:b w:val="false"/>
          <w:i w:val="false"/>
          <w:color w:val="000000"/>
          <w:sz w:val="28"/>
        </w:rPr>
        <w:t>
      Банктік сәйкестендіру коды _______________________________________</w:t>
      </w:r>
    </w:p>
    <w:bookmarkEnd w:id="1931"/>
    <w:bookmarkStart w:name="z3481" w:id="1932"/>
    <w:p>
      <w:pPr>
        <w:spacing w:after="0"/>
        <w:ind w:left="0"/>
        <w:jc w:val="both"/>
      </w:pPr>
      <w:r>
        <w:rPr>
          <w:rFonts w:ascii="Times New Roman"/>
          <w:b w:val="false"/>
          <w:i w:val="false"/>
          <w:color w:val="000000"/>
          <w:sz w:val="28"/>
        </w:rPr>
        <w:t>
      Жеке сәйкестендіру коды _________________________________________</w:t>
      </w:r>
    </w:p>
    <w:bookmarkEnd w:id="1932"/>
    <w:bookmarkStart w:name="z3482" w:id="1933"/>
    <w:p>
      <w:pPr>
        <w:spacing w:after="0"/>
        <w:ind w:left="0"/>
        <w:jc w:val="both"/>
      </w:pPr>
      <w:r>
        <w:rPr>
          <w:rFonts w:ascii="Times New Roman"/>
          <w:b w:val="false"/>
          <w:i w:val="false"/>
          <w:color w:val="000000"/>
          <w:sz w:val="28"/>
        </w:rPr>
        <w:t>
      Ақша алушының коды ____________________________________________</w:t>
      </w:r>
    </w:p>
    <w:bookmarkEnd w:id="1933"/>
    <w:bookmarkStart w:name="z3483" w:id="1934"/>
    <w:p>
      <w:pPr>
        <w:spacing w:after="0"/>
        <w:ind w:left="0"/>
        <w:jc w:val="both"/>
      </w:pPr>
      <w:r>
        <w:rPr>
          <w:rFonts w:ascii="Times New Roman"/>
          <w:b w:val="false"/>
          <w:i w:val="false"/>
          <w:color w:val="000000"/>
          <w:sz w:val="28"/>
        </w:rPr>
        <w:t>
      Бөлімше _____________________________________________________</w:t>
      </w:r>
    </w:p>
    <w:bookmarkEnd w:id="1934"/>
    <w:bookmarkStart w:name="z3484" w:id="1935"/>
    <w:p>
      <w:pPr>
        <w:spacing w:after="0"/>
        <w:ind w:left="0"/>
        <w:jc w:val="both"/>
      </w:pPr>
      <w:r>
        <w:rPr>
          <w:rFonts w:ascii="Times New Roman"/>
          <w:b w:val="false"/>
          <w:i w:val="false"/>
          <w:color w:val="000000"/>
          <w:sz w:val="28"/>
        </w:rPr>
        <w:t>
      Шарт № ____ ______ қосымша келісім № _________</w:t>
      </w:r>
    </w:p>
    <w:bookmarkEnd w:id="1935"/>
    <w:bookmarkStart w:name="z3485" w:id="1936"/>
    <w:p>
      <w:pPr>
        <w:spacing w:after="0"/>
        <w:ind w:left="0"/>
        <w:jc w:val="both"/>
      </w:pPr>
      <w:r>
        <w:rPr>
          <w:rFonts w:ascii="Times New Roman"/>
          <w:b w:val="false"/>
          <w:i w:val="false"/>
          <w:color w:val="000000"/>
          <w:sz w:val="28"/>
        </w:rPr>
        <w:t>
      Сипаттамасы Сомасы</w:t>
      </w:r>
    </w:p>
    <w:bookmarkEnd w:id="1936"/>
    <w:bookmarkStart w:name="z3486" w:id="1937"/>
    <w:p>
      <w:pPr>
        <w:spacing w:after="0"/>
        <w:ind w:left="0"/>
        <w:jc w:val="both"/>
      </w:pPr>
      <w:r>
        <w:rPr>
          <w:rFonts w:ascii="Times New Roman"/>
          <w:b w:val="false"/>
          <w:i w:val="false"/>
          <w:color w:val="000000"/>
          <w:sz w:val="28"/>
        </w:rPr>
        <w:t>
      Мемлекеттiк мекеменiң коды, атауы ____________________________</w:t>
      </w:r>
    </w:p>
    <w:bookmarkEnd w:id="1937"/>
    <w:bookmarkStart w:name="z3487" w:id="1938"/>
    <w:p>
      <w:pPr>
        <w:spacing w:after="0"/>
        <w:ind w:left="0"/>
        <w:jc w:val="both"/>
      </w:pPr>
      <w:r>
        <w:rPr>
          <w:rFonts w:ascii="Times New Roman"/>
          <w:b w:val="false"/>
          <w:i w:val="false"/>
          <w:color w:val="000000"/>
          <w:sz w:val="28"/>
        </w:rPr>
        <w:t>
      Шығыстардың бюджеттік сыныптамасының коды __________________</w:t>
      </w:r>
    </w:p>
    <w:bookmarkEnd w:id="1938"/>
    <w:bookmarkStart w:name="z3488" w:id="1939"/>
    <w:p>
      <w:pPr>
        <w:spacing w:after="0"/>
        <w:ind w:left="0"/>
        <w:jc w:val="both"/>
      </w:pPr>
      <w:r>
        <w:rPr>
          <w:rFonts w:ascii="Times New Roman"/>
          <w:b w:val="false"/>
          <w:i w:val="false"/>
          <w:color w:val="000000"/>
          <w:sz w:val="28"/>
        </w:rPr>
        <w:t>
      Мемлекеттік мекеменің басшысы ________________________________  (тегі, аты, әкесінің аты) (ол болған жағдайда) (қолы)</w:t>
      </w:r>
    </w:p>
    <w:bookmarkEnd w:id="1939"/>
    <w:bookmarkStart w:name="z3489" w:id="1940"/>
    <w:p>
      <w:pPr>
        <w:spacing w:after="0"/>
        <w:ind w:left="0"/>
        <w:jc w:val="both"/>
      </w:pPr>
      <w:r>
        <w:rPr>
          <w:rFonts w:ascii="Times New Roman"/>
          <w:b w:val="false"/>
          <w:i w:val="false"/>
          <w:color w:val="000000"/>
          <w:sz w:val="28"/>
        </w:rPr>
        <w:t>
      Мөр орны</w:t>
      </w:r>
    </w:p>
    <w:bookmarkEnd w:id="1940"/>
    <w:bookmarkStart w:name="z3490" w:id="1941"/>
    <w:p>
      <w:pPr>
        <w:spacing w:after="0"/>
        <w:ind w:left="0"/>
        <w:jc w:val="both"/>
      </w:pPr>
      <w:r>
        <w:rPr>
          <w:rFonts w:ascii="Times New Roman"/>
          <w:b w:val="false"/>
          <w:i w:val="false"/>
          <w:color w:val="000000"/>
          <w:sz w:val="28"/>
        </w:rPr>
        <w:t>
      Мемлекеттiк мекеменiң бас бухгалтерi ____________________________  (тегі, аты, әкесінің аты) (ол болған жағдайда)</w:t>
      </w:r>
    </w:p>
    <w:bookmarkEnd w:id="1941"/>
    <w:bookmarkStart w:name="z3491" w:id="1942"/>
    <w:p>
      <w:pPr>
        <w:spacing w:after="0"/>
        <w:ind w:left="0"/>
        <w:jc w:val="both"/>
      </w:pPr>
      <w:r>
        <w:rPr>
          <w:rFonts w:ascii="Times New Roman"/>
          <w:b w:val="false"/>
          <w:i w:val="false"/>
          <w:color w:val="000000"/>
          <w:sz w:val="28"/>
        </w:rPr>
        <w:t>
      (қолы)</w:t>
      </w:r>
    </w:p>
    <w:bookmarkEnd w:id="1942"/>
    <w:bookmarkStart w:name="z3492" w:id="1943"/>
    <w:p>
      <w:pPr>
        <w:spacing w:after="0"/>
        <w:ind w:left="0"/>
        <w:jc w:val="both"/>
      </w:pPr>
      <w:r>
        <w:rPr>
          <w:rFonts w:ascii="Times New Roman"/>
          <w:b w:val="false"/>
          <w:i w:val="false"/>
          <w:color w:val="000000"/>
          <w:sz w:val="28"/>
        </w:rPr>
        <w:t>
      Алдын ала төлем туралы ақпарат</w:t>
      </w:r>
    </w:p>
    <w:bookmarkEnd w:id="1943"/>
    <w:bookmarkStart w:name="z3493" w:id="1944"/>
    <w:p>
      <w:pPr>
        <w:spacing w:after="0"/>
        <w:ind w:left="0"/>
        <w:jc w:val="both"/>
      </w:pPr>
      <w:r>
        <w:rPr>
          <w:rFonts w:ascii="Times New Roman"/>
          <w:b w:val="false"/>
          <w:i w:val="false"/>
          <w:color w:val="000000"/>
          <w:sz w:val="28"/>
        </w:rPr>
        <w:t>
      Хабарламаның жалпы сомасы ХХ,ХХХ,ХХХ.ХХ</w:t>
      </w:r>
    </w:p>
    <w:bookmarkEnd w:id="1944"/>
    <w:bookmarkStart w:name="z3494" w:id="1945"/>
    <w:p>
      <w:pPr>
        <w:spacing w:after="0"/>
        <w:ind w:left="0"/>
        <w:jc w:val="both"/>
      </w:pPr>
      <w:r>
        <w:rPr>
          <w:rFonts w:ascii="Times New Roman"/>
          <w:b w:val="false"/>
          <w:i w:val="false"/>
          <w:color w:val="000000"/>
          <w:sz w:val="28"/>
        </w:rPr>
        <w:t>
      Алдын ала төлем сомасы 0.00</w:t>
      </w:r>
    </w:p>
    <w:bookmarkEnd w:id="1945"/>
    <w:bookmarkStart w:name="z3495" w:id="1946"/>
    <w:p>
      <w:pPr>
        <w:spacing w:after="0"/>
        <w:ind w:left="0"/>
        <w:jc w:val="both"/>
      </w:pPr>
      <w:r>
        <w:rPr>
          <w:rFonts w:ascii="Times New Roman"/>
          <w:b w:val="false"/>
          <w:i w:val="false"/>
          <w:color w:val="000000"/>
          <w:sz w:val="28"/>
        </w:rPr>
        <w:t>
      Теңгерiм ХХ,ХХХ,ХХХ.ХХ</w:t>
      </w:r>
    </w:p>
    <w:bookmarkEnd w:id="1946"/>
    <w:bookmarkStart w:name="z3496" w:id="1947"/>
    <w:p>
      <w:pPr>
        <w:spacing w:after="0"/>
        <w:ind w:left="0"/>
        <w:jc w:val="both"/>
      </w:pPr>
      <w:r>
        <w:rPr>
          <w:rFonts w:ascii="Times New Roman"/>
          <w:b w:val="false"/>
          <w:i w:val="false"/>
          <w:color w:val="000000"/>
          <w:sz w:val="28"/>
        </w:rPr>
        <w:t>
      (Хабарламаның жалпы сомасының __ пайызынан аспайтын)</w:t>
      </w:r>
    </w:p>
    <w:bookmarkEnd w:id="1947"/>
    <w:bookmarkStart w:name="z3497" w:id="1948"/>
    <w:p>
      <w:pPr>
        <w:spacing w:after="0"/>
        <w:ind w:left="0"/>
        <w:jc w:val="both"/>
      </w:pPr>
      <w:r>
        <w:rPr>
          <w:rFonts w:ascii="Times New Roman"/>
          <w:b w:val="false"/>
          <w:i w:val="false"/>
          <w:color w:val="000000"/>
          <w:sz w:val="28"/>
        </w:rPr>
        <w:t>
      Төлем туралы ақпарат</w:t>
      </w:r>
    </w:p>
    <w:bookmarkEnd w:id="1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шоттарының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Төлемдi жүргiзу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мiндеттемелердiң қалдығы</w:t>
            </w:r>
          </w:p>
        </w:tc>
      </w:tr>
    </w:tbl>
    <w:bookmarkStart w:name="z3498" w:id="1949"/>
    <w:p>
      <w:pPr>
        <w:spacing w:after="0"/>
        <w:ind w:left="0"/>
        <w:jc w:val="both"/>
      </w:pPr>
      <w:r>
        <w:rPr>
          <w:rFonts w:ascii="Times New Roman"/>
          <w:b w:val="false"/>
          <w:i w:val="false"/>
          <w:color w:val="000000"/>
          <w:sz w:val="28"/>
        </w:rPr>
        <w:t>
      Жауапты орындаушы _____________________________  (тегі, аты, әкесінің аты) (ол болған жағдайда)</w:t>
      </w:r>
    </w:p>
    <w:bookmarkEnd w:id="1949"/>
    <w:bookmarkStart w:name="z3499" w:id="1950"/>
    <w:p>
      <w:pPr>
        <w:spacing w:after="0"/>
        <w:ind w:left="0"/>
        <w:jc w:val="both"/>
      </w:pPr>
      <w:r>
        <w:rPr>
          <w:rFonts w:ascii="Times New Roman"/>
          <w:b w:val="false"/>
          <w:i w:val="false"/>
          <w:color w:val="000000"/>
          <w:sz w:val="28"/>
        </w:rPr>
        <w:t>
      _____________________</w:t>
      </w:r>
    </w:p>
    <w:bookmarkEnd w:id="1950"/>
    <w:bookmarkStart w:name="z3500" w:id="1951"/>
    <w:p>
      <w:pPr>
        <w:spacing w:after="0"/>
        <w:ind w:left="0"/>
        <w:jc w:val="both"/>
      </w:pPr>
      <w:r>
        <w:rPr>
          <w:rFonts w:ascii="Times New Roman"/>
          <w:b w:val="false"/>
          <w:i w:val="false"/>
          <w:color w:val="000000"/>
          <w:sz w:val="28"/>
        </w:rPr>
        <w:t>
      (қолы)</w:t>
      </w:r>
    </w:p>
    <w:bookmarkEnd w:id="1951"/>
    <w:bookmarkStart w:name="z3501" w:id="1952"/>
    <w:p>
      <w:pPr>
        <w:spacing w:after="0"/>
        <w:ind w:left="0"/>
        <w:jc w:val="both"/>
      </w:pPr>
      <w:r>
        <w:rPr>
          <w:rFonts w:ascii="Times New Roman"/>
          <w:b w:val="false"/>
          <w:i w:val="false"/>
          <w:color w:val="000000"/>
          <w:sz w:val="28"/>
        </w:rPr>
        <w:t>
      Мөртабан орны</w:t>
      </w:r>
    </w:p>
    <w:bookmarkEnd w:id="1952"/>
    <w:bookmarkStart w:name="z3502" w:id="1953"/>
    <w:p>
      <w:pPr>
        <w:spacing w:after="0"/>
        <w:ind w:left="0"/>
        <w:jc w:val="both"/>
      </w:pPr>
      <w:r>
        <w:rPr>
          <w:rFonts w:ascii="Times New Roman"/>
          <w:b w:val="false"/>
          <w:i w:val="false"/>
          <w:color w:val="000000"/>
          <w:sz w:val="28"/>
        </w:rPr>
        <w:t>
      Хабарламаның жабылғаны туралы белгi_____________________________</w:t>
      </w:r>
    </w:p>
    <w:bookmarkEnd w:id="1953"/>
    <w:bookmarkStart w:name="z3503" w:id="1954"/>
    <w:p>
      <w:pPr>
        <w:spacing w:after="0"/>
        <w:ind w:left="0"/>
        <w:jc w:val="both"/>
      </w:pPr>
      <w:r>
        <w:rPr>
          <w:rFonts w:ascii="Times New Roman"/>
          <w:b w:val="false"/>
          <w:i w:val="false"/>
          <w:color w:val="000000"/>
          <w:sz w:val="28"/>
        </w:rPr>
        <w:t>
      хабарламаның жабылған күнi</w:t>
      </w:r>
    </w:p>
    <w:bookmarkEnd w:id="1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айырысу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Х-парақтың Х-парағы</w:t>
            </w:r>
          </w:p>
        </w:tc>
      </w:tr>
    </w:tbl>
    <w:bookmarkStart w:name="z3510" w:id="1955"/>
    <w:p>
      <w:pPr>
        <w:spacing w:after="0"/>
        <w:ind w:left="0"/>
        <w:jc w:val="left"/>
      </w:pPr>
      <w:r>
        <w:rPr>
          <w:rFonts w:ascii="Times New Roman"/>
          <w:b/>
          <w:i w:val="false"/>
          <w:color w:val="000000"/>
        </w:rPr>
        <w:t xml:space="preserve"> Мерзімді міндеттемелердің егжей-тегжейі</w:t>
      </w:r>
    </w:p>
    <w:bookmarkEnd w:id="1955"/>
    <w:bookmarkStart w:name="z3511" w:id="1956"/>
    <w:p>
      <w:pPr>
        <w:spacing w:after="0"/>
        <w:ind w:left="0"/>
        <w:jc w:val="both"/>
      </w:pPr>
      <w:r>
        <w:rPr>
          <w:rFonts w:ascii="Times New Roman"/>
          <w:b w:val="false"/>
          <w:i w:val="false"/>
          <w:color w:val="000000"/>
          <w:sz w:val="28"/>
        </w:rPr>
        <w:t>
      Кезеңі:________________________________</w:t>
      </w:r>
    </w:p>
    <w:bookmarkEnd w:id="1956"/>
    <w:bookmarkStart w:name="z3512" w:id="1957"/>
    <w:p>
      <w:pPr>
        <w:spacing w:after="0"/>
        <w:ind w:left="0"/>
        <w:jc w:val="both"/>
      </w:pPr>
      <w:r>
        <w:rPr>
          <w:rFonts w:ascii="Times New Roman"/>
          <w:b w:val="false"/>
          <w:i w:val="false"/>
          <w:color w:val="000000"/>
          <w:sz w:val="28"/>
        </w:rPr>
        <w:t>
      Өлшем бірлігі: _________________________</w:t>
      </w:r>
    </w:p>
    <w:bookmarkEnd w:id="1957"/>
    <w:bookmarkStart w:name="z3513" w:id="1958"/>
    <w:p>
      <w:pPr>
        <w:spacing w:after="0"/>
        <w:ind w:left="0"/>
        <w:jc w:val="both"/>
      </w:pPr>
      <w:r>
        <w:rPr>
          <w:rFonts w:ascii="Times New Roman"/>
          <w:b w:val="false"/>
          <w:i w:val="false"/>
          <w:color w:val="000000"/>
          <w:sz w:val="28"/>
        </w:rPr>
        <w:t>
      Қоры:_________________________________</w:t>
      </w:r>
    </w:p>
    <w:bookmarkEnd w:id="1958"/>
    <w:bookmarkStart w:name="z3514" w:id="1959"/>
    <w:p>
      <w:pPr>
        <w:spacing w:after="0"/>
        <w:ind w:left="0"/>
        <w:jc w:val="both"/>
      </w:pPr>
      <w:r>
        <w:rPr>
          <w:rFonts w:ascii="Times New Roman"/>
          <w:b w:val="false"/>
          <w:i w:val="false"/>
          <w:color w:val="000000"/>
          <w:sz w:val="28"/>
        </w:rPr>
        <w:t>
      Орналасқан жері:________________________</w:t>
      </w:r>
    </w:p>
    <w:bookmarkEnd w:id="1959"/>
    <w:bookmarkStart w:name="z3515" w:id="1960"/>
    <w:p>
      <w:pPr>
        <w:spacing w:after="0"/>
        <w:ind w:left="0"/>
        <w:jc w:val="both"/>
      </w:pPr>
      <w:r>
        <w:rPr>
          <w:rFonts w:ascii="Times New Roman"/>
          <w:b w:val="false"/>
          <w:i w:val="false"/>
          <w:color w:val="000000"/>
          <w:sz w:val="28"/>
        </w:rPr>
        <w:t>
      Мемлекеттік мекеме:_____________________</w:t>
      </w:r>
    </w:p>
    <w:bookmarkEnd w:id="1960"/>
    <w:bookmarkStart w:name="z3516" w:id="1961"/>
    <w:p>
      <w:pPr>
        <w:spacing w:after="0"/>
        <w:ind w:left="0"/>
        <w:jc w:val="both"/>
      </w:pPr>
      <w:r>
        <w:rPr>
          <w:rFonts w:ascii="Times New Roman"/>
          <w:b w:val="false"/>
          <w:i w:val="false"/>
          <w:color w:val="000000"/>
          <w:sz w:val="28"/>
        </w:rPr>
        <w:t>
      Бюджеттік бағдарламалардың/кіші бағдарламаның әкімшісі /</w:t>
      </w:r>
    </w:p>
    <w:bookmarkEnd w:id="1961"/>
    <w:bookmarkStart w:name="z3517" w:id="1962"/>
    <w:p>
      <w:pPr>
        <w:spacing w:after="0"/>
        <w:ind w:left="0"/>
        <w:jc w:val="both"/>
      </w:pPr>
      <w:r>
        <w:rPr>
          <w:rFonts w:ascii="Times New Roman"/>
          <w:b w:val="false"/>
          <w:i w:val="false"/>
          <w:color w:val="000000"/>
          <w:sz w:val="28"/>
        </w:rPr>
        <w:t>
      Ерекшелiк:_____________________________</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/қосымша келісімнің №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1963"/>
          <w:p>
            <w:pPr>
              <w:spacing w:after="20"/>
              <w:ind w:left="20"/>
              <w:jc w:val="both"/>
            </w:pPr>
            <w:r>
              <w:rPr>
                <w:rFonts w:ascii="Times New Roman"/>
                <w:b w:val="false"/>
                <w:i w:val="false"/>
                <w:color w:val="000000"/>
                <w:sz w:val="20"/>
              </w:rPr>
              <w:t>
Ақша алушының Жеке сәйкестендіру нөмірі</w:t>
            </w:r>
          </w:p>
          <w:bookmarkEnd w:id="1963"/>
          <w:p>
            <w:pPr>
              <w:spacing w:after="20"/>
              <w:ind w:left="20"/>
              <w:jc w:val="both"/>
            </w:pPr>
            <w:r>
              <w:rPr>
                <w:rFonts w:ascii="Times New Roman"/>
                <w:b w:val="false"/>
                <w:i w:val="false"/>
                <w:color w:val="000000"/>
                <w:sz w:val="20"/>
              </w:rPr>
              <w:t>
(бизнес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міндеттемелер бойынша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қалдығы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9" w:id="1964"/>
    <w:p>
      <w:pPr>
        <w:spacing w:after="0"/>
        <w:ind w:left="0"/>
        <w:jc w:val="both"/>
      </w:pPr>
      <w:r>
        <w:rPr>
          <w:rFonts w:ascii="Times New Roman"/>
          <w:b w:val="false"/>
          <w:i w:val="false"/>
          <w:color w:val="000000"/>
          <w:sz w:val="28"/>
        </w:rPr>
        <w:t xml:space="preserve">
      Жауапты орындаушы _________________ </w:t>
      </w:r>
    </w:p>
    <w:bookmarkEnd w:id="1964"/>
    <w:bookmarkStart w:name="z3520" w:id="1965"/>
    <w:p>
      <w:pPr>
        <w:spacing w:after="0"/>
        <w:ind w:left="0"/>
        <w:jc w:val="both"/>
      </w:pPr>
      <w:r>
        <w:rPr>
          <w:rFonts w:ascii="Times New Roman"/>
          <w:b w:val="false"/>
          <w:i w:val="false"/>
          <w:color w:val="000000"/>
          <w:sz w:val="28"/>
        </w:rPr>
        <w:t>
      __________________________</w:t>
      </w:r>
    </w:p>
    <w:bookmarkEnd w:id="1965"/>
    <w:bookmarkStart w:name="z3521" w:id="1966"/>
    <w:p>
      <w:pPr>
        <w:spacing w:after="0"/>
        <w:ind w:left="0"/>
        <w:jc w:val="both"/>
      </w:pPr>
      <w:r>
        <w:rPr>
          <w:rFonts w:ascii="Times New Roman"/>
          <w:b w:val="false"/>
          <w:i w:val="false"/>
          <w:color w:val="000000"/>
          <w:sz w:val="28"/>
        </w:rPr>
        <w:t xml:space="preserve">
             (қолы) </w:t>
      </w:r>
    </w:p>
    <w:bookmarkEnd w:id="1966"/>
    <w:bookmarkStart w:name="z3522" w:id="1967"/>
    <w:p>
      <w:pPr>
        <w:spacing w:after="0"/>
        <w:ind w:left="0"/>
        <w:jc w:val="both"/>
      </w:pPr>
      <w:r>
        <w:rPr>
          <w:rFonts w:ascii="Times New Roman"/>
          <w:b w:val="false"/>
          <w:i w:val="false"/>
          <w:color w:val="000000"/>
          <w:sz w:val="28"/>
        </w:rPr>
        <w:t>
      Мөртабан орны</w:t>
      </w:r>
    </w:p>
    <w:bookmarkEnd w:id="1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3529" w:id="1968"/>
    <w:p>
      <w:pPr>
        <w:spacing w:after="0"/>
        <w:ind w:left="0"/>
        <w:jc w:val="both"/>
      </w:pPr>
      <w:r>
        <w:rPr>
          <w:rFonts w:ascii="Times New Roman"/>
          <w:b w:val="false"/>
          <w:i w:val="false"/>
          <w:color w:val="000000"/>
          <w:sz w:val="28"/>
        </w:rPr>
        <w:t>
      Орындалмаған міндеттемелердің егжей-тегжейі</w:t>
      </w:r>
    </w:p>
    <w:bookmarkEnd w:id="1968"/>
    <w:bookmarkStart w:name="z3530" w:id="1969"/>
    <w:p>
      <w:pPr>
        <w:spacing w:after="0"/>
        <w:ind w:left="0"/>
        <w:jc w:val="both"/>
      </w:pPr>
      <w:r>
        <w:rPr>
          <w:rFonts w:ascii="Times New Roman"/>
          <w:b w:val="false"/>
          <w:i w:val="false"/>
          <w:color w:val="000000"/>
          <w:sz w:val="28"/>
        </w:rPr>
        <w:t>
      Аумақ: _________________________________</w:t>
      </w:r>
    </w:p>
    <w:bookmarkEnd w:id="1969"/>
    <w:bookmarkStart w:name="z3531" w:id="1970"/>
    <w:p>
      <w:pPr>
        <w:spacing w:after="0"/>
        <w:ind w:left="0"/>
        <w:jc w:val="both"/>
      </w:pPr>
      <w:r>
        <w:rPr>
          <w:rFonts w:ascii="Times New Roman"/>
          <w:b w:val="false"/>
          <w:i w:val="false"/>
          <w:color w:val="000000"/>
          <w:sz w:val="28"/>
        </w:rPr>
        <w:t>
      Бюджет түрі ____________________________</w:t>
      </w:r>
    </w:p>
    <w:bookmarkEnd w:id="1970"/>
    <w:bookmarkStart w:name="z3532" w:id="1971"/>
    <w:p>
      <w:pPr>
        <w:spacing w:after="0"/>
        <w:ind w:left="0"/>
        <w:jc w:val="both"/>
      </w:pPr>
      <w:r>
        <w:rPr>
          <w:rFonts w:ascii="Times New Roman"/>
          <w:b w:val="false"/>
          <w:i w:val="false"/>
          <w:color w:val="000000"/>
          <w:sz w:val="28"/>
        </w:rPr>
        <w:t>
      Бағдарлама әкімшісі ____________________</w:t>
      </w:r>
    </w:p>
    <w:bookmarkEnd w:id="1971"/>
    <w:bookmarkStart w:name="z3533" w:id="1972"/>
    <w:p>
      <w:pPr>
        <w:spacing w:after="0"/>
        <w:ind w:left="0"/>
        <w:jc w:val="both"/>
      </w:pPr>
      <w:r>
        <w:rPr>
          <w:rFonts w:ascii="Times New Roman"/>
          <w:b w:val="false"/>
          <w:i w:val="false"/>
          <w:color w:val="000000"/>
          <w:sz w:val="28"/>
        </w:rPr>
        <w:t>
      Мем.мекеме атауы _______________________</w:t>
      </w:r>
    </w:p>
    <w:bookmarkEnd w:id="1972"/>
    <w:bookmarkStart w:name="z3534" w:id="1973"/>
    <w:p>
      <w:pPr>
        <w:spacing w:after="0"/>
        <w:ind w:left="0"/>
        <w:jc w:val="both"/>
      </w:pPr>
      <w:r>
        <w:rPr>
          <w:rFonts w:ascii="Times New Roman"/>
          <w:b w:val="false"/>
          <w:i w:val="false"/>
          <w:color w:val="000000"/>
          <w:sz w:val="28"/>
        </w:rPr>
        <w:t>
      Қаржыландыру көзі ______________________</w:t>
      </w:r>
    </w:p>
    <w:bookmarkEnd w:id="1973"/>
    <w:bookmarkStart w:name="z3535" w:id="1974"/>
    <w:p>
      <w:pPr>
        <w:spacing w:after="0"/>
        <w:ind w:left="0"/>
        <w:jc w:val="both"/>
      </w:pPr>
      <w:r>
        <w:rPr>
          <w:rFonts w:ascii="Times New Roman"/>
          <w:b w:val="false"/>
          <w:i w:val="false"/>
          <w:color w:val="000000"/>
          <w:sz w:val="28"/>
        </w:rPr>
        <w:t>
      Кезең __________________________________</w:t>
      </w:r>
    </w:p>
    <w:bookmarkEnd w:id="1974"/>
    <w:bookmarkStart w:name="z3536" w:id="1975"/>
    <w:p>
      <w:pPr>
        <w:spacing w:after="0"/>
        <w:ind w:left="0"/>
        <w:jc w:val="both"/>
      </w:pPr>
      <w:r>
        <w:rPr>
          <w:rFonts w:ascii="Times New Roman"/>
          <w:b w:val="false"/>
          <w:i w:val="false"/>
          <w:color w:val="000000"/>
          <w:sz w:val="28"/>
        </w:rPr>
        <w:t>
      Өлшем бірлігі: теңге</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 бойынша сома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537" w:id="1976"/>
    <w:p>
      <w:pPr>
        <w:spacing w:after="0"/>
        <w:ind w:left="0"/>
        <w:jc w:val="both"/>
      </w:pPr>
      <w:r>
        <w:rPr>
          <w:rFonts w:ascii="Times New Roman"/>
          <w:b w:val="false"/>
          <w:i w:val="false"/>
          <w:color w:val="000000"/>
          <w:sz w:val="28"/>
        </w:rPr>
        <w:t>
      Жиыны * Орындалмаған міндеттемелер</w:t>
      </w:r>
    </w:p>
    <w:bookmarkEnd w:id="1976"/>
    <w:bookmarkStart w:name="z3538" w:id="1977"/>
    <w:p>
      <w:pPr>
        <w:spacing w:after="0"/>
        <w:ind w:left="0"/>
        <w:jc w:val="both"/>
      </w:pPr>
      <w:r>
        <w:rPr>
          <w:rFonts w:ascii="Times New Roman"/>
          <w:b w:val="false"/>
          <w:i w:val="false"/>
          <w:color w:val="000000"/>
          <w:sz w:val="28"/>
        </w:rPr>
        <w:t>
      Жиыны Шот-фактуралар</w:t>
      </w:r>
    </w:p>
    <w:bookmarkEnd w:id="1977"/>
    <w:bookmarkStart w:name="z3539" w:id="1978"/>
    <w:p>
      <w:pPr>
        <w:spacing w:after="0"/>
        <w:ind w:left="0"/>
        <w:jc w:val="both"/>
      </w:pPr>
      <w:r>
        <w:rPr>
          <w:rFonts w:ascii="Times New Roman"/>
          <w:b w:val="false"/>
          <w:i w:val="false"/>
          <w:color w:val="000000"/>
          <w:sz w:val="28"/>
        </w:rPr>
        <w:t>
      Жиыны Төленбеген шот-фактуралар</w:t>
      </w:r>
    </w:p>
    <w:bookmarkEnd w:id="1978"/>
    <w:bookmarkStart w:name="z3540" w:id="1979"/>
    <w:p>
      <w:pPr>
        <w:spacing w:after="0"/>
        <w:ind w:left="0"/>
        <w:jc w:val="both"/>
      </w:pPr>
      <w:r>
        <w:rPr>
          <w:rFonts w:ascii="Times New Roman"/>
          <w:b w:val="false"/>
          <w:i w:val="false"/>
          <w:color w:val="000000"/>
          <w:sz w:val="28"/>
        </w:rPr>
        <w:t>
      Жиыны Төлемдер</w:t>
      </w:r>
    </w:p>
    <w:bookmarkEnd w:id="1979"/>
    <w:bookmarkStart w:name="z3541" w:id="1980"/>
    <w:p>
      <w:pPr>
        <w:spacing w:after="0"/>
        <w:ind w:left="0"/>
        <w:jc w:val="both"/>
      </w:pPr>
      <w:r>
        <w:rPr>
          <w:rFonts w:ascii="Times New Roman"/>
          <w:b w:val="false"/>
          <w:i w:val="false"/>
          <w:color w:val="000000"/>
          <w:sz w:val="28"/>
        </w:rPr>
        <w:t>
      ---------------------------------------------------------------------</w:t>
      </w:r>
    </w:p>
    <w:bookmarkEnd w:id="1980"/>
    <w:bookmarkStart w:name="z3542" w:id="1981"/>
    <w:p>
      <w:pPr>
        <w:spacing w:after="0"/>
        <w:ind w:left="0"/>
        <w:jc w:val="both"/>
      </w:pPr>
      <w:r>
        <w:rPr>
          <w:rFonts w:ascii="Times New Roman"/>
          <w:b w:val="false"/>
          <w:i w:val="false"/>
          <w:color w:val="000000"/>
          <w:sz w:val="28"/>
        </w:rPr>
        <w:t>
      Барлығы ** Қабылданған міндеттемелер</w:t>
      </w:r>
    </w:p>
    <w:bookmarkEnd w:id="1981"/>
    <w:bookmarkStart w:name="z3543" w:id="1982"/>
    <w:p>
      <w:pPr>
        <w:spacing w:after="0"/>
        <w:ind w:left="0"/>
        <w:jc w:val="both"/>
      </w:pPr>
      <w:r>
        <w:rPr>
          <w:rFonts w:ascii="Times New Roman"/>
          <w:b w:val="false"/>
          <w:i w:val="false"/>
          <w:color w:val="000000"/>
          <w:sz w:val="28"/>
        </w:rPr>
        <w:t>
      Барлығы Орындалмаған міндеттемелер</w:t>
      </w:r>
    </w:p>
    <w:bookmarkEnd w:id="1982"/>
    <w:bookmarkStart w:name="z3544" w:id="1983"/>
    <w:p>
      <w:pPr>
        <w:spacing w:after="0"/>
        <w:ind w:left="0"/>
        <w:jc w:val="both"/>
      </w:pPr>
      <w:r>
        <w:rPr>
          <w:rFonts w:ascii="Times New Roman"/>
          <w:b w:val="false"/>
          <w:i w:val="false"/>
          <w:color w:val="000000"/>
          <w:sz w:val="28"/>
        </w:rPr>
        <w:t>
      Барлығы Шот-фактура</w:t>
      </w:r>
    </w:p>
    <w:bookmarkEnd w:id="1983"/>
    <w:bookmarkStart w:name="z3545" w:id="1984"/>
    <w:p>
      <w:pPr>
        <w:spacing w:after="0"/>
        <w:ind w:left="0"/>
        <w:jc w:val="both"/>
      </w:pPr>
      <w:r>
        <w:rPr>
          <w:rFonts w:ascii="Times New Roman"/>
          <w:b w:val="false"/>
          <w:i w:val="false"/>
          <w:color w:val="000000"/>
          <w:sz w:val="28"/>
        </w:rPr>
        <w:t>
      Барлығы Төленбеген шот-фактура</w:t>
      </w:r>
    </w:p>
    <w:bookmarkEnd w:id="1984"/>
    <w:bookmarkStart w:name="z3546" w:id="1985"/>
    <w:p>
      <w:pPr>
        <w:spacing w:after="0"/>
        <w:ind w:left="0"/>
        <w:jc w:val="both"/>
      </w:pPr>
      <w:r>
        <w:rPr>
          <w:rFonts w:ascii="Times New Roman"/>
          <w:b w:val="false"/>
          <w:i w:val="false"/>
          <w:color w:val="000000"/>
          <w:sz w:val="28"/>
        </w:rPr>
        <w:t>
      Барлығы Төлемдер</w:t>
      </w:r>
    </w:p>
    <w:bookmarkEnd w:id="1985"/>
    <w:bookmarkStart w:name="z3547" w:id="1986"/>
    <w:p>
      <w:pPr>
        <w:spacing w:after="0"/>
        <w:ind w:left="0"/>
        <w:jc w:val="both"/>
      </w:pPr>
      <w:r>
        <w:rPr>
          <w:rFonts w:ascii="Times New Roman"/>
          <w:b w:val="false"/>
          <w:i w:val="false"/>
          <w:color w:val="000000"/>
          <w:sz w:val="28"/>
        </w:rPr>
        <w:t>
      ---------------------------------------------------------------------</w:t>
      </w:r>
    </w:p>
    <w:bookmarkEnd w:id="1986"/>
    <w:bookmarkStart w:name="z3548" w:id="1987"/>
    <w:p>
      <w:pPr>
        <w:spacing w:after="0"/>
        <w:ind w:left="0"/>
        <w:jc w:val="both"/>
      </w:pPr>
      <w:r>
        <w:rPr>
          <w:rFonts w:ascii="Times New Roman"/>
          <w:b w:val="false"/>
          <w:i w:val="false"/>
          <w:color w:val="000000"/>
          <w:sz w:val="28"/>
        </w:rPr>
        <w:t>
      Барлығы *** Қабылданған міндеттемелер</w:t>
      </w:r>
    </w:p>
    <w:bookmarkEnd w:id="1987"/>
    <w:bookmarkStart w:name="z3549" w:id="1988"/>
    <w:p>
      <w:pPr>
        <w:spacing w:after="0"/>
        <w:ind w:left="0"/>
        <w:jc w:val="both"/>
      </w:pPr>
      <w:r>
        <w:rPr>
          <w:rFonts w:ascii="Times New Roman"/>
          <w:b w:val="false"/>
          <w:i w:val="false"/>
          <w:color w:val="000000"/>
          <w:sz w:val="28"/>
        </w:rPr>
        <w:t>
      Барлығы Орындалмаған міндеттемелер</w:t>
      </w:r>
    </w:p>
    <w:bookmarkEnd w:id="1988"/>
    <w:bookmarkStart w:name="z3550" w:id="1989"/>
    <w:p>
      <w:pPr>
        <w:spacing w:after="0"/>
        <w:ind w:left="0"/>
        <w:jc w:val="both"/>
      </w:pPr>
      <w:r>
        <w:rPr>
          <w:rFonts w:ascii="Times New Roman"/>
          <w:b w:val="false"/>
          <w:i w:val="false"/>
          <w:color w:val="000000"/>
          <w:sz w:val="28"/>
        </w:rPr>
        <w:t>
      Барлығы Шот-фактуралар</w:t>
      </w:r>
    </w:p>
    <w:bookmarkEnd w:id="1989"/>
    <w:bookmarkStart w:name="z3551" w:id="1990"/>
    <w:p>
      <w:pPr>
        <w:spacing w:after="0"/>
        <w:ind w:left="0"/>
        <w:jc w:val="both"/>
      </w:pPr>
      <w:r>
        <w:rPr>
          <w:rFonts w:ascii="Times New Roman"/>
          <w:b w:val="false"/>
          <w:i w:val="false"/>
          <w:color w:val="000000"/>
          <w:sz w:val="28"/>
        </w:rPr>
        <w:t>
      Барлығы Төленбеген шот-фактуралар</w:t>
      </w:r>
    </w:p>
    <w:bookmarkEnd w:id="1990"/>
    <w:bookmarkStart w:name="z3552" w:id="1991"/>
    <w:p>
      <w:pPr>
        <w:spacing w:after="0"/>
        <w:ind w:left="0"/>
        <w:jc w:val="both"/>
      </w:pPr>
      <w:r>
        <w:rPr>
          <w:rFonts w:ascii="Times New Roman"/>
          <w:b w:val="false"/>
          <w:i w:val="false"/>
          <w:color w:val="000000"/>
          <w:sz w:val="28"/>
        </w:rPr>
        <w:t>
      Барлығы Төлемдер</w:t>
      </w:r>
    </w:p>
    <w:bookmarkEnd w:id="1991"/>
    <w:bookmarkStart w:name="z3553" w:id="1992"/>
    <w:p>
      <w:pPr>
        <w:spacing w:after="0"/>
        <w:ind w:left="0"/>
        <w:jc w:val="both"/>
      </w:pPr>
      <w:r>
        <w:rPr>
          <w:rFonts w:ascii="Times New Roman"/>
          <w:b w:val="false"/>
          <w:i w:val="false"/>
          <w:color w:val="000000"/>
          <w:sz w:val="28"/>
        </w:rPr>
        <w:t>
      ---------------------------------------------------------------------</w:t>
      </w:r>
    </w:p>
    <w:bookmarkEnd w:id="1992"/>
    <w:bookmarkStart w:name="z3554" w:id="1993"/>
    <w:p>
      <w:pPr>
        <w:spacing w:after="0"/>
        <w:ind w:left="0"/>
        <w:jc w:val="both"/>
      </w:pPr>
      <w:r>
        <w:rPr>
          <w:rFonts w:ascii="Times New Roman"/>
          <w:b w:val="false"/>
          <w:i w:val="false"/>
          <w:color w:val="000000"/>
          <w:sz w:val="28"/>
        </w:rPr>
        <w:t>
      Ескертпе:</w:t>
      </w:r>
    </w:p>
    <w:bookmarkEnd w:id="1993"/>
    <w:bookmarkStart w:name="z3555" w:id="1994"/>
    <w:p>
      <w:pPr>
        <w:spacing w:after="0"/>
        <w:ind w:left="0"/>
        <w:jc w:val="both"/>
      </w:pPr>
      <w:r>
        <w:rPr>
          <w:rFonts w:ascii="Times New Roman"/>
          <w:b w:val="false"/>
          <w:i w:val="false"/>
          <w:color w:val="000000"/>
          <w:sz w:val="28"/>
        </w:rPr>
        <w:t>
      * – хабарландыру бойынша</w:t>
      </w:r>
    </w:p>
    <w:bookmarkEnd w:id="1994"/>
    <w:bookmarkStart w:name="z3556" w:id="1995"/>
    <w:p>
      <w:pPr>
        <w:spacing w:after="0"/>
        <w:ind w:left="0"/>
        <w:jc w:val="both"/>
      </w:pPr>
      <w:r>
        <w:rPr>
          <w:rFonts w:ascii="Times New Roman"/>
          <w:b w:val="false"/>
          <w:i w:val="false"/>
          <w:color w:val="000000"/>
          <w:sz w:val="28"/>
        </w:rPr>
        <w:t>
      ** – банктік сәйкестендіру коды бойынша</w:t>
      </w:r>
    </w:p>
    <w:bookmarkEnd w:id="1995"/>
    <w:bookmarkStart w:name="z3557" w:id="1996"/>
    <w:p>
      <w:pPr>
        <w:spacing w:after="0"/>
        <w:ind w:left="0"/>
        <w:jc w:val="both"/>
      </w:pPr>
      <w:r>
        <w:rPr>
          <w:rFonts w:ascii="Times New Roman"/>
          <w:b w:val="false"/>
          <w:i w:val="false"/>
          <w:color w:val="000000"/>
          <w:sz w:val="28"/>
        </w:rPr>
        <w:t>
      *** – мемлекеттік мекеме бойынша</w:t>
      </w:r>
    </w:p>
    <w:bookmarkEnd w:id="1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87-қосымша</w:t>
            </w:r>
          </w:p>
        </w:tc>
      </w:tr>
    </w:tbl>
    <w:bookmarkStart w:name="z3560" w:id="1997"/>
    <w:p>
      <w:pPr>
        <w:spacing w:after="0"/>
        <w:ind w:left="0"/>
        <w:jc w:val="both"/>
      </w:pPr>
      <w:r>
        <w:rPr>
          <w:rFonts w:ascii="Times New Roman"/>
          <w:b w:val="false"/>
          <w:i w:val="false"/>
          <w:color w:val="000000"/>
          <w:sz w:val="28"/>
        </w:rPr>
        <w:t>
      ______________________________________</w:t>
      </w:r>
    </w:p>
    <w:bookmarkEnd w:id="1997"/>
    <w:bookmarkStart w:name="z3561" w:id="1998"/>
    <w:p>
      <w:pPr>
        <w:spacing w:after="0"/>
        <w:ind w:left="0"/>
        <w:jc w:val="both"/>
      </w:pPr>
      <w:r>
        <w:rPr>
          <w:rFonts w:ascii="Times New Roman"/>
          <w:b w:val="false"/>
          <w:i w:val="false"/>
          <w:color w:val="000000"/>
          <w:sz w:val="28"/>
        </w:rPr>
        <w:t>
      (мемлекеттік мекеменің атауы және коды)</w:t>
      </w:r>
    </w:p>
    <w:bookmarkEnd w:id="1998"/>
    <w:bookmarkStart w:name="z3562" w:id="1999"/>
    <w:p>
      <w:pPr>
        <w:spacing w:after="0"/>
        <w:ind w:left="0"/>
        <w:jc w:val="left"/>
      </w:pPr>
      <w:r>
        <w:rPr>
          <w:rFonts w:ascii="Times New Roman"/>
          <w:b/>
          <w:i w:val="false"/>
          <w:color w:val="000000"/>
        </w:rPr>
        <w:t xml:space="preserve"> Төлеуге берілетін шоттарды тіркеу журналы</w:t>
      </w:r>
    </w:p>
    <w:bookmarkEnd w:id="1999"/>
    <w:bookmarkStart w:name="z3563" w:id="2000"/>
    <w:p>
      <w:pPr>
        <w:spacing w:after="0"/>
        <w:ind w:left="0"/>
        <w:jc w:val="both"/>
      </w:pPr>
      <w:r>
        <w:rPr>
          <w:rFonts w:ascii="Times New Roman"/>
          <w:b w:val="false"/>
          <w:i w:val="false"/>
          <w:color w:val="000000"/>
          <w:sz w:val="28"/>
        </w:rPr>
        <w:t>
      ______________жылы басталды</w:t>
      </w:r>
    </w:p>
    <w:bookmarkEnd w:id="2000"/>
    <w:bookmarkStart w:name="z3564" w:id="2001"/>
    <w:p>
      <w:pPr>
        <w:spacing w:after="0"/>
        <w:ind w:left="0"/>
        <w:jc w:val="both"/>
      </w:pPr>
      <w:r>
        <w:rPr>
          <w:rFonts w:ascii="Times New Roman"/>
          <w:b w:val="false"/>
          <w:i w:val="false"/>
          <w:color w:val="000000"/>
          <w:sz w:val="28"/>
        </w:rPr>
        <w:t>
      ______________жылы аяқталды</w:t>
      </w:r>
    </w:p>
    <w:bookmarkEnd w:id="2001"/>
    <w:bookmarkStart w:name="z3565" w:id="2002"/>
    <w:p>
      <w:pPr>
        <w:spacing w:after="0"/>
        <w:ind w:left="0"/>
        <w:jc w:val="both"/>
      </w:pPr>
      <w:r>
        <w:rPr>
          <w:rFonts w:ascii="Times New Roman"/>
          <w:b w:val="false"/>
          <w:i w:val="false"/>
          <w:color w:val="000000"/>
          <w:sz w:val="28"/>
        </w:rPr>
        <w:t>
      сақтау мерзімі __________</w:t>
      </w:r>
    </w:p>
    <w:bookmarkEnd w:id="2002"/>
    <w:bookmarkStart w:name="z3566" w:id="2003"/>
    <w:p>
      <w:pPr>
        <w:spacing w:after="0"/>
        <w:ind w:left="0"/>
        <w:jc w:val="both"/>
      </w:pPr>
      <w:r>
        <w:rPr>
          <w:rFonts w:ascii="Times New Roman"/>
          <w:b w:val="false"/>
          <w:i w:val="false"/>
          <w:color w:val="000000"/>
          <w:sz w:val="28"/>
        </w:rPr>
        <w:t>
      Номенклатура бойынша істің № ____</w:t>
      </w:r>
    </w:p>
    <w:bookmarkEnd w:id="2003"/>
    <w:bookmarkStart w:name="z3567" w:id="2004"/>
    <w:p>
      <w:pPr>
        <w:spacing w:after="0"/>
        <w:ind w:left="0"/>
        <w:jc w:val="both"/>
      </w:pPr>
      <w:r>
        <w:rPr>
          <w:rFonts w:ascii="Times New Roman"/>
          <w:b w:val="false"/>
          <w:i w:val="false"/>
          <w:color w:val="000000"/>
          <w:sz w:val="28"/>
        </w:rPr>
        <w:t>
      Жалғасы</w:t>
      </w:r>
    </w:p>
    <w:bookmarkEnd w:id="2004"/>
    <w:bookmarkStart w:name="z3568" w:id="2005"/>
    <w:p>
      <w:pPr>
        <w:spacing w:after="0"/>
        <w:ind w:left="0"/>
        <w:jc w:val="both"/>
      </w:pPr>
      <w:r>
        <w:rPr>
          <w:rFonts w:ascii="Times New Roman"/>
          <w:b w:val="false"/>
          <w:i w:val="false"/>
          <w:color w:val="000000"/>
          <w:sz w:val="28"/>
        </w:rPr>
        <w:t>
      Журналдың барлық парақтары осы үлгі бойынша басылсын</w:t>
      </w:r>
    </w:p>
    <w:bookmarkEnd w:id="2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 тіркеу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 қалыптастыру үшін (ұсынылған бастапқы құжаттың атауы, күні, нөмірі)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(төлем қандай қарақпараттық жүйесіат есебінен жүзеге асырылады)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ММ-нің төлеуге берілетін шотты қалыптастырған қызметкерінің аты-жөні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88-қосымша</w:t>
            </w:r>
          </w:p>
        </w:tc>
      </w:tr>
    </w:tbl>
    <w:bookmarkStart w:name="z3571" w:id="2006"/>
    <w:p>
      <w:pPr>
        <w:spacing w:after="0"/>
        <w:ind w:left="0"/>
        <w:jc w:val="both"/>
      </w:pPr>
      <w:r>
        <w:rPr>
          <w:rFonts w:ascii="Times New Roman"/>
          <w:b w:val="false"/>
          <w:i w:val="false"/>
          <w:color w:val="000000"/>
          <w:sz w:val="28"/>
        </w:rPr>
        <w:t>
      _____ жылғы "___" ________</w:t>
      </w:r>
    </w:p>
    <w:bookmarkEnd w:id="2006"/>
    <w:bookmarkStart w:name="z3572" w:id="2007"/>
    <w:p>
      <w:pPr>
        <w:spacing w:after="0"/>
        <w:ind w:left="0"/>
        <w:jc w:val="both"/>
      </w:pPr>
      <w:r>
        <w:rPr>
          <w:rFonts w:ascii="Times New Roman"/>
          <w:b w:val="false"/>
          <w:i w:val="false"/>
          <w:color w:val="000000"/>
          <w:sz w:val="28"/>
        </w:rPr>
        <w:t>
      Мемлекеттік қазынашылық органына түстi.</w:t>
      </w:r>
    </w:p>
    <w:bookmarkEnd w:id="2007"/>
    <w:bookmarkStart w:name="z3573" w:id="2008"/>
    <w:p>
      <w:pPr>
        <w:spacing w:after="0"/>
        <w:ind w:left="0"/>
        <w:jc w:val="both"/>
      </w:pPr>
      <w:r>
        <w:rPr>
          <w:rFonts w:ascii="Times New Roman"/>
          <w:b w:val="false"/>
          <w:i w:val="false"/>
          <w:color w:val="000000"/>
          <w:sz w:val="28"/>
        </w:rPr>
        <w:t>
      Жауапты орындаушы:</w:t>
      </w:r>
    </w:p>
    <w:bookmarkEnd w:id="2008"/>
    <w:bookmarkStart w:name="z3574" w:id="2009"/>
    <w:p>
      <w:pPr>
        <w:spacing w:after="0"/>
        <w:ind w:left="0"/>
        <w:jc w:val="both"/>
      </w:pPr>
      <w:r>
        <w:rPr>
          <w:rFonts w:ascii="Times New Roman"/>
          <w:b w:val="false"/>
          <w:i w:val="false"/>
          <w:color w:val="000000"/>
          <w:sz w:val="28"/>
        </w:rPr>
        <w:t>
      Мөртабан орны</w:t>
      </w:r>
    </w:p>
    <w:bookmarkEnd w:id="2009"/>
    <w:bookmarkStart w:name="z3575" w:id="2010"/>
    <w:p>
      <w:pPr>
        <w:spacing w:after="0"/>
        <w:ind w:left="0"/>
        <w:jc w:val="left"/>
      </w:pPr>
      <w:r>
        <w:rPr>
          <w:rFonts w:ascii="Times New Roman"/>
          <w:b/>
          <w:i w:val="false"/>
          <w:color w:val="000000"/>
        </w:rPr>
        <w:t xml:space="preserve"> Төлеуге берілетін шот № _______ _____ жылғы "___" ____________</w:t>
      </w:r>
    </w:p>
    <w:bookmarkEnd w:id="2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011"/>
          <w:p>
            <w:pPr>
              <w:spacing w:after="20"/>
              <w:ind w:left="20"/>
              <w:jc w:val="both"/>
            </w:pPr>
            <w:r>
              <w:rPr>
                <w:rFonts w:ascii="Times New Roman"/>
                <w:b w:val="false"/>
                <w:i w:val="false"/>
                <w:color w:val="000000"/>
                <w:sz w:val="20"/>
              </w:rPr>
              <w:t>
Басшының тегі, аты, әкесінің аты (ол болған жағдайда): ____________ ______</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бухгалтердің тегі, аты, әкесінің аты (ол болған жағдайда): _________ ______</w:t>
            </w:r>
          </w:p>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012"/>
          <w:p>
            <w:pPr>
              <w:spacing w:after="20"/>
              <w:ind w:left="20"/>
              <w:jc w:val="both"/>
            </w:pPr>
            <w:r>
              <w:rPr>
                <w:rFonts w:ascii="Times New Roman"/>
                <w:b w:val="false"/>
                <w:i w:val="false"/>
                <w:color w:val="000000"/>
                <w:sz w:val="20"/>
              </w:rPr>
              <w:t>
Мемлекеттік қазынашылық органы жүргiздi жауапты орындаушысымен өткізілді</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_____ жылғы "___" _______</w:t>
            </w:r>
          </w:p>
          <w:p>
            <w:pPr>
              <w:spacing w:after="20"/>
              <w:ind w:left="20"/>
              <w:jc w:val="both"/>
            </w:pPr>
            <w:r>
              <w:rPr>
                <w:rFonts w:ascii="Times New Roman"/>
                <w:b w:val="false"/>
                <w:i w:val="false"/>
                <w:color w:val="000000"/>
                <w:sz w:val="20"/>
              </w:rPr>
              <w:t>
Мөртабан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89-қосымша</w:t>
            </w:r>
          </w:p>
        </w:tc>
      </w:tr>
    </w:tbl>
    <w:bookmarkStart w:name="z3583" w:id="2013"/>
    <w:p>
      <w:pPr>
        <w:spacing w:after="0"/>
        <w:ind w:left="0"/>
        <w:jc w:val="left"/>
      </w:pPr>
      <w:r>
        <w:rPr>
          <w:rFonts w:ascii="Times New Roman"/>
          <w:b/>
          <w:i w:val="false"/>
          <w:color w:val="000000"/>
        </w:rPr>
        <w:t xml:space="preserve"> Төлеуге берілетін шот № ____________ жылғы "___" ____________</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сыныптамасының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bl>
    <w:bookmarkStart w:name="z3584" w:id="2014"/>
    <w:p>
      <w:pPr>
        <w:spacing w:after="0"/>
        <w:ind w:left="0"/>
        <w:jc w:val="both"/>
      </w:pPr>
      <w:r>
        <w:rPr>
          <w:rFonts w:ascii="Times New Roman"/>
          <w:b w:val="false"/>
          <w:i w:val="false"/>
          <w:color w:val="000000"/>
          <w:sz w:val="28"/>
        </w:rPr>
        <w:t>
      Басшының тегі, аты, әкесінің аты (ол болған жағдайда): ____________</w:t>
      </w:r>
    </w:p>
    <w:bookmarkEnd w:id="2014"/>
    <w:bookmarkStart w:name="z3585" w:id="2015"/>
    <w:p>
      <w:pPr>
        <w:spacing w:after="0"/>
        <w:ind w:left="0"/>
        <w:jc w:val="both"/>
      </w:pPr>
      <w:r>
        <w:rPr>
          <w:rFonts w:ascii="Times New Roman"/>
          <w:b w:val="false"/>
          <w:i w:val="false"/>
          <w:color w:val="000000"/>
          <w:sz w:val="28"/>
        </w:rPr>
        <w:t>
      Бас бухгалтердің тегі, аты, әкесінің аты (ол болған жағдайда): _______</w:t>
      </w:r>
    </w:p>
    <w:bookmarkEnd w:id="2015"/>
    <w:bookmarkStart w:name="z3586" w:id="2016"/>
    <w:p>
      <w:pPr>
        <w:spacing w:after="0"/>
        <w:ind w:left="0"/>
        <w:jc w:val="both"/>
      </w:pPr>
      <w:r>
        <w:rPr>
          <w:rFonts w:ascii="Times New Roman"/>
          <w:b w:val="false"/>
          <w:i w:val="false"/>
          <w:color w:val="000000"/>
          <w:sz w:val="28"/>
        </w:rPr>
        <w:t>
      Үлгі (1 – жай, 2 – қосымшамен зейнетақы (мiндеттi зейнетақы жарналары, міндетті кәсіптік зейнетақы жарналары және жұмыс берушілердің міндетті зейнетақы жарналары) жарналары, 3 – жалақы мен дивидендтерді аудару,</w:t>
      </w:r>
    </w:p>
    <w:bookmarkEnd w:id="2016"/>
    <w:bookmarkStart w:name="z3587" w:id="2017"/>
    <w:p>
      <w:pPr>
        <w:spacing w:after="0"/>
        <w:ind w:left="0"/>
        <w:jc w:val="both"/>
      </w:pPr>
      <w:r>
        <w:rPr>
          <w:rFonts w:ascii="Times New Roman"/>
          <w:b w:val="false"/>
          <w:i w:val="false"/>
          <w:color w:val="000000"/>
          <w:sz w:val="28"/>
        </w:rPr>
        <w:t>
      4 – қосымшамен әлеуметтік аударымдар, 5 – қосымшамен міндетті әлеуметтік медициналық сақтандыруға аударымдар және (немесе) жарналар,</w:t>
      </w:r>
    </w:p>
    <w:bookmarkEnd w:id="2017"/>
    <w:bookmarkStart w:name="z3588" w:id="2018"/>
    <w:p>
      <w:pPr>
        <w:spacing w:after="0"/>
        <w:ind w:left="0"/>
        <w:jc w:val="both"/>
      </w:pPr>
      <w:r>
        <w:rPr>
          <w:rFonts w:ascii="Times New Roman"/>
          <w:b w:val="false"/>
          <w:i w:val="false"/>
          <w:color w:val="000000"/>
          <w:sz w:val="28"/>
        </w:rPr>
        <w:t>
      7 – қосымшамен жинақтаушы сақтандыру шарттары бойынша төлемдер);</w:t>
      </w:r>
    </w:p>
    <w:bookmarkEnd w:id="2018"/>
    <w:bookmarkStart w:name="z3589" w:id="2019"/>
    <w:p>
      <w:pPr>
        <w:spacing w:after="0"/>
        <w:ind w:left="0"/>
        <w:jc w:val="both"/>
      </w:pPr>
      <w:r>
        <w:rPr>
          <w:rFonts w:ascii="Times New Roman"/>
          <w:b w:val="false"/>
          <w:i w:val="false"/>
          <w:color w:val="000000"/>
          <w:sz w:val="28"/>
        </w:rPr>
        <w:t>
      № _ электрондық шот-фактура негізінде № _ хабарламамен келісу.</w:t>
      </w:r>
    </w:p>
    <w:bookmarkEnd w:id="2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90-қосымша</w:t>
            </w:r>
          </w:p>
        </w:tc>
      </w:tr>
    </w:tbl>
    <w:bookmarkStart w:name="z3592" w:id="2020"/>
    <w:p>
      <w:pPr>
        <w:spacing w:after="0"/>
        <w:ind w:left="0"/>
        <w:jc w:val="left"/>
      </w:pPr>
      <w:r>
        <w:rPr>
          <w:rFonts w:ascii="Times New Roman"/>
          <w:b/>
          <w:i w:val="false"/>
          <w:color w:val="000000"/>
        </w:rPr>
        <w:t xml:space="preserve"> Төлеуге берілетін шоттардың тізілімі</w:t>
      </w:r>
    </w:p>
    <w:bookmarkEnd w:id="2020"/>
    <w:bookmarkStart w:name="z3593" w:id="2021"/>
    <w:p>
      <w:pPr>
        <w:spacing w:after="0"/>
        <w:ind w:left="0"/>
        <w:jc w:val="both"/>
      </w:pPr>
      <w:r>
        <w:rPr>
          <w:rFonts w:ascii="Times New Roman"/>
          <w:b w:val="false"/>
          <w:i w:val="false"/>
          <w:color w:val="000000"/>
          <w:sz w:val="28"/>
        </w:rPr>
        <w:t>
      Ұсынылу күні____________________________________</w:t>
      </w:r>
    </w:p>
    <w:bookmarkEnd w:id="2021"/>
    <w:bookmarkStart w:name="z3594" w:id="2022"/>
    <w:p>
      <w:pPr>
        <w:spacing w:after="0"/>
        <w:ind w:left="0"/>
        <w:jc w:val="both"/>
      </w:pPr>
      <w:r>
        <w:rPr>
          <w:rFonts w:ascii="Times New Roman"/>
          <w:b w:val="false"/>
          <w:i w:val="false"/>
          <w:color w:val="000000"/>
          <w:sz w:val="28"/>
        </w:rPr>
        <w:t>
      Мемлекеттік мекеменің коды _____________________</w:t>
      </w:r>
    </w:p>
    <w:bookmarkEnd w:id="2022"/>
    <w:bookmarkStart w:name="z3595" w:id="2023"/>
    <w:p>
      <w:pPr>
        <w:spacing w:after="0"/>
        <w:ind w:left="0"/>
        <w:jc w:val="both"/>
      </w:pPr>
      <w:r>
        <w:rPr>
          <w:rFonts w:ascii="Times New Roman"/>
          <w:b w:val="false"/>
          <w:i w:val="false"/>
          <w:color w:val="000000"/>
          <w:sz w:val="28"/>
        </w:rPr>
        <w:t>
      Мемлекеттік мекеменің атауы:____________________</w:t>
      </w:r>
    </w:p>
    <w:bookmarkEnd w:id="2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6" w:id="2024"/>
    <w:p>
      <w:pPr>
        <w:spacing w:after="0"/>
        <w:ind w:left="0"/>
        <w:jc w:val="both"/>
      </w:pPr>
      <w:r>
        <w:rPr>
          <w:rFonts w:ascii="Times New Roman"/>
          <w:b w:val="false"/>
          <w:i w:val="false"/>
          <w:color w:val="000000"/>
          <w:sz w:val="28"/>
        </w:rPr>
        <w:t>
      Мемлекеттік мекеменің басшысы ______________ ________________  (аты-жөні) (қолы) (ол болған жағдайда)</w:t>
      </w:r>
    </w:p>
    <w:bookmarkEnd w:id="2024"/>
    <w:bookmarkStart w:name="z3597" w:id="2025"/>
    <w:p>
      <w:pPr>
        <w:spacing w:after="0"/>
        <w:ind w:left="0"/>
        <w:jc w:val="both"/>
      </w:pPr>
      <w:r>
        <w:rPr>
          <w:rFonts w:ascii="Times New Roman"/>
          <w:b w:val="false"/>
          <w:i w:val="false"/>
          <w:color w:val="000000"/>
          <w:sz w:val="28"/>
        </w:rPr>
        <w:t>
      Мемлекеттік мекеменің бас бухгалтері ____________ ______________  (аты-жөні) (қолы) (ол болған жағдайда)</w:t>
      </w:r>
    </w:p>
    <w:bookmarkEnd w:id="2025"/>
    <w:bookmarkStart w:name="z3598" w:id="2026"/>
    <w:p>
      <w:pPr>
        <w:spacing w:after="0"/>
        <w:ind w:left="0"/>
        <w:jc w:val="both"/>
      </w:pPr>
      <w:r>
        <w:rPr>
          <w:rFonts w:ascii="Times New Roman"/>
          <w:b w:val="false"/>
          <w:i w:val="false"/>
          <w:color w:val="000000"/>
          <w:sz w:val="28"/>
        </w:rPr>
        <w:t>
      Мөр орны</w:t>
      </w:r>
    </w:p>
    <w:bookmarkEnd w:id="2026"/>
    <w:bookmarkStart w:name="z3599" w:id="2027"/>
    <w:p>
      <w:pPr>
        <w:spacing w:after="0"/>
        <w:ind w:left="0"/>
        <w:jc w:val="both"/>
      </w:pPr>
      <w:r>
        <w:rPr>
          <w:rFonts w:ascii="Times New Roman"/>
          <w:b w:val="false"/>
          <w:i w:val="false"/>
          <w:color w:val="000000"/>
          <w:sz w:val="28"/>
        </w:rPr>
        <w:t>
      * Осы ашық жолды мемлекеттік қазынашылық органдарының жауапты атқарушысы толтырады.</w:t>
      </w:r>
    </w:p>
    <w:bookmarkEnd w:id="2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5-15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3605" w:id="2028"/>
    <w:p>
      <w:pPr>
        <w:spacing w:after="0"/>
        <w:ind w:left="0"/>
        <w:jc w:val="left"/>
      </w:pPr>
      <w:r>
        <w:rPr>
          <w:rFonts w:ascii="Times New Roman"/>
          <w:b/>
          <w:i w:val="false"/>
          <w:color w:val="000000"/>
        </w:rPr>
        <w:t xml:space="preserve"> Мемлекеттік мекеменің / квазимемлекеттік сектор субъектісінің, қаржылық қолдау операторының, мемлекет кепілдік берген қарызды тартқан қарыз алушының төлемдері бойынша жүргізілген күнделікті үзінді көшірме</w:t>
      </w:r>
    </w:p>
    <w:bookmarkEnd w:id="2028"/>
    <w:bookmarkStart w:name="z3606" w:id="2029"/>
    <w:p>
      <w:pPr>
        <w:spacing w:after="0"/>
        <w:ind w:left="0"/>
        <w:jc w:val="both"/>
      </w:pPr>
      <w:r>
        <w:rPr>
          <w:rFonts w:ascii="Times New Roman"/>
          <w:b w:val="false"/>
          <w:i w:val="false"/>
          <w:color w:val="000000"/>
          <w:sz w:val="28"/>
        </w:rPr>
        <w:t>
      Аймақ: ____________________________________</w:t>
      </w:r>
    </w:p>
    <w:bookmarkEnd w:id="2029"/>
    <w:bookmarkStart w:name="z3607" w:id="2030"/>
    <w:p>
      <w:pPr>
        <w:spacing w:after="0"/>
        <w:ind w:left="0"/>
        <w:jc w:val="both"/>
      </w:pPr>
      <w:r>
        <w:rPr>
          <w:rFonts w:ascii="Times New Roman"/>
          <w:b w:val="false"/>
          <w:i w:val="false"/>
          <w:color w:val="000000"/>
          <w:sz w:val="28"/>
        </w:rPr>
        <w:t>
      Бюджет түрі: ________________________________</w:t>
      </w:r>
    </w:p>
    <w:bookmarkEnd w:id="2030"/>
    <w:bookmarkStart w:name="z3608" w:id="2031"/>
    <w:p>
      <w:pPr>
        <w:spacing w:after="0"/>
        <w:ind w:left="0"/>
        <w:jc w:val="both"/>
      </w:pPr>
      <w:r>
        <w:rPr>
          <w:rFonts w:ascii="Times New Roman"/>
          <w:b w:val="false"/>
          <w:i w:val="false"/>
          <w:color w:val="000000"/>
          <w:sz w:val="28"/>
        </w:rPr>
        <w:t>
      Қаржыландыру көзі: _______________________</w:t>
      </w:r>
    </w:p>
    <w:bookmarkEnd w:id="2031"/>
    <w:bookmarkStart w:name="z3609" w:id="2032"/>
    <w:p>
      <w:pPr>
        <w:spacing w:after="0"/>
        <w:ind w:left="0"/>
        <w:jc w:val="both"/>
      </w:pPr>
      <w:r>
        <w:rPr>
          <w:rFonts w:ascii="Times New Roman"/>
          <w:b w:val="false"/>
          <w:i w:val="false"/>
          <w:color w:val="000000"/>
          <w:sz w:val="28"/>
        </w:rPr>
        <w:t>
      Мемлекеттік мекеменің/ квазимемлекеттік сектор субъектілері/қаржылық қолдау операторының/мемлекет кепілдік берген қарызды тартқан қарыз алушының коды:_________________________</w:t>
      </w:r>
    </w:p>
    <w:bookmarkEnd w:id="2032"/>
    <w:bookmarkStart w:name="z3610" w:id="2033"/>
    <w:p>
      <w:pPr>
        <w:spacing w:after="0"/>
        <w:ind w:left="0"/>
        <w:jc w:val="both"/>
      </w:pPr>
      <w:r>
        <w:rPr>
          <w:rFonts w:ascii="Times New Roman"/>
          <w:b w:val="false"/>
          <w:i w:val="false"/>
          <w:color w:val="000000"/>
          <w:sz w:val="28"/>
        </w:rPr>
        <w:t>
      Мемлекеттік мекеменің/ квазимемлекеттік сектор субъектілері/қаржылық қолдау операторының/мемлекет кепілдік берген қарызды тартқан қарыз алушының атауы: ______________________________</w:t>
      </w:r>
    </w:p>
    <w:bookmarkEnd w:id="2033"/>
    <w:bookmarkStart w:name="z3611" w:id="2034"/>
    <w:p>
      <w:pPr>
        <w:spacing w:after="0"/>
        <w:ind w:left="0"/>
        <w:jc w:val="both"/>
      </w:pPr>
      <w:r>
        <w:rPr>
          <w:rFonts w:ascii="Times New Roman"/>
          <w:b w:val="false"/>
          <w:i w:val="false"/>
          <w:color w:val="000000"/>
          <w:sz w:val="28"/>
        </w:rPr>
        <w:t>
      Ерекшелік: ___________________________________</w:t>
      </w:r>
    </w:p>
    <w:bookmarkEnd w:id="2034"/>
    <w:bookmarkStart w:name="z3612" w:id="2035"/>
    <w:p>
      <w:pPr>
        <w:spacing w:after="0"/>
        <w:ind w:left="0"/>
        <w:jc w:val="both"/>
      </w:pPr>
      <w:r>
        <w:rPr>
          <w:rFonts w:ascii="Times New Roman"/>
          <w:b w:val="false"/>
          <w:i w:val="false"/>
          <w:color w:val="000000"/>
          <w:sz w:val="28"/>
        </w:rPr>
        <w:t>
      Кезең: _____________________________________</w:t>
      </w:r>
    </w:p>
    <w:bookmarkEnd w:id="2035"/>
    <w:bookmarkStart w:name="z3613" w:id="2036"/>
    <w:p>
      <w:pPr>
        <w:spacing w:after="0"/>
        <w:ind w:left="0"/>
        <w:jc w:val="both"/>
      </w:pPr>
      <w:r>
        <w:rPr>
          <w:rFonts w:ascii="Times New Roman"/>
          <w:b w:val="false"/>
          <w:i w:val="false"/>
          <w:color w:val="000000"/>
          <w:sz w:val="28"/>
        </w:rPr>
        <w:t>
      Өлшем бірлігі: _______________________________</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шотының/төлем тапсырмасының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Мекеме/бағдарлама 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егжей-тегжейі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037"/>
          <w:p>
            <w:pPr>
              <w:spacing w:after="20"/>
              <w:ind w:left="20"/>
              <w:jc w:val="both"/>
            </w:pPr>
            <w:r>
              <w:rPr>
                <w:rFonts w:ascii="Times New Roman"/>
                <w:b w:val="false"/>
                <w:i w:val="false"/>
                <w:color w:val="000000"/>
                <w:sz w:val="20"/>
              </w:rPr>
              <w:t>
Жеке сәйкестендіру нөмірі</w:t>
            </w:r>
          </w:p>
          <w:bookmarkEnd w:id="2037"/>
          <w:p>
            <w:pPr>
              <w:spacing w:after="20"/>
              <w:ind w:left="20"/>
              <w:jc w:val="both"/>
            </w:pPr>
            <w:r>
              <w:rPr>
                <w:rFonts w:ascii="Times New Roman"/>
                <w:b w:val="false"/>
                <w:i w:val="false"/>
                <w:color w:val="000000"/>
                <w:sz w:val="20"/>
              </w:rPr>
              <w:t>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Банктік сәйкестендіру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Жеке сәйкестендіру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5" w:id="2038"/>
    <w:p>
      <w:pPr>
        <w:spacing w:after="0"/>
        <w:ind w:left="0"/>
        <w:jc w:val="both"/>
      </w:pPr>
      <w:r>
        <w:rPr>
          <w:rFonts w:ascii="Times New Roman"/>
          <w:b w:val="false"/>
          <w:i w:val="false"/>
          <w:color w:val="000000"/>
          <w:sz w:val="28"/>
        </w:rPr>
        <w:t>
      Жауапты орындаушы __________________  (қолы)</w:t>
      </w:r>
    </w:p>
    <w:bookmarkEnd w:id="2038"/>
    <w:bookmarkStart w:name="z3616" w:id="2039"/>
    <w:p>
      <w:pPr>
        <w:spacing w:after="0"/>
        <w:ind w:left="0"/>
        <w:jc w:val="both"/>
      </w:pPr>
      <w:r>
        <w:rPr>
          <w:rFonts w:ascii="Times New Roman"/>
          <w:b w:val="false"/>
          <w:i w:val="false"/>
          <w:color w:val="000000"/>
          <w:sz w:val="28"/>
        </w:rPr>
        <w:t xml:space="preserve">
      Мөртабан орны </w:t>
      </w:r>
    </w:p>
    <w:bookmarkEnd w:id="2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5-15А-нысаны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3622" w:id="2040"/>
    <w:p>
      <w:pPr>
        <w:spacing w:after="0"/>
        <w:ind w:left="0"/>
        <w:jc w:val="left"/>
      </w:pPr>
      <w:r>
        <w:rPr>
          <w:rFonts w:ascii="Times New Roman"/>
          <w:b/>
          <w:i w:val="false"/>
          <w:color w:val="000000"/>
        </w:rPr>
        <w:t xml:space="preserve"> Aқша алушылардың тиiстi шоттарына жүргiзiлген төлемдер бойынша үзiндi</w:t>
      </w:r>
    </w:p>
    <w:bookmarkEnd w:id="2040"/>
    <w:bookmarkStart w:name="z3623" w:id="2041"/>
    <w:p>
      <w:pPr>
        <w:spacing w:after="0"/>
        <w:ind w:left="0"/>
        <w:jc w:val="both"/>
      </w:pPr>
      <w:r>
        <w:rPr>
          <w:rFonts w:ascii="Times New Roman"/>
          <w:b w:val="false"/>
          <w:i w:val="false"/>
          <w:color w:val="000000"/>
          <w:sz w:val="28"/>
        </w:rPr>
        <w:t>
      Өңiр: __________________________________________</w:t>
      </w:r>
    </w:p>
    <w:bookmarkEnd w:id="2041"/>
    <w:bookmarkStart w:name="z3624" w:id="2042"/>
    <w:p>
      <w:pPr>
        <w:spacing w:after="0"/>
        <w:ind w:left="0"/>
        <w:jc w:val="both"/>
      </w:pPr>
      <w:r>
        <w:rPr>
          <w:rFonts w:ascii="Times New Roman"/>
          <w:b w:val="false"/>
          <w:i w:val="false"/>
          <w:color w:val="000000"/>
          <w:sz w:val="28"/>
        </w:rPr>
        <w:t>
      Бюджет түрi: ____________________________________</w:t>
      </w:r>
    </w:p>
    <w:bookmarkEnd w:id="2042"/>
    <w:bookmarkStart w:name="z3625" w:id="2043"/>
    <w:p>
      <w:pPr>
        <w:spacing w:after="0"/>
        <w:ind w:left="0"/>
        <w:jc w:val="both"/>
      </w:pPr>
      <w:r>
        <w:rPr>
          <w:rFonts w:ascii="Times New Roman"/>
          <w:b w:val="false"/>
          <w:i w:val="false"/>
          <w:color w:val="000000"/>
          <w:sz w:val="28"/>
        </w:rPr>
        <w:t>
      Қаржыландыру көзi: ______________________________</w:t>
      </w:r>
    </w:p>
    <w:bookmarkEnd w:id="2043"/>
    <w:bookmarkStart w:name="z3626" w:id="2044"/>
    <w:p>
      <w:pPr>
        <w:spacing w:after="0"/>
        <w:ind w:left="0"/>
        <w:jc w:val="both"/>
      </w:pPr>
      <w:r>
        <w:rPr>
          <w:rFonts w:ascii="Times New Roman"/>
          <w:b w:val="false"/>
          <w:i w:val="false"/>
          <w:color w:val="000000"/>
          <w:sz w:val="28"/>
        </w:rPr>
        <w:t>
      Мемлекеттік мекеме/ квазимемлекеттік сектор субъектілері: ___________</w:t>
      </w:r>
    </w:p>
    <w:bookmarkEnd w:id="2044"/>
    <w:bookmarkStart w:name="z3627" w:id="2045"/>
    <w:p>
      <w:pPr>
        <w:spacing w:after="0"/>
        <w:ind w:left="0"/>
        <w:jc w:val="both"/>
      </w:pPr>
      <w:r>
        <w:rPr>
          <w:rFonts w:ascii="Times New Roman"/>
          <w:b w:val="false"/>
          <w:i w:val="false"/>
          <w:color w:val="000000"/>
          <w:sz w:val="28"/>
        </w:rPr>
        <w:t>
      Төлем түрi: ______________________________________</w:t>
      </w:r>
    </w:p>
    <w:bookmarkEnd w:id="2045"/>
    <w:bookmarkStart w:name="z3628" w:id="2046"/>
    <w:p>
      <w:pPr>
        <w:spacing w:after="0"/>
        <w:ind w:left="0"/>
        <w:jc w:val="both"/>
      </w:pPr>
      <w:r>
        <w:rPr>
          <w:rFonts w:ascii="Times New Roman"/>
          <w:b w:val="false"/>
          <w:i w:val="false"/>
          <w:color w:val="000000"/>
          <w:sz w:val="28"/>
        </w:rPr>
        <w:t>
      Кезең: __________________________________________</w:t>
      </w:r>
    </w:p>
    <w:bookmarkEnd w:id="2046"/>
    <w:bookmarkStart w:name="z3629" w:id="2047"/>
    <w:p>
      <w:pPr>
        <w:spacing w:after="0"/>
        <w:ind w:left="0"/>
        <w:jc w:val="both"/>
      </w:pPr>
      <w:r>
        <w:rPr>
          <w:rFonts w:ascii="Times New Roman"/>
          <w:b w:val="false"/>
          <w:i w:val="false"/>
          <w:color w:val="000000"/>
          <w:sz w:val="28"/>
        </w:rPr>
        <w:t>
      Өлшем бiрлiгi: ___________________________________</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048"/>
          <w:p>
            <w:pPr>
              <w:spacing w:after="20"/>
              <w:ind w:left="20"/>
              <w:jc w:val="both"/>
            </w:pPr>
            <w:r>
              <w:rPr>
                <w:rFonts w:ascii="Times New Roman"/>
                <w:b w:val="false"/>
                <w:i w:val="false"/>
                <w:color w:val="000000"/>
                <w:sz w:val="20"/>
              </w:rPr>
              <w:t>
Әкесiнiң аты</w:t>
            </w:r>
          </w:p>
          <w:bookmarkEnd w:id="2048"/>
          <w:p>
            <w:pPr>
              <w:spacing w:after="20"/>
              <w:ind w:left="20"/>
              <w:jc w:val="both"/>
            </w:pPr>
            <w:r>
              <w:rPr>
                <w:rFonts w:ascii="Times New Roman"/>
                <w:b w:val="false"/>
                <w:i w:val="false"/>
                <w:color w:val="000000"/>
                <w:sz w:val="20"/>
              </w:rPr>
              <w:t>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 картасының /ағымдағы шоттың нөмір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1" w:id="2049"/>
    <w:p>
      <w:pPr>
        <w:spacing w:after="0"/>
        <w:ind w:left="0"/>
        <w:jc w:val="both"/>
      </w:pPr>
      <w:r>
        <w:rPr>
          <w:rFonts w:ascii="Times New Roman"/>
          <w:b w:val="false"/>
          <w:i w:val="false"/>
          <w:color w:val="000000"/>
          <w:sz w:val="28"/>
        </w:rPr>
        <w:t>
      Жауапты орындаушы ______________________________________  (қолы)</w:t>
      </w:r>
    </w:p>
    <w:bookmarkEnd w:id="2049"/>
    <w:bookmarkStart w:name="z3632" w:id="2050"/>
    <w:p>
      <w:pPr>
        <w:spacing w:after="0"/>
        <w:ind w:left="0"/>
        <w:jc w:val="both"/>
      </w:pPr>
      <w:r>
        <w:rPr>
          <w:rFonts w:ascii="Times New Roman"/>
          <w:b w:val="false"/>
          <w:i w:val="false"/>
          <w:color w:val="000000"/>
          <w:sz w:val="28"/>
        </w:rPr>
        <w:t>
      Мөртабан орны</w:t>
      </w:r>
    </w:p>
    <w:bookmarkEnd w:id="20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5-56-нысаны</w:t>
            </w:r>
          </w:p>
        </w:tc>
      </w:tr>
    </w:tbl>
    <w:bookmarkStart w:name="z3636" w:id="2051"/>
    <w:p>
      <w:pPr>
        <w:spacing w:after="0"/>
        <w:ind w:left="0"/>
        <w:jc w:val="left"/>
      </w:pPr>
      <w:r>
        <w:rPr>
          <w:rFonts w:ascii="Times New Roman"/>
          <w:b/>
          <w:i w:val="false"/>
          <w:color w:val="000000"/>
        </w:rPr>
        <w:t xml:space="preserve"> Жалақы және басқа да ақша төлемдері бойынша төлемдерді қайтару жөніндегі есеп</w:t>
      </w:r>
    </w:p>
    <w:bookmarkEnd w:id="2051"/>
    <w:bookmarkStart w:name="z3637" w:id="2052"/>
    <w:p>
      <w:pPr>
        <w:spacing w:after="0"/>
        <w:ind w:left="0"/>
        <w:jc w:val="both"/>
      </w:pPr>
      <w:r>
        <w:rPr>
          <w:rFonts w:ascii="Times New Roman"/>
          <w:b w:val="false"/>
          <w:i w:val="false"/>
          <w:color w:val="000000"/>
          <w:sz w:val="28"/>
        </w:rPr>
        <w:t>
      Есеп қалыптастырылды: хх.хх.хххх</w:t>
      </w:r>
    </w:p>
    <w:bookmarkEnd w:id="2052"/>
    <w:bookmarkStart w:name="z3638" w:id="2053"/>
    <w:p>
      <w:pPr>
        <w:spacing w:after="0"/>
        <w:ind w:left="0"/>
        <w:jc w:val="both"/>
      </w:pPr>
      <w:r>
        <w:rPr>
          <w:rFonts w:ascii="Times New Roman"/>
          <w:b w:val="false"/>
          <w:i w:val="false"/>
          <w:color w:val="000000"/>
          <w:sz w:val="28"/>
        </w:rPr>
        <w:t>
      Мемлекеттік мекеменің/квазимемлекеттік сектор субъектісінің коды _______________________________________________________________</w:t>
      </w:r>
    </w:p>
    <w:bookmarkEnd w:id="2053"/>
    <w:bookmarkStart w:name="z3639" w:id="2054"/>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 атауы _______________________________________________________________</w:t>
      </w:r>
    </w:p>
    <w:bookmarkEnd w:id="2054"/>
    <w:bookmarkStart w:name="z3640" w:id="2055"/>
    <w:p>
      <w:pPr>
        <w:spacing w:after="0"/>
        <w:ind w:left="0"/>
        <w:jc w:val="both"/>
      </w:pPr>
      <w:r>
        <w:rPr>
          <w:rFonts w:ascii="Times New Roman"/>
          <w:b w:val="false"/>
          <w:i w:val="false"/>
          <w:color w:val="000000"/>
          <w:sz w:val="28"/>
        </w:rPr>
        <w:t>
      Қайтару күні _______________________</w:t>
      </w:r>
    </w:p>
    <w:bookmarkEnd w:id="2055"/>
    <w:bookmarkStart w:name="z3641" w:id="2056"/>
    <w:p>
      <w:pPr>
        <w:spacing w:after="0"/>
        <w:ind w:left="0"/>
        <w:jc w:val="both"/>
      </w:pPr>
      <w:r>
        <w:rPr>
          <w:rFonts w:ascii="Times New Roman"/>
          <w:b w:val="false"/>
          <w:i w:val="false"/>
          <w:color w:val="000000"/>
          <w:sz w:val="28"/>
        </w:rPr>
        <w:t>
      х-тан х парақ</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немесе жеке шоттың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2" w:id="2057"/>
    <w:p>
      <w:pPr>
        <w:spacing w:after="0"/>
        <w:ind w:left="0"/>
        <w:jc w:val="both"/>
      </w:pPr>
      <w:r>
        <w:rPr>
          <w:rFonts w:ascii="Times New Roman"/>
          <w:b w:val="false"/>
          <w:i w:val="false"/>
          <w:color w:val="000000"/>
          <w:sz w:val="28"/>
        </w:rPr>
        <w:t>
      Жиыны</w:t>
      </w:r>
    </w:p>
    <w:bookmarkEnd w:id="2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5-57-нысаны</w:t>
            </w:r>
          </w:p>
        </w:tc>
      </w:tr>
    </w:tbl>
    <w:bookmarkStart w:name="z3646" w:id="2058"/>
    <w:p>
      <w:pPr>
        <w:spacing w:after="0"/>
        <w:ind w:left="0"/>
        <w:jc w:val="left"/>
      </w:pPr>
      <w:r>
        <w:rPr>
          <w:rFonts w:ascii="Times New Roman"/>
          <w:b/>
          <w:i w:val="false"/>
          <w:color w:val="000000"/>
        </w:rPr>
        <w:t xml:space="preserve"> Зейнетақы және әлеуметтік төлемдерді, міндетті элеуметтік медициналық сақтандыру аударымдарын және (немесе) жарналарын қайтару жөніндегі есеп</w:t>
      </w:r>
    </w:p>
    <w:bookmarkEnd w:id="2058"/>
    <w:bookmarkStart w:name="z3647" w:id="2059"/>
    <w:p>
      <w:pPr>
        <w:spacing w:after="0"/>
        <w:ind w:left="0"/>
        <w:jc w:val="both"/>
      </w:pPr>
      <w:r>
        <w:rPr>
          <w:rFonts w:ascii="Times New Roman"/>
          <w:b w:val="false"/>
          <w:i w:val="false"/>
          <w:color w:val="000000"/>
          <w:sz w:val="28"/>
        </w:rPr>
        <w:t>
      Есеп қалыптастырылды: хх.хх.хххх.</w:t>
      </w:r>
    </w:p>
    <w:bookmarkEnd w:id="2059"/>
    <w:bookmarkStart w:name="z3648" w:id="2060"/>
    <w:p>
      <w:pPr>
        <w:spacing w:after="0"/>
        <w:ind w:left="0"/>
        <w:jc w:val="both"/>
      </w:pPr>
      <w:r>
        <w:rPr>
          <w:rFonts w:ascii="Times New Roman"/>
          <w:b w:val="false"/>
          <w:i w:val="false"/>
          <w:color w:val="000000"/>
          <w:sz w:val="28"/>
        </w:rPr>
        <w:t>
      Парақ х–тан х</w:t>
      </w:r>
    </w:p>
    <w:bookmarkEnd w:id="2060"/>
    <w:bookmarkStart w:name="z3649" w:id="2061"/>
    <w:p>
      <w:pPr>
        <w:spacing w:after="0"/>
        <w:ind w:left="0"/>
        <w:jc w:val="both"/>
      </w:pPr>
      <w:r>
        <w:rPr>
          <w:rFonts w:ascii="Times New Roman"/>
          <w:b w:val="false"/>
          <w:i w:val="false"/>
          <w:color w:val="000000"/>
          <w:sz w:val="28"/>
        </w:rPr>
        <w:t>
      Мемлекеттік мекеменің/квазимемлекеттік сектор субъектісінің коды _______________________________________________________________</w:t>
      </w:r>
    </w:p>
    <w:bookmarkEnd w:id="2061"/>
    <w:bookmarkStart w:name="z3650" w:id="2062"/>
    <w:p>
      <w:pPr>
        <w:spacing w:after="0"/>
        <w:ind w:left="0"/>
        <w:jc w:val="both"/>
      </w:pPr>
      <w:r>
        <w:rPr>
          <w:rFonts w:ascii="Times New Roman"/>
          <w:b w:val="false"/>
          <w:i w:val="false"/>
          <w:color w:val="000000"/>
          <w:sz w:val="28"/>
        </w:rPr>
        <w:t>
      Мемлекеттік мекеменің атауы / квазимемлекеттік сектор субъектісінің атауы _______________________________________________________________</w:t>
      </w:r>
    </w:p>
    <w:bookmarkEnd w:id="2062"/>
    <w:bookmarkStart w:name="z3651" w:id="2063"/>
    <w:p>
      <w:pPr>
        <w:spacing w:after="0"/>
        <w:ind w:left="0"/>
        <w:jc w:val="both"/>
      </w:pPr>
      <w:r>
        <w:rPr>
          <w:rFonts w:ascii="Times New Roman"/>
          <w:b w:val="false"/>
          <w:i w:val="false"/>
          <w:color w:val="000000"/>
          <w:sz w:val="28"/>
        </w:rPr>
        <w:t>
      Қайтару күні _______________________</w:t>
      </w:r>
    </w:p>
    <w:bookmarkEnd w:id="20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bookmarkStart w:name="z3652" w:id="2064"/>
    <w:p>
      <w:pPr>
        <w:spacing w:after="0"/>
        <w:ind w:left="0"/>
        <w:jc w:val="both"/>
      </w:pPr>
      <w:r>
        <w:rPr>
          <w:rFonts w:ascii="Times New Roman"/>
          <w:b w:val="false"/>
          <w:i w:val="false"/>
          <w:color w:val="000000"/>
          <w:sz w:val="28"/>
        </w:rPr>
        <w:t>
      Жиыны</w:t>
      </w:r>
    </w:p>
    <w:bookmarkEnd w:id="2064"/>
    <w:bookmarkStart w:name="z3653" w:id="2065"/>
    <w:p>
      <w:pPr>
        <w:spacing w:after="0"/>
        <w:ind w:left="0"/>
        <w:jc w:val="both"/>
      </w:pPr>
      <w:r>
        <w:rPr>
          <w:rFonts w:ascii="Times New Roman"/>
          <w:b w:val="false"/>
          <w:i w:val="false"/>
          <w:color w:val="000000"/>
          <w:sz w:val="28"/>
        </w:rPr>
        <w:t>
      Жауапты орындаушы _______________________________  (қолы)</w:t>
      </w:r>
    </w:p>
    <w:bookmarkEnd w:id="2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95-қосымша</w:t>
            </w:r>
          </w:p>
        </w:tc>
      </w:tr>
    </w:tbl>
    <w:bookmarkStart w:name="z3656" w:id="2066"/>
    <w:p>
      <w:pPr>
        <w:spacing w:after="0"/>
        <w:ind w:left="0"/>
        <w:jc w:val="left"/>
      </w:pPr>
      <w:r>
        <w:rPr>
          <w:rFonts w:ascii="Times New Roman"/>
          <w:b/>
          <w:i w:val="false"/>
          <w:color w:val="000000"/>
        </w:rPr>
        <w:t xml:space="preserve"> Бірлесіп қаржыландыру қаражатын алуға өтінім</w:t>
      </w:r>
    </w:p>
    <w:bookmarkEnd w:id="2066"/>
    <w:p>
      <w:pPr>
        <w:spacing w:after="0"/>
        <w:ind w:left="0"/>
        <w:jc w:val="both"/>
      </w:pPr>
      <w:r>
        <w:rPr>
          <w:rFonts w:ascii="Times New Roman"/>
          <w:b w:val="false"/>
          <w:i w:val="false"/>
          <w:color w:val="ff0000"/>
          <w:sz w:val="28"/>
        </w:rPr>
        <w:t xml:space="preserve">
      Ескерту. 95-қосымша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 Шот нөмірі _______________________________________</w:t>
      </w:r>
    </w:p>
    <w:p>
      <w:pPr>
        <w:spacing w:after="0"/>
        <w:ind w:left="0"/>
        <w:jc w:val="both"/>
      </w:pPr>
      <w:r>
        <w:rPr>
          <w:rFonts w:ascii="Times New Roman"/>
          <w:b w:val="false"/>
          <w:i w:val="false"/>
          <w:color w:val="000000"/>
          <w:sz w:val="28"/>
        </w:rPr>
        <w:t>
      Астана қаласының қазынашылық департаменті</w:t>
      </w:r>
    </w:p>
    <w:p>
      <w:pPr>
        <w:spacing w:after="0"/>
        <w:ind w:left="0"/>
        <w:jc w:val="both"/>
      </w:pPr>
      <w:r>
        <w:rPr>
          <w:rFonts w:ascii="Times New Roman"/>
          <w:b w:val="false"/>
          <w:i w:val="false"/>
          <w:color w:val="000000"/>
          <w:sz w:val="28"/>
        </w:rPr>
        <w:t>
      2. Өтінім нөмірі _________________________</w:t>
      </w:r>
    </w:p>
    <w:p>
      <w:pPr>
        <w:spacing w:after="0"/>
        <w:ind w:left="0"/>
        <w:jc w:val="both"/>
      </w:pPr>
      <w:r>
        <w:rPr>
          <w:rFonts w:ascii="Times New Roman"/>
          <w:b w:val="false"/>
          <w:i w:val="false"/>
          <w:color w:val="000000"/>
          <w:sz w:val="28"/>
        </w:rPr>
        <w:t>
      3. _________________________________ төлеуіңізді сұраймыз</w:t>
      </w:r>
    </w:p>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Бірлесіп қаржыландыру қаражатын алу туралы өтініммен жүгінеміз және өзіміздің мыналармен келісетінімізді растаймыз:</w:t>
      </w:r>
    </w:p>
    <w:p>
      <w:pPr>
        <w:spacing w:after="0"/>
        <w:ind w:left="0"/>
        <w:jc w:val="both"/>
      </w:pPr>
      <w:r>
        <w:rPr>
          <w:rFonts w:ascii="Times New Roman"/>
          <w:b w:val="false"/>
          <w:i w:val="false"/>
          <w:color w:val="000000"/>
          <w:sz w:val="28"/>
        </w:rPr>
        <w:t xml:space="preserve">
      А. Осы өтінімде қамтылатын тауарлар мен қызметтер қарыз туралы шартқа (байланысты грантқа) сәйкес сатып алынды немесе сатып алынып жатыр. </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байланысты ғана жүргізілді немесе қазірге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жеткізуге тапсырыстың нөмірі мен күні (немесе келісімшарттық құжатқа басқа сілтемелері)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 (қосымша келісімді) тіркеу туралы хабарламаның нөмірі және күні (мемлекеттік қазынашылық органдарында тіркелген азаматтық құқықтық мәмілелерге қатысты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w:t>
            </w:r>
          </w:p>
          <w:p>
            <w:pPr>
              <w:spacing w:after="20"/>
              <w:ind w:left="20"/>
              <w:jc w:val="both"/>
            </w:pPr>
            <w:r>
              <w:rPr>
                <w:rFonts w:ascii="Times New Roman"/>
                <w:b w:val="false"/>
                <w:i w:val="false"/>
                <w:color w:val="000000"/>
                <w:sz w:val="20"/>
              </w:rPr>
              <w:t>
(мемлекеттік қазынашылықтың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өтінімде қамтылған шот-фактуралардың жалпы сомасы</w:t>
            </w:r>
          </w:p>
          <w:p>
            <w:pPr>
              <w:spacing w:after="20"/>
              <w:ind w:left="20"/>
              <w:jc w:val="both"/>
            </w:pPr>
            <w:r>
              <w:rPr>
                <w:rFonts w:ascii="Times New Roman"/>
                <w:b w:val="false"/>
                <w:i w:val="false"/>
                <w:color w:val="000000"/>
                <w:sz w:val="20"/>
              </w:rPr>
              <w:t>
(ұстап қалулардың және басқа 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мөртабасынының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w:t>
            </w:r>
          </w:p>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96-қосымша</w:t>
            </w:r>
          </w:p>
        </w:tc>
      </w:tr>
    </w:tbl>
    <w:bookmarkStart w:name="z3672" w:id="2067"/>
    <w:p>
      <w:pPr>
        <w:spacing w:after="0"/>
        <w:ind w:left="0"/>
        <w:jc w:val="both"/>
      </w:pPr>
      <w:r>
        <w:rPr>
          <w:rFonts w:ascii="Times New Roman"/>
          <w:b w:val="false"/>
          <w:i w:val="false"/>
          <w:color w:val="000000"/>
          <w:sz w:val="28"/>
        </w:rPr>
        <w:t xml:space="preserve">
      Бюджеттік бағдарламалардың әкімшісі </w:t>
      </w:r>
    </w:p>
    <w:bookmarkEnd w:id="2067"/>
    <w:bookmarkStart w:name="z3673" w:id="2068"/>
    <w:p>
      <w:pPr>
        <w:spacing w:after="0"/>
        <w:ind w:left="0"/>
        <w:jc w:val="both"/>
      </w:pPr>
      <w:r>
        <w:rPr>
          <w:rFonts w:ascii="Times New Roman"/>
          <w:b w:val="false"/>
          <w:i w:val="false"/>
          <w:color w:val="000000"/>
          <w:sz w:val="28"/>
        </w:rPr>
        <w:t>
      Бюджеттік бағдарламаның атауы</w:t>
      </w:r>
    </w:p>
    <w:bookmarkEnd w:id="2068"/>
    <w:bookmarkStart w:name="z3674" w:id="2069"/>
    <w:p>
      <w:pPr>
        <w:spacing w:after="0"/>
        <w:ind w:left="0"/>
        <w:jc w:val="left"/>
      </w:pPr>
      <w:r>
        <w:rPr>
          <w:rFonts w:ascii="Times New Roman"/>
          <w:b/>
          <w:i w:val="false"/>
          <w:color w:val="000000"/>
        </w:rPr>
        <w:t xml:space="preserve"> ________ жылы жарғылық капиталына мемлекеттің қатысуы бар заңды тұлғалардың жарғылық капиталдарын ұлғайту арқылы бюджеттік инвестицияларды іске асыру жөнінде ақпарат</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іс-шараларды іске асыруға арналған сома, барлығы,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жобаны жарғылық құжаттарға сәйкес мақұлдаған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 шының және бірлесіп орындаушылардың (еншілес ұйымдар, аффилиирленген заңды тұлғалар және т.б.)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іске асырылатын іс-шаралардың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шеңберінде іске асырылатын іс-шараларды қаржыландыру көздері (жеке қаражат, бюджеттік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мерзімі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есебінен,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5" w:id="2070"/>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тұлға)/мемлекеттік мекеменің басшысы</w:t>
      </w:r>
    </w:p>
    <w:bookmarkEnd w:id="2070"/>
    <w:bookmarkStart w:name="z3676" w:id="2071"/>
    <w:p>
      <w:pPr>
        <w:spacing w:after="0"/>
        <w:ind w:left="0"/>
        <w:jc w:val="both"/>
      </w:pPr>
      <w:r>
        <w:rPr>
          <w:rFonts w:ascii="Times New Roman"/>
          <w:b w:val="false"/>
          <w:i w:val="false"/>
          <w:color w:val="000000"/>
          <w:sz w:val="28"/>
        </w:rPr>
        <w:t>
      ________________________</w:t>
      </w:r>
    </w:p>
    <w:bookmarkEnd w:id="2071"/>
    <w:bookmarkStart w:name="z3677" w:id="2072"/>
    <w:p>
      <w:pPr>
        <w:spacing w:after="0"/>
        <w:ind w:left="0"/>
        <w:jc w:val="both"/>
      </w:pPr>
      <w:r>
        <w:rPr>
          <w:rFonts w:ascii="Times New Roman"/>
          <w:b w:val="false"/>
          <w:i w:val="false"/>
          <w:color w:val="000000"/>
          <w:sz w:val="28"/>
        </w:rPr>
        <w:t>
      (қолы) (қолды таратып жазу)</w:t>
      </w:r>
    </w:p>
    <w:bookmarkEnd w:id="2072"/>
    <w:bookmarkStart w:name="z3678" w:id="2073"/>
    <w:p>
      <w:pPr>
        <w:spacing w:after="0"/>
        <w:ind w:left="0"/>
        <w:jc w:val="both"/>
      </w:pPr>
      <w:r>
        <w:rPr>
          <w:rFonts w:ascii="Times New Roman"/>
          <w:b w:val="false"/>
          <w:i w:val="false"/>
          <w:color w:val="000000"/>
          <w:sz w:val="28"/>
        </w:rPr>
        <w:t>
      Мөр орны</w:t>
      </w:r>
    </w:p>
    <w:bookmarkEnd w:id="2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97-қосымша</w:t>
            </w:r>
          </w:p>
        </w:tc>
      </w:tr>
    </w:tbl>
    <w:p>
      <w:pPr>
        <w:spacing w:after="0"/>
        <w:ind w:left="0"/>
        <w:jc w:val="left"/>
      </w:pPr>
      <w:r>
        <w:rPr>
          <w:rFonts w:ascii="Times New Roman"/>
          <w:b/>
          <w:i w:val="false"/>
          <w:color w:val="000000"/>
        </w:rPr>
        <w:t xml:space="preserve"> Корпоративтiк төлем карточкасын қолдану арқылы есеп айырысуға жол берілген шығыстар мен шығындардың экономикалық сыныптамасының ерекшелiктер тізбесі</w:t>
      </w:r>
    </w:p>
    <w:p>
      <w:pPr>
        <w:spacing w:after="0"/>
        <w:ind w:left="0"/>
        <w:jc w:val="both"/>
      </w:pPr>
      <w:r>
        <w:rPr>
          <w:rFonts w:ascii="Times New Roman"/>
          <w:b w:val="false"/>
          <w:i w:val="false"/>
          <w:color w:val="ff0000"/>
          <w:sz w:val="28"/>
        </w:rPr>
        <w:t xml:space="preserve">
      Ескерту. 97-қосымша жаңа редакцияда – ҚР Қаржы министрінің 26.06.2026 </w:t>
      </w:r>
      <w:r>
        <w:rPr>
          <w:rFonts w:ascii="Times New Roman"/>
          <w:b w:val="false"/>
          <w:i w:val="false"/>
          <w:color w:val="ff0000"/>
          <w:sz w:val="28"/>
        </w:rPr>
        <w:t>№ 438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қызметтерге арналған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лауазымдық еңбекақысы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спортта дарынды балаларға арналған мектеп-интернат оқушыларының жазғы демалыс және олардың оқу-жаттығу жиындарында болуы кезеңiнде тамақтануымен;</w:t>
            </w:r>
          </w:p>
          <w:p>
            <w:pPr>
              <w:spacing w:after="20"/>
              <w:ind w:left="20"/>
              <w:jc w:val="both"/>
            </w:pPr>
            <w:r>
              <w:rPr>
                <w:rFonts w:ascii="Times New Roman"/>
                <w:b w:val="false"/>
                <w:i w:val="false"/>
                <w:color w:val="000000"/>
                <w:sz w:val="20"/>
              </w:rPr>
              <w:t>
-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сатып алу;</w:t>
            </w:r>
          </w:p>
          <w:p>
            <w:pPr>
              <w:spacing w:after="20"/>
              <w:ind w:left="20"/>
              <w:jc w:val="both"/>
            </w:pPr>
            <w:r>
              <w:rPr>
                <w:rFonts w:ascii="Times New Roman"/>
                <w:b w:val="false"/>
                <w:i w:val="false"/>
                <w:color w:val="000000"/>
                <w:sz w:val="20"/>
              </w:rPr>
              <w:t>
дәрi қобдишасын толықтыру үшін - дәрілік заттар мен байлап-таңу құралдарын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құю үшiн материалдар құнын төлеумен байланысты;</w:t>
            </w:r>
          </w:p>
          <w:p>
            <w:pPr>
              <w:spacing w:after="20"/>
              <w:ind w:left="20"/>
              <w:jc w:val="both"/>
            </w:pPr>
            <w:r>
              <w:rPr>
                <w:rFonts w:ascii="Times New Roman"/>
                <w:b w:val="false"/>
                <w:i w:val="false"/>
                <w:color w:val="000000"/>
                <w:sz w:val="20"/>
              </w:rPr>
              <w:t>
-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жанар-жағармай материалдарының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w:t>
            </w:r>
          </w:p>
          <w:p>
            <w:pPr>
              <w:spacing w:after="20"/>
              <w:ind w:left="20"/>
              <w:jc w:val="both"/>
            </w:pPr>
            <w:r>
              <w:rPr>
                <w:rFonts w:ascii="Times New Roman"/>
                <w:b w:val="false"/>
                <w:i w:val="false"/>
                <w:color w:val="000000"/>
                <w:sz w:val="20"/>
              </w:rPr>
              <w:t>
ауырған малдарды алып қою және жою, сондай-ақ сатып алу жанар-жағармай материалдарының, малдардың аса қауiптi жұқпалы аурулармен ауырған малдарды жою мақсатындағы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p>
          <w:p>
            <w:pPr>
              <w:spacing w:after="20"/>
              <w:ind w:left="20"/>
              <w:jc w:val="both"/>
            </w:pPr>
            <w:r>
              <w:rPr>
                <w:rFonts w:ascii="Times New Roman"/>
                <w:b w:val="false"/>
                <w:i w:val="false"/>
                <w:color w:val="000000"/>
                <w:sz w:val="20"/>
              </w:rPr>
              <w:t>
- жабдыққа, көлiк құралдарына арналған қосалқы бөлшектер сатып алумен, байланысты, бiрақ айына жиырма айлық есептiк көрсеткiштен артық емес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үшiн абоненттiк ақы;</w:t>
            </w:r>
          </w:p>
          <w:p>
            <w:pPr>
              <w:spacing w:after="20"/>
              <w:ind w:left="20"/>
              <w:jc w:val="both"/>
            </w:pPr>
            <w:r>
              <w:rPr>
                <w:rFonts w:ascii="Times New Roman"/>
                <w:b w:val="false"/>
                <w:i w:val="false"/>
                <w:color w:val="000000"/>
                <w:sz w:val="20"/>
              </w:rPr>
              <w:t>
қалааралық сөйлесу;</w:t>
            </w:r>
          </w:p>
          <w:p>
            <w:pPr>
              <w:spacing w:after="20"/>
              <w:ind w:left="20"/>
              <w:jc w:val="both"/>
            </w:pPr>
            <w:r>
              <w:rPr>
                <w:rFonts w:ascii="Times New Roman"/>
                <w:b w:val="false"/>
                <w:i w:val="false"/>
                <w:color w:val="000000"/>
                <w:sz w:val="20"/>
              </w:rPr>
              <w:t>
ұялы байланыс;</w:t>
            </w:r>
          </w:p>
          <w:p>
            <w:pPr>
              <w:spacing w:after="20"/>
              <w:ind w:left="20"/>
              <w:jc w:val="both"/>
            </w:pPr>
            <w:r>
              <w:rPr>
                <w:rFonts w:ascii="Times New Roman"/>
                <w:b w:val="false"/>
                <w:i w:val="false"/>
                <w:color w:val="000000"/>
                <w:sz w:val="20"/>
              </w:rPr>
              <w:t>
пошта шығындары;</w:t>
            </w:r>
          </w:p>
          <w:p>
            <w:pPr>
              <w:spacing w:after="20"/>
              <w:ind w:left="20"/>
              <w:jc w:val="both"/>
            </w:pPr>
            <w:r>
              <w:rPr>
                <w:rFonts w:ascii="Times New Roman"/>
                <w:b w:val="false"/>
                <w:i w:val="false"/>
                <w:color w:val="000000"/>
                <w:sz w:val="20"/>
              </w:rPr>
              <w:t>
үкiметтiк байланыс;</w:t>
            </w:r>
          </w:p>
          <w:p>
            <w:pPr>
              <w:spacing w:after="20"/>
              <w:ind w:left="20"/>
              <w:jc w:val="both"/>
            </w:pPr>
            <w:r>
              <w:rPr>
                <w:rFonts w:ascii="Times New Roman"/>
                <w:b w:val="false"/>
                <w:i w:val="false"/>
                <w:color w:val="000000"/>
                <w:sz w:val="20"/>
              </w:rPr>
              <w:t>
факс;</w:t>
            </w:r>
          </w:p>
          <w:p>
            <w:pPr>
              <w:spacing w:after="20"/>
              <w:ind w:left="20"/>
              <w:jc w:val="both"/>
            </w:pPr>
            <w:r>
              <w:rPr>
                <w:rFonts w:ascii="Times New Roman"/>
                <w:b w:val="false"/>
                <w:i w:val="false"/>
                <w:color w:val="000000"/>
                <w:sz w:val="20"/>
              </w:rPr>
              <w:t>
электронды почта;</w:t>
            </w:r>
          </w:p>
          <w:p>
            <w:pPr>
              <w:spacing w:after="20"/>
              <w:ind w:left="20"/>
              <w:jc w:val="both"/>
            </w:pPr>
            <w:r>
              <w:rPr>
                <w:rFonts w:ascii="Times New Roman"/>
                <w:b w:val="false"/>
                <w:i w:val="false"/>
                <w:color w:val="000000"/>
                <w:sz w:val="20"/>
              </w:rPr>
              <w:t>
арнайы байланыс;</w:t>
            </w:r>
          </w:p>
          <w:p>
            <w:pPr>
              <w:spacing w:after="20"/>
              <w:ind w:left="20"/>
              <w:jc w:val="both"/>
            </w:pPr>
            <w:r>
              <w:rPr>
                <w:rFonts w:ascii="Times New Roman"/>
                <w:b w:val="false"/>
                <w:i w:val="false"/>
                <w:color w:val="000000"/>
                <w:sz w:val="20"/>
              </w:rPr>
              <w:t>
спутниктi байланыс;</w:t>
            </w:r>
          </w:p>
          <w:p>
            <w:pPr>
              <w:spacing w:after="20"/>
              <w:ind w:left="20"/>
              <w:jc w:val="both"/>
            </w:pPr>
            <w:r>
              <w:rPr>
                <w:rFonts w:ascii="Times New Roman"/>
                <w:b w:val="false"/>
                <w:i w:val="false"/>
                <w:color w:val="000000"/>
                <w:sz w:val="20"/>
              </w:rPr>
              <w:t>
телетайп;</w:t>
            </w:r>
          </w:p>
          <w:p>
            <w:pPr>
              <w:spacing w:after="20"/>
              <w:ind w:left="20"/>
              <w:jc w:val="both"/>
            </w:pPr>
            <w:r>
              <w:rPr>
                <w:rFonts w:ascii="Times New Roman"/>
                <w:b w:val="false"/>
                <w:i w:val="false"/>
                <w:color w:val="000000"/>
                <w:sz w:val="20"/>
              </w:rPr>
              <w:t>
радио және байланыстың басқа да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мемлекеттiк органдарға және жедел-іздестіру қызметін жүзеге асырушы органдар үшін заңнамамен белгіленген іссапарда болған уақыт үшін тәуліктік, баратын жерге және кері қайту жол жүру үшін шығыстары, тұрғын үй-жайды жалдау шығыстары және заңнамада белгіленген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мектептердің аз қамтылған отбасынан шыққан аса мұқтаж оқушыларына ақшалай көмек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жедел- іздестіру қызметін жүзеге асыру, елдің қорғаныс қабілеті мен ұлттық қауіпсіздігін қамтамасыз ету мәселелерін реттейтін Қазақстан Республикасының заңдарында көзделген міндеттер мен өкілеттіктерге сәйкес мемлекеттік органдар іске асыратын іс-шараларға арналған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заңдарында сәйкес мәдени, спорттық және басқа да іс шаралардың жеңімпаздары мен қатысушыларына әр түрлі сыйақылар, жүлделер, естелік сыйлықтар, ақшалай сыйақылар, жеке тұлғаларға баска да ақшалай төлемдер төлеуге;</w:t>
            </w:r>
          </w:p>
          <w:p>
            <w:pPr>
              <w:spacing w:after="20"/>
              <w:ind w:left="20"/>
              <w:jc w:val="both"/>
            </w:pPr>
            <w:r>
              <w:rPr>
                <w:rFonts w:ascii="Times New Roman"/>
                <w:b w:val="false"/>
                <w:i w:val="false"/>
                <w:color w:val="000000"/>
                <w:sz w:val="20"/>
              </w:rPr>
              <w:t>
- бостандығын шектеу, қамау немесе бостандығынан айыру түрінде жазасын өтеуден босатылатын тұлғалар үшін тұратын жеріне дейін жол жүру билеттерін сатып алуға;</w:t>
            </w:r>
          </w:p>
          <w:p>
            <w:pPr>
              <w:spacing w:after="20"/>
              <w:ind w:left="20"/>
              <w:jc w:val="both"/>
            </w:pPr>
            <w:r>
              <w:rPr>
                <w:rFonts w:ascii="Times New Roman"/>
                <w:b w:val="false"/>
                <w:i w:val="false"/>
                <w:color w:val="000000"/>
                <w:sz w:val="20"/>
              </w:rPr>
              <w:t>
- мемлекеттік мекемелер қызметкерлерінің іссапар шығыстарынан басқа, сапарға шығу арқылы іс-шаралар (жол жүру, тұру, тамақтану) өткізуге;</w:t>
            </w:r>
          </w:p>
          <w:p>
            <w:pPr>
              <w:spacing w:after="20"/>
              <w:ind w:left="20"/>
              <w:jc w:val="both"/>
            </w:pPr>
            <w:r>
              <w:rPr>
                <w:rFonts w:ascii="Times New Roman"/>
                <w:b w:val="false"/>
                <w:i w:val="false"/>
                <w:color w:val="000000"/>
                <w:sz w:val="20"/>
              </w:rPr>
              <w:t>
- бюджеттік бағдарлама әкімшіліктерінің өткізетін іс-шараларына қатысушылардың (Қазақстан Республикасы аймақтары, жақын және (немесе) алыс шет ел өкілдерінің) жол жүру шығындарын өтеу бөлігіндегі өкілдік шығыстармен;</w:t>
            </w:r>
          </w:p>
          <w:p>
            <w:pPr>
              <w:spacing w:after="20"/>
              <w:ind w:left="20"/>
              <w:jc w:val="both"/>
            </w:pPr>
            <w:r>
              <w:rPr>
                <w:rFonts w:ascii="Times New Roman"/>
                <w:b w:val="false"/>
                <w:i w:val="false"/>
                <w:color w:val="000000"/>
                <w:sz w:val="20"/>
              </w:rPr>
              <w:t>
- нотариалдық қызметтерге ақы төлеуге;</w:t>
            </w:r>
          </w:p>
          <w:p>
            <w:pPr>
              <w:spacing w:after="20"/>
              <w:ind w:left="20"/>
              <w:jc w:val="both"/>
            </w:pPr>
            <w:r>
              <w:rPr>
                <w:rFonts w:ascii="Times New Roman"/>
                <w:b w:val="false"/>
                <w:i w:val="false"/>
                <w:color w:val="000000"/>
                <w:sz w:val="20"/>
              </w:rPr>
              <w:t>
- қызметтік автокөлікке міндетті техникалық тексеру жүргізуге және қызметтік автокөлікті тіркеуге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қызметшілеріне, әскери (арнаулы) оқу орындарының бірінші және екінші курстарының курсанттарына почта аударымдары үшін ақшалай өтемақы төлеуге байланысты шығындар, мерзімді қызмет әскери қызметшілеріне, әскери (арнаулы) оку орындарының курсанттарына демалысқа кетуі кезінде азық-түлік үлесінің орнына төленетін ақшалай өтемақы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мектептердің оқушыларына стипендиялар және құқық қорғау органдары, Қазақстан Республикасы Ұлттық қауіпсіздік комитеті, Қазақстан Республикасы Қорғаныс және Төтенше жағдайлар министрліктері тындаушыларының ақшалай ырыздық ақысын төлеуге байланысты</w:t>
            </w:r>
          </w:p>
        </w:tc>
      </w:tr>
    </w:tbl>
    <w:p>
      <w:pPr>
        <w:spacing w:after="0"/>
        <w:ind w:left="0"/>
        <w:jc w:val="both"/>
      </w:pPr>
      <w:r>
        <w:rPr>
          <w:rFonts w:ascii="Times New Roman"/>
          <w:b w:val="false"/>
          <w:i w:val="false"/>
          <w:color w:val="000000"/>
          <w:sz w:val="28"/>
        </w:rPr>
        <w:t>
      Шығыс қалдық:</w:t>
      </w:r>
    </w:p>
    <w:p>
      <w:pPr>
        <w:spacing w:after="0"/>
        <w:ind w:left="0"/>
        <w:jc w:val="both"/>
      </w:pPr>
      <w:r>
        <w:rPr>
          <w:rFonts w:ascii="Times New Roman"/>
          <w:b w:val="false"/>
          <w:i w:val="false"/>
          <w:color w:val="000000"/>
          <w:sz w:val="28"/>
        </w:rPr>
        <w:t>
      Жауапты орындаушы _______________   (қолы)</w:t>
      </w:r>
    </w:p>
    <w:p>
      <w:pPr>
        <w:spacing w:after="0"/>
        <w:ind w:left="0"/>
        <w:jc w:val="both"/>
      </w:pPr>
      <w:r>
        <w:rPr>
          <w:rFonts w:ascii="Times New Roman"/>
          <w:b w:val="false"/>
          <w:i w:val="false"/>
          <w:color w:val="000000"/>
          <w:sz w:val="28"/>
        </w:rPr>
        <w:t>
      Мөртабан 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98-қосымша</w:t>
            </w:r>
          </w:p>
        </w:tc>
      </w:tr>
    </w:tbl>
    <w:bookmarkStart w:name="z3706" w:id="2074"/>
    <w:p>
      <w:pPr>
        <w:spacing w:after="0"/>
        <w:ind w:left="0"/>
        <w:jc w:val="left"/>
      </w:pPr>
      <w:r>
        <w:rPr>
          <w:rFonts w:ascii="Times New Roman"/>
          <w:b/>
          <w:i w:val="false"/>
          <w:color w:val="000000"/>
        </w:rPr>
        <w:t xml:space="preserve"> Кассалық қызмет көрсетуге арналған шарт</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7" w:id="2075"/>
    <w:p>
      <w:pPr>
        <w:spacing w:after="0"/>
        <w:ind w:left="0"/>
        <w:jc w:val="both"/>
      </w:pPr>
      <w:r>
        <w:rPr>
          <w:rFonts w:ascii="Times New Roman"/>
          <w:b w:val="false"/>
          <w:i w:val="false"/>
          <w:color w:val="000000"/>
          <w:sz w:val="28"/>
        </w:rPr>
        <w:t>
      Бұдан әрі "Мемлекеттік мекеме" деп аталатын, ___________________________  (мемлекеттік мекеменің атауы)</w:t>
      </w:r>
    </w:p>
    <w:bookmarkEnd w:id="2075"/>
    <w:bookmarkStart w:name="z3708" w:id="2076"/>
    <w:p>
      <w:pPr>
        <w:spacing w:after="0"/>
        <w:ind w:left="0"/>
        <w:jc w:val="both"/>
      </w:pPr>
      <w:r>
        <w:rPr>
          <w:rFonts w:ascii="Times New Roman"/>
          <w:b w:val="false"/>
          <w:i w:val="false"/>
          <w:color w:val="000000"/>
          <w:sz w:val="28"/>
        </w:rPr>
        <w:t>
      __жыл "__"__________ бекітілген қағидаларда негізінде әрекет ететін ______________________________________ қатысуы бар __________ Басшы (мемлекеттік қазынашылық органдарынын атауы)___________ бір тараптан, бұдан әрі "Мемлекеттік қазынашылық органы" деп аталатын,______________атынан, __жыл "__"__________ нөмір____ бекітілген қағидаларда негізінде әрекет ететін ____________________ екінші тараптан, және бұдан әрі "Банк" деп аталатын, _______________________________________________________</w:t>
      </w:r>
    </w:p>
    <w:bookmarkEnd w:id="2076"/>
    <w:bookmarkStart w:name="z3709" w:id="2077"/>
    <w:p>
      <w:pPr>
        <w:spacing w:after="0"/>
        <w:ind w:left="0"/>
        <w:jc w:val="both"/>
      </w:pPr>
      <w:r>
        <w:rPr>
          <w:rFonts w:ascii="Times New Roman"/>
          <w:b w:val="false"/>
          <w:i w:val="false"/>
          <w:color w:val="000000"/>
          <w:sz w:val="28"/>
        </w:rPr>
        <w:t>
      (Банктің немесе банк операцияларының жекелеген түрлерін жүзеге асыратын ұйымның атауы) _________________ атынан, Жарғының және ___жыл "__"__________ нөмір____негізінде әрекет ететін Басшы_____________ екінші тараптан және бұдан әрі "Тараптар" деп аталатындар кассалық қызмет көрсетуге төмендегілер туралы осы үш жақты шартты (бұдан әрі – Шарт) жасасты:</w:t>
      </w:r>
    </w:p>
    <w:bookmarkEnd w:id="2077"/>
    <w:bookmarkStart w:name="z3710" w:id="2078"/>
    <w:p>
      <w:pPr>
        <w:spacing w:after="0"/>
        <w:ind w:left="0"/>
        <w:jc w:val="both"/>
      </w:pPr>
      <w:r>
        <w:rPr>
          <w:rFonts w:ascii="Times New Roman"/>
          <w:b w:val="false"/>
          <w:i w:val="false"/>
          <w:color w:val="000000"/>
          <w:sz w:val="28"/>
        </w:rPr>
        <w:t>
      1. Шарттың мәні</w:t>
      </w:r>
    </w:p>
    <w:bookmarkEnd w:id="2078"/>
    <w:bookmarkStart w:name="z3711" w:id="2079"/>
    <w:p>
      <w:pPr>
        <w:spacing w:after="0"/>
        <w:ind w:left="0"/>
        <w:jc w:val="both"/>
      </w:pPr>
      <w:r>
        <w:rPr>
          <w:rFonts w:ascii="Times New Roman"/>
          <w:b w:val="false"/>
          <w:i w:val="false"/>
          <w:color w:val="000000"/>
          <w:sz w:val="28"/>
        </w:rPr>
        <w:t>
      1.1. Шарт негізінде Мемлекеттік қазынашылық органы тапсырады, ал Банк Шартта көзделген жағдайларда шоттарға есептеу үшін меммекемелердің өкілдерінен чектерді төлеу бойынша және қолма-қол ақша қабылдау жөніндегі</w:t>
      </w:r>
    </w:p>
    <w:bookmarkEnd w:id="2079"/>
    <w:bookmarkStart w:name="z3712" w:id="2080"/>
    <w:p>
      <w:pPr>
        <w:spacing w:after="0"/>
        <w:ind w:left="0"/>
        <w:jc w:val="both"/>
      </w:pPr>
      <w:r>
        <w:rPr>
          <w:rFonts w:ascii="Times New Roman"/>
          <w:b w:val="false"/>
          <w:i w:val="false"/>
          <w:color w:val="000000"/>
          <w:sz w:val="28"/>
        </w:rPr>
        <w:t>
      _________________________________________________________________</w:t>
      </w:r>
    </w:p>
    <w:bookmarkEnd w:id="2080"/>
    <w:bookmarkStart w:name="z3713" w:id="2081"/>
    <w:p>
      <w:pPr>
        <w:spacing w:after="0"/>
        <w:ind w:left="0"/>
        <w:jc w:val="both"/>
      </w:pPr>
      <w:r>
        <w:rPr>
          <w:rFonts w:ascii="Times New Roman"/>
          <w:b w:val="false"/>
          <w:i w:val="false"/>
          <w:color w:val="000000"/>
          <w:sz w:val="28"/>
        </w:rPr>
        <w:t>
      (республикалық немесе жергілікті бюджет)</w:t>
      </w:r>
    </w:p>
    <w:bookmarkEnd w:id="2081"/>
    <w:bookmarkStart w:name="z3714" w:id="2082"/>
    <w:p>
      <w:pPr>
        <w:spacing w:after="0"/>
        <w:ind w:left="0"/>
        <w:jc w:val="both"/>
      </w:pPr>
      <w:r>
        <w:rPr>
          <w:rFonts w:ascii="Times New Roman"/>
          <w:b w:val="false"/>
          <w:i w:val="false"/>
          <w:color w:val="000000"/>
          <w:sz w:val="28"/>
        </w:rPr>
        <w:t>
      қарақпараттық жүйесіат есебінен қаржыландыратын меммекемемен операцияны жүзеге асырады.</w:t>
      </w:r>
    </w:p>
    <w:bookmarkEnd w:id="2082"/>
    <w:bookmarkStart w:name="z3715" w:id="2083"/>
    <w:p>
      <w:pPr>
        <w:spacing w:after="0"/>
        <w:ind w:left="0"/>
        <w:jc w:val="both"/>
      </w:pPr>
      <w:r>
        <w:rPr>
          <w:rFonts w:ascii="Times New Roman"/>
          <w:b w:val="false"/>
          <w:i w:val="false"/>
          <w:color w:val="000000"/>
          <w:sz w:val="28"/>
        </w:rPr>
        <w:t>
      1.2. Мемлекеттік мекеме қолма-қол ақша алу, меммекеме өкілінің атына ресімделген чектерді төлеу, шоттарға есептеу үшін меммекеме өкілінің қолма-қол ақшасын беру, Банктің банктік қызметтеріне ақы төлеу мерзімінің тәртібі осы Шартпен, сондай-ақ бюджеттің атқарылуы жөніндегі орталық уәкілетті органның нормативтік құқықтық актілерімен және банктік заңнамамен реттеледі.</w:t>
      </w:r>
    </w:p>
    <w:bookmarkEnd w:id="2083"/>
    <w:bookmarkStart w:name="z3716" w:id="2084"/>
    <w:p>
      <w:pPr>
        <w:spacing w:after="0"/>
        <w:ind w:left="0"/>
        <w:jc w:val="both"/>
      </w:pPr>
      <w:r>
        <w:rPr>
          <w:rFonts w:ascii="Times New Roman"/>
          <w:b w:val="false"/>
          <w:i w:val="false"/>
          <w:color w:val="000000"/>
          <w:sz w:val="28"/>
        </w:rPr>
        <w:t>
      2. Тараптардың міндеттемелері</w:t>
      </w:r>
    </w:p>
    <w:bookmarkEnd w:id="2084"/>
    <w:bookmarkStart w:name="z3717" w:id="2085"/>
    <w:p>
      <w:pPr>
        <w:spacing w:after="0"/>
        <w:ind w:left="0"/>
        <w:jc w:val="both"/>
      </w:pPr>
      <w:r>
        <w:rPr>
          <w:rFonts w:ascii="Times New Roman"/>
          <w:b w:val="false"/>
          <w:i w:val="false"/>
          <w:color w:val="000000"/>
          <w:sz w:val="28"/>
        </w:rPr>
        <w:t>
      2.1. Мем.мекеме:</w:t>
      </w:r>
    </w:p>
    <w:bookmarkEnd w:id="2085"/>
    <w:bookmarkStart w:name="z3718" w:id="2086"/>
    <w:p>
      <w:pPr>
        <w:spacing w:after="0"/>
        <w:ind w:left="0"/>
        <w:jc w:val="both"/>
      </w:pPr>
      <w:r>
        <w:rPr>
          <w:rFonts w:ascii="Times New Roman"/>
          <w:b w:val="false"/>
          <w:i w:val="false"/>
          <w:color w:val="000000"/>
          <w:sz w:val="28"/>
        </w:rPr>
        <w:t>
      2.1.1. Қолма-қол ақшаны алған күнге дейін алдын ала Мемлекеттік қазынашылық органы банктің кассасынан қолма-қол ақша алуға күтілетін сомаға чекті белгіленген тәртіппен ресімделген және алынған соманың _____ пайызы есебімен Банктің банктік қызметтерін төлеуге арналған төлем шотын қоса бере отырып, жекелей әрбір шығыстар ерекшелігі бойынша төлем шотын ұсынуға;</w:t>
      </w:r>
    </w:p>
    <w:bookmarkEnd w:id="2086"/>
    <w:bookmarkStart w:name="z3719" w:id="2087"/>
    <w:p>
      <w:pPr>
        <w:spacing w:after="0"/>
        <w:ind w:left="0"/>
        <w:jc w:val="both"/>
      </w:pPr>
      <w:r>
        <w:rPr>
          <w:rFonts w:ascii="Times New Roman"/>
          <w:b w:val="false"/>
          <w:i w:val="false"/>
          <w:color w:val="000000"/>
          <w:sz w:val="28"/>
        </w:rPr>
        <w:t>
      2.1.2. Банктiң қызметiн төлеудi шотқа есепке жатқызу үшін қолма-қол ақшаны тапсырған күннен кешіктірмей тапсырылатын соманың _______________ пайызы есебінде жүргізуге мiндеттенедi.</w:t>
      </w:r>
    </w:p>
    <w:bookmarkEnd w:id="2087"/>
    <w:bookmarkStart w:name="z3720" w:id="2088"/>
    <w:p>
      <w:pPr>
        <w:spacing w:after="0"/>
        <w:ind w:left="0"/>
        <w:jc w:val="both"/>
      </w:pPr>
      <w:r>
        <w:rPr>
          <w:rFonts w:ascii="Times New Roman"/>
          <w:b w:val="false"/>
          <w:i w:val="false"/>
          <w:color w:val="000000"/>
          <w:sz w:val="28"/>
        </w:rPr>
        <w:t>
      2.2. Банк:</w:t>
      </w:r>
    </w:p>
    <w:bookmarkEnd w:id="2088"/>
    <w:bookmarkStart w:name="z3721" w:id="2089"/>
    <w:p>
      <w:pPr>
        <w:spacing w:after="0"/>
        <w:ind w:left="0"/>
        <w:jc w:val="both"/>
      </w:pPr>
      <w:r>
        <w:rPr>
          <w:rFonts w:ascii="Times New Roman"/>
          <w:b w:val="false"/>
          <w:i w:val="false"/>
          <w:color w:val="000000"/>
          <w:sz w:val="28"/>
        </w:rPr>
        <w:t>
      2.2.1. Чек бойынша операцияларды есепке алу үшін нөмір_____ ішкі банктік шот ашуға;</w:t>
      </w:r>
    </w:p>
    <w:bookmarkEnd w:id="2089"/>
    <w:bookmarkStart w:name="z3722" w:id="2090"/>
    <w:p>
      <w:pPr>
        <w:spacing w:after="0"/>
        <w:ind w:left="0"/>
        <w:jc w:val="both"/>
      </w:pPr>
      <w:r>
        <w:rPr>
          <w:rFonts w:ascii="Times New Roman"/>
          <w:b w:val="false"/>
          <w:i w:val="false"/>
          <w:color w:val="000000"/>
          <w:sz w:val="28"/>
        </w:rPr>
        <w:t>
      2.2.2. Мемлекеттік мекемеге бір данасы үшін ________ теңгеден бойынша (Қосымша құн салығын қоса алғанда) ақша чек кітапшасын сатуға;</w:t>
      </w:r>
    </w:p>
    <w:bookmarkEnd w:id="2090"/>
    <w:bookmarkStart w:name="z3723" w:id="2091"/>
    <w:p>
      <w:pPr>
        <w:spacing w:after="0"/>
        <w:ind w:left="0"/>
        <w:jc w:val="both"/>
      </w:pPr>
      <w:r>
        <w:rPr>
          <w:rFonts w:ascii="Times New Roman"/>
          <w:b w:val="false"/>
          <w:i w:val="false"/>
          <w:color w:val="000000"/>
          <w:sz w:val="28"/>
        </w:rPr>
        <w:t>
      2.2.3. Мемлекеттік мекемелердің қолма-қол ақша алуына арналған чектер және белгіленген тәртіппен ресімделген чек тізілімдерінің атқарылуын қабылдауға;</w:t>
      </w:r>
    </w:p>
    <w:bookmarkEnd w:id="2091"/>
    <w:bookmarkStart w:name="z3724" w:id="2092"/>
    <w:p>
      <w:pPr>
        <w:spacing w:after="0"/>
        <w:ind w:left="0"/>
        <w:jc w:val="both"/>
      </w:pPr>
      <w:r>
        <w:rPr>
          <w:rFonts w:ascii="Times New Roman"/>
          <w:b w:val="false"/>
          <w:i w:val="false"/>
          <w:color w:val="000000"/>
          <w:sz w:val="28"/>
        </w:rPr>
        <w:t>
      Мемлекеттік мекемелердің төлемге ұсынатын қолма-қол ақша алуға арналған чектер тізілімдері екі данада жасалады және оларға Мемлекеттік қазынашылық органы уәкілетті өкілдері қол кояды;</w:t>
      </w:r>
    </w:p>
    <w:bookmarkEnd w:id="2092"/>
    <w:bookmarkStart w:name="z3725" w:id="2093"/>
    <w:p>
      <w:pPr>
        <w:spacing w:after="0"/>
        <w:ind w:left="0"/>
        <w:jc w:val="both"/>
      </w:pPr>
      <w:r>
        <w:rPr>
          <w:rFonts w:ascii="Times New Roman"/>
          <w:b w:val="false"/>
          <w:i w:val="false"/>
          <w:color w:val="000000"/>
          <w:sz w:val="28"/>
        </w:rPr>
        <w:t>
      2.2.4. Ұсынылған чектердің төлемін сағат 9.00 (тоғыз) ден 13.00 (он үш) дейін қамтамасыз етуге;</w:t>
      </w:r>
    </w:p>
    <w:bookmarkEnd w:id="2093"/>
    <w:bookmarkStart w:name="z3726" w:id="2094"/>
    <w:p>
      <w:pPr>
        <w:spacing w:after="0"/>
        <w:ind w:left="0"/>
        <w:jc w:val="both"/>
      </w:pPr>
      <w:r>
        <w:rPr>
          <w:rFonts w:ascii="Times New Roman"/>
          <w:b w:val="false"/>
          <w:i w:val="false"/>
          <w:color w:val="000000"/>
          <w:sz w:val="28"/>
        </w:rPr>
        <w:t>
      2.2.5. Мемлекеттік қазынашылық органы төленген чектердің тізілімдерін сағат 14 (он төрт) 30 (отыз) дейін қамтамасыз етуге;</w:t>
      </w:r>
    </w:p>
    <w:bookmarkEnd w:id="2094"/>
    <w:bookmarkStart w:name="z3727" w:id="2095"/>
    <w:p>
      <w:pPr>
        <w:spacing w:after="0"/>
        <w:ind w:left="0"/>
        <w:jc w:val="both"/>
      </w:pPr>
      <w:r>
        <w:rPr>
          <w:rFonts w:ascii="Times New Roman"/>
          <w:b w:val="false"/>
          <w:i w:val="false"/>
          <w:color w:val="000000"/>
          <w:sz w:val="28"/>
        </w:rPr>
        <w:t>
      2.2.6. Меммекеменің өкілінен қолма-қол ақшаны 9.00 (тоғыз) 13.00 (он үш) дейін шотқа есептеу үшін қабылдауға және қолма-қол ақшаның қабылданған барлық сомасын сол күні тиісті шоттарға есептеу үшін Бірыңғай қазынашылық шотына аударуға міндеттенеді.</w:t>
      </w:r>
    </w:p>
    <w:bookmarkEnd w:id="2095"/>
    <w:bookmarkStart w:name="z3728" w:id="2096"/>
    <w:p>
      <w:pPr>
        <w:spacing w:after="0"/>
        <w:ind w:left="0"/>
        <w:jc w:val="both"/>
      </w:pPr>
      <w:r>
        <w:rPr>
          <w:rFonts w:ascii="Times New Roman"/>
          <w:b w:val="false"/>
          <w:i w:val="false"/>
          <w:color w:val="000000"/>
          <w:sz w:val="28"/>
        </w:rPr>
        <w:t>
      2.3. Мемлекеттік қазынашылық органы:</w:t>
      </w:r>
    </w:p>
    <w:bookmarkEnd w:id="2096"/>
    <w:bookmarkStart w:name="z3729" w:id="2097"/>
    <w:p>
      <w:pPr>
        <w:spacing w:after="0"/>
        <w:ind w:left="0"/>
        <w:jc w:val="both"/>
      </w:pPr>
      <w:r>
        <w:rPr>
          <w:rFonts w:ascii="Times New Roman"/>
          <w:b w:val="false"/>
          <w:i w:val="false"/>
          <w:color w:val="000000"/>
          <w:sz w:val="28"/>
        </w:rPr>
        <w:t>
      2.3.1. Банкке банктің кассасынан қолма-қол ақша алуға екі данада Мемлекеттік қазынашылық органың қол кою үлгілері және мөртаңбасы бар құжаттарын ұсынуға;</w:t>
      </w:r>
    </w:p>
    <w:bookmarkEnd w:id="2097"/>
    <w:bookmarkStart w:name="z3730" w:id="2098"/>
    <w:p>
      <w:pPr>
        <w:spacing w:after="0"/>
        <w:ind w:left="0"/>
        <w:jc w:val="both"/>
      </w:pPr>
      <w:r>
        <w:rPr>
          <w:rFonts w:ascii="Times New Roman"/>
          <w:b w:val="false"/>
          <w:i w:val="false"/>
          <w:color w:val="000000"/>
          <w:sz w:val="28"/>
        </w:rPr>
        <w:t>
      2.3.2. Банкке мөр жоғалған және қол қою үлгілері бар құжаттары өзгерген жағдайда тез арада хабарлауға;</w:t>
      </w:r>
    </w:p>
    <w:bookmarkEnd w:id="2098"/>
    <w:bookmarkStart w:name="z3731" w:id="2099"/>
    <w:p>
      <w:pPr>
        <w:spacing w:after="0"/>
        <w:ind w:left="0"/>
        <w:jc w:val="both"/>
      </w:pPr>
      <w:r>
        <w:rPr>
          <w:rFonts w:ascii="Times New Roman"/>
          <w:b w:val="false"/>
          <w:i w:val="false"/>
          <w:color w:val="000000"/>
          <w:sz w:val="28"/>
        </w:rPr>
        <w:t>
      2.3.3. Банкке тізілімдер мен чектерді сағат 16.00 (он алты) дейін ұсынуға;</w:t>
      </w:r>
    </w:p>
    <w:bookmarkEnd w:id="2099"/>
    <w:bookmarkStart w:name="z3732" w:id="2100"/>
    <w:p>
      <w:pPr>
        <w:spacing w:after="0"/>
        <w:ind w:left="0"/>
        <w:jc w:val="both"/>
      </w:pPr>
      <w:r>
        <w:rPr>
          <w:rFonts w:ascii="Times New Roman"/>
          <w:b w:val="false"/>
          <w:i w:val="false"/>
          <w:color w:val="000000"/>
          <w:sz w:val="28"/>
        </w:rPr>
        <w:t>
      2.3.4. Банк сағат 14 (он төрт) 30 (отыз) дейін ұсынған төленген чектер тізімдерінің негізінде операция күні ішінде берілген соманы қалпына келтіруді және Банктің банктік қызметтерін төлеуге ақша аударуды жүргізуді қамтамасыз етуге міндеттенеді.</w:t>
      </w:r>
    </w:p>
    <w:bookmarkEnd w:id="2100"/>
    <w:bookmarkStart w:name="z3733" w:id="2101"/>
    <w:p>
      <w:pPr>
        <w:spacing w:after="0"/>
        <w:ind w:left="0"/>
        <w:jc w:val="both"/>
      </w:pPr>
      <w:r>
        <w:rPr>
          <w:rFonts w:ascii="Times New Roman"/>
          <w:b w:val="false"/>
          <w:i w:val="false"/>
          <w:color w:val="000000"/>
          <w:sz w:val="28"/>
        </w:rPr>
        <w:t>
      2.4. Мемлекеттік мекеме:</w:t>
      </w:r>
    </w:p>
    <w:bookmarkEnd w:id="2101"/>
    <w:bookmarkStart w:name="z3734" w:id="2102"/>
    <w:p>
      <w:pPr>
        <w:spacing w:after="0"/>
        <w:ind w:left="0"/>
        <w:jc w:val="both"/>
      </w:pPr>
      <w:r>
        <w:rPr>
          <w:rFonts w:ascii="Times New Roman"/>
          <w:b w:val="false"/>
          <w:i w:val="false"/>
          <w:color w:val="000000"/>
          <w:sz w:val="28"/>
        </w:rPr>
        <w:t>
      2.4.1 Қазақстан Республикасының банк заңнамасына сәйкес банкпен чектерді пайдалану туралы шарт жасасуға;</w:t>
      </w:r>
    </w:p>
    <w:bookmarkEnd w:id="2102"/>
    <w:bookmarkStart w:name="z3735" w:id="2103"/>
    <w:p>
      <w:pPr>
        <w:spacing w:after="0"/>
        <w:ind w:left="0"/>
        <w:jc w:val="both"/>
      </w:pPr>
      <w:r>
        <w:rPr>
          <w:rFonts w:ascii="Times New Roman"/>
          <w:b w:val="false"/>
          <w:i w:val="false"/>
          <w:color w:val="000000"/>
          <w:sz w:val="28"/>
        </w:rPr>
        <w:t>
      2.4.2. Шарттың 2.2.2-тармағына сәйкес бір данасына____ теңгеден (Қосымша құн салығын қосқанда) өзінің ақшасы есебінен ақшалай чек кітапшасының құнын төлеуге;</w:t>
      </w:r>
    </w:p>
    <w:bookmarkEnd w:id="2103"/>
    <w:bookmarkStart w:name="z3736" w:id="2104"/>
    <w:p>
      <w:pPr>
        <w:spacing w:after="0"/>
        <w:ind w:left="0"/>
        <w:jc w:val="both"/>
      </w:pPr>
      <w:r>
        <w:rPr>
          <w:rFonts w:ascii="Times New Roman"/>
          <w:b w:val="false"/>
          <w:i w:val="false"/>
          <w:color w:val="000000"/>
          <w:sz w:val="28"/>
        </w:rPr>
        <w:t>
      2.4.3. Сатып алынған ақшалай чек кітапшасын тіркеу үшін оны Мемлекеттік қазынашылық органыға уақтылы беруге;</w:t>
      </w:r>
    </w:p>
    <w:bookmarkEnd w:id="2104"/>
    <w:bookmarkStart w:name="z3737" w:id="2105"/>
    <w:p>
      <w:pPr>
        <w:spacing w:after="0"/>
        <w:ind w:left="0"/>
        <w:jc w:val="both"/>
      </w:pPr>
      <w:r>
        <w:rPr>
          <w:rFonts w:ascii="Times New Roman"/>
          <w:b w:val="false"/>
          <w:i w:val="false"/>
          <w:color w:val="000000"/>
          <w:sz w:val="28"/>
        </w:rPr>
        <w:t>
      2.4.4. Чек кітапшасын жоғалтқан жағдайда ол туралы чектің пайдаланылмаған бланктерінің нөмірлерін көрсете отырып, Банкі дереу хабардар етуге міндеттенеді.</w:t>
      </w:r>
    </w:p>
    <w:bookmarkEnd w:id="2105"/>
    <w:bookmarkStart w:name="z3738" w:id="2106"/>
    <w:p>
      <w:pPr>
        <w:spacing w:after="0"/>
        <w:ind w:left="0"/>
        <w:jc w:val="both"/>
      </w:pPr>
      <w:r>
        <w:rPr>
          <w:rFonts w:ascii="Times New Roman"/>
          <w:b w:val="false"/>
          <w:i w:val="false"/>
          <w:color w:val="000000"/>
          <w:sz w:val="28"/>
        </w:rPr>
        <w:t>
      3. Тараптар құқықтары</w:t>
      </w:r>
    </w:p>
    <w:bookmarkEnd w:id="2106"/>
    <w:bookmarkStart w:name="z3739" w:id="2107"/>
    <w:p>
      <w:pPr>
        <w:spacing w:after="0"/>
        <w:ind w:left="0"/>
        <w:jc w:val="both"/>
      </w:pPr>
      <w:r>
        <w:rPr>
          <w:rFonts w:ascii="Times New Roman"/>
          <w:b w:val="false"/>
          <w:i w:val="false"/>
          <w:color w:val="000000"/>
          <w:sz w:val="28"/>
        </w:rPr>
        <w:t>
      3.1. Банктің:</w:t>
      </w:r>
    </w:p>
    <w:bookmarkEnd w:id="2107"/>
    <w:bookmarkStart w:name="z3740" w:id="2108"/>
    <w:p>
      <w:pPr>
        <w:spacing w:after="0"/>
        <w:ind w:left="0"/>
        <w:jc w:val="both"/>
      </w:pPr>
      <w:r>
        <w:rPr>
          <w:rFonts w:ascii="Times New Roman"/>
          <w:b w:val="false"/>
          <w:i w:val="false"/>
          <w:color w:val="000000"/>
          <w:sz w:val="28"/>
        </w:rPr>
        <w:t>
      3.1.1. Мемлекеттік қазынашылық органы Шарттың 2.3.4-тармақтарының талаптарын бұзғаны туралы куәландыратын фактілер болған кезде кассалық операциялар жасаудан бас тартуға, сондай-ақ дұрыс ресімделмеген чектерді төлеуден бас тартуға құқығы бар.</w:t>
      </w:r>
    </w:p>
    <w:bookmarkEnd w:id="2108"/>
    <w:bookmarkStart w:name="z3741" w:id="2109"/>
    <w:p>
      <w:pPr>
        <w:spacing w:after="0"/>
        <w:ind w:left="0"/>
        <w:jc w:val="both"/>
      </w:pPr>
      <w:r>
        <w:rPr>
          <w:rFonts w:ascii="Times New Roman"/>
          <w:b w:val="false"/>
          <w:i w:val="false"/>
          <w:color w:val="000000"/>
          <w:sz w:val="28"/>
        </w:rPr>
        <w:t>
      3.2. Мемлекеттік қазынашылық органы:</w:t>
      </w:r>
    </w:p>
    <w:bookmarkEnd w:id="2109"/>
    <w:bookmarkStart w:name="z3742" w:id="2110"/>
    <w:p>
      <w:pPr>
        <w:spacing w:after="0"/>
        <w:ind w:left="0"/>
        <w:jc w:val="both"/>
      </w:pPr>
      <w:r>
        <w:rPr>
          <w:rFonts w:ascii="Times New Roman"/>
          <w:b w:val="false"/>
          <w:i w:val="false"/>
          <w:color w:val="000000"/>
          <w:sz w:val="28"/>
        </w:rPr>
        <w:t>
      3.2.1. Атауы өзгерген (қосылуы немесе қайта ұйымдастырылуы), тозған немесе мөрі жоғалған жағдайда, ол ұсынған өтініш негізінде мөрді әзірлегенге дейін қол қою үлгісі бар көрсетілген құжатта мөрінің жоқтығы және қолының қойылғаны туралы белгісі бар төлем шоты бойынша қызмет көрсетуге;</w:t>
      </w:r>
    </w:p>
    <w:bookmarkEnd w:id="2110"/>
    <w:bookmarkStart w:name="z3743" w:id="2111"/>
    <w:p>
      <w:pPr>
        <w:spacing w:after="0"/>
        <w:ind w:left="0"/>
        <w:jc w:val="both"/>
      </w:pPr>
      <w:r>
        <w:rPr>
          <w:rFonts w:ascii="Times New Roman"/>
          <w:b w:val="false"/>
          <w:i w:val="false"/>
          <w:color w:val="000000"/>
          <w:sz w:val="28"/>
        </w:rPr>
        <w:t>
      3.2.2. Төленбеген чектер бойынша және Бірыңғай қазынашылық шотына есептеу үшін уақтылы аударылмаған ақша бойынша кідірістің әрбір күні үшін айыппұл санкцияларын ұсынуға құқылы.</w:t>
      </w:r>
    </w:p>
    <w:bookmarkEnd w:id="2111"/>
    <w:bookmarkStart w:name="z3744" w:id="2112"/>
    <w:p>
      <w:pPr>
        <w:spacing w:after="0"/>
        <w:ind w:left="0"/>
        <w:jc w:val="both"/>
      </w:pPr>
      <w:r>
        <w:rPr>
          <w:rFonts w:ascii="Times New Roman"/>
          <w:b w:val="false"/>
          <w:i w:val="false"/>
          <w:color w:val="000000"/>
          <w:sz w:val="28"/>
        </w:rPr>
        <w:t>
      3.3. Мемлекеттік мекеме:</w:t>
      </w:r>
    </w:p>
    <w:bookmarkEnd w:id="2112"/>
    <w:bookmarkStart w:name="z3745" w:id="2113"/>
    <w:p>
      <w:pPr>
        <w:spacing w:after="0"/>
        <w:ind w:left="0"/>
        <w:jc w:val="both"/>
      </w:pPr>
      <w:r>
        <w:rPr>
          <w:rFonts w:ascii="Times New Roman"/>
          <w:b w:val="false"/>
          <w:i w:val="false"/>
          <w:color w:val="000000"/>
          <w:sz w:val="28"/>
        </w:rPr>
        <w:t>
      3.3.1. Банкпен жасалған Чекті пайдалану туралы шарттың талаптарына сәйкес чектің пайдаланылмаған бланкілерін банкке қайтаруға құқылы.</w:t>
      </w:r>
    </w:p>
    <w:bookmarkEnd w:id="2113"/>
    <w:bookmarkStart w:name="z3746" w:id="2114"/>
    <w:p>
      <w:pPr>
        <w:spacing w:after="0"/>
        <w:ind w:left="0"/>
        <w:jc w:val="both"/>
      </w:pPr>
      <w:r>
        <w:rPr>
          <w:rFonts w:ascii="Times New Roman"/>
          <w:b w:val="false"/>
          <w:i w:val="false"/>
          <w:color w:val="000000"/>
          <w:sz w:val="28"/>
        </w:rPr>
        <w:t>
      4. Тараптардың жауапкершілігі</w:t>
      </w:r>
    </w:p>
    <w:bookmarkEnd w:id="2114"/>
    <w:bookmarkStart w:name="z3747" w:id="2115"/>
    <w:p>
      <w:pPr>
        <w:spacing w:after="0"/>
        <w:ind w:left="0"/>
        <w:jc w:val="both"/>
      </w:pPr>
      <w:r>
        <w:rPr>
          <w:rFonts w:ascii="Times New Roman"/>
          <w:b w:val="false"/>
          <w:i w:val="false"/>
          <w:color w:val="000000"/>
          <w:sz w:val="28"/>
        </w:rPr>
        <w:t>
      4.1. Мемлекеттік қазынашылық органы Шарттың 2.3.4-тармағына сәйкес төлем шоттарындағы деректемелердің дұрыстығы және төлем шотының уақтылы жіберілуі үшін жауапты болады. Мемлекеттік қазынашылық органың кінәсінен Банктің корреспонденттік шотына ақша түспеген жағдайда жұмыс күнінің аяғында соңғысы Қазақстан Республикасы Ұлттық Банкінің қайта қаржыландыру ставкасы бойынша мөлшерде кідіртілген әрбір күн үшін айыппұл есептей отырып, Банктің жеке шотына нөмір____банкішілік шоты бойынша қалпына келтірілмеген сома қалдығын апарады.</w:t>
      </w:r>
    </w:p>
    <w:bookmarkEnd w:id="2115"/>
    <w:bookmarkStart w:name="z3748" w:id="2116"/>
    <w:p>
      <w:pPr>
        <w:spacing w:after="0"/>
        <w:ind w:left="0"/>
        <w:jc w:val="both"/>
      </w:pPr>
      <w:r>
        <w:rPr>
          <w:rFonts w:ascii="Times New Roman"/>
          <w:b w:val="false"/>
          <w:i w:val="false"/>
          <w:color w:val="000000"/>
          <w:sz w:val="28"/>
        </w:rPr>
        <w:t>
      4.2. Мемлекеттік қазынашылық органы чектер бойынша қолма-қол ақшаны беру және меммекеме өкілінен қолма-қол ақшаны қабылдау бойынша төлем жүйесіндегі (әртүрлі төлемдер жүйесі - Ірі төлемдер жүйесі) төлемдердің кідіріс жағдайын қоспағанда, Банкке банктік қызметтерді уақтылы төлемегені үшін Шарттың 2.3.4-тармағына сай мерзімге сәйкес мерзімі өткен әрбір күн үшін төленбеген соманың__ пайызы есебімен айырысуынан өсімақы төлейді.</w:t>
      </w:r>
    </w:p>
    <w:bookmarkEnd w:id="2116"/>
    <w:bookmarkStart w:name="z3749" w:id="2117"/>
    <w:p>
      <w:pPr>
        <w:spacing w:after="0"/>
        <w:ind w:left="0"/>
        <w:jc w:val="both"/>
      </w:pPr>
      <w:r>
        <w:rPr>
          <w:rFonts w:ascii="Times New Roman"/>
          <w:b w:val="false"/>
          <w:i w:val="false"/>
          <w:color w:val="000000"/>
          <w:sz w:val="28"/>
        </w:rPr>
        <w:t>
      4.3. Шарттың 2.2.4-тармағына сәйкес чектер төлемінің талаптарын орындамаған және Бірыңғай қазынашылық шотқа уақтылы ақша аударылмаған жағдайда Шарттың 2.2.6-тармағына сәйкес Банк тиісті бюджет кірісіне төленбеген чектер және Бірыңғай қазынашылық шотына тиісті шоттарға есептеу үшін уақтылы аударылмаған ақша сомасынан мерзімі өткен әрбір күн үшін __ пайызы есебімен айыппұл төлейді. Төленбеген чектер және Бірыңғай қазынашылық шотқа тиісті шоттарды есептеу үшін уақытылы ақша аудармау жөніндегі әрбір факт өндіріс нысанында (екі данада) актімен ресімделеді және оған Банк пен Мемлекеттік қазынашылық органы қол қояды. Актіге қол қоюдан бас тартқан жағдайда Банк Мемлекеттік қазынашылық органы жазбаша бас тарту себебінің түсіндірмесін ұсынады. Айыппұл төлемі ай сайын 30 күннен кешіктірмей акт негізінде жүргізіледі.</w:t>
      </w:r>
    </w:p>
    <w:bookmarkEnd w:id="2117"/>
    <w:bookmarkStart w:name="z3750" w:id="2118"/>
    <w:p>
      <w:pPr>
        <w:spacing w:after="0"/>
        <w:ind w:left="0"/>
        <w:jc w:val="both"/>
      </w:pPr>
      <w:r>
        <w:rPr>
          <w:rFonts w:ascii="Times New Roman"/>
          <w:b w:val="false"/>
          <w:i w:val="false"/>
          <w:color w:val="000000"/>
          <w:sz w:val="28"/>
        </w:rPr>
        <w:t>
      5. Шарттың әрекет ету мерзімі және оны өзгерту және бұзу тәртібі</w:t>
      </w:r>
    </w:p>
    <w:bookmarkEnd w:id="2118"/>
    <w:bookmarkStart w:name="z3751" w:id="2119"/>
    <w:p>
      <w:pPr>
        <w:spacing w:after="0"/>
        <w:ind w:left="0"/>
        <w:jc w:val="both"/>
      </w:pPr>
      <w:r>
        <w:rPr>
          <w:rFonts w:ascii="Times New Roman"/>
          <w:b w:val="false"/>
          <w:i w:val="false"/>
          <w:color w:val="000000"/>
          <w:sz w:val="28"/>
        </w:rPr>
        <w:t>
      5.1. Шарт қазақ және орыс тілдерінде заң күші бірдей үш данада, әрбір тарап үшін бір дана бойынша жасалды. Шарт оған қол қойылған күннен ___________бастап күшіне енеді және __жылғы 31 желтоқсанға дейін әрекет етеді. Бюджеттік шығыстар сыныптамасының ___________коды бойынша міндеттеме сомасы _____________теңгені құрайды.</w:t>
      </w:r>
    </w:p>
    <w:bookmarkEnd w:id="2119"/>
    <w:bookmarkStart w:name="z3752" w:id="2120"/>
    <w:p>
      <w:pPr>
        <w:spacing w:after="0"/>
        <w:ind w:left="0"/>
        <w:jc w:val="both"/>
      </w:pPr>
      <w:r>
        <w:rPr>
          <w:rFonts w:ascii="Times New Roman"/>
          <w:b w:val="false"/>
          <w:i w:val="false"/>
          <w:color w:val="000000"/>
          <w:sz w:val="28"/>
        </w:rPr>
        <w:t>
      5.2. Шартқа енгізілетін барлық өзгерістер мен толықтырулар оны жазбаша ресімдеген және әрбір тараптардың уәкілетті тұлғалары қол қойған кезде жарамды, одан әрі Шарттың ажырамас бөлігі болып табылады.</w:t>
      </w:r>
    </w:p>
    <w:bookmarkEnd w:id="2120"/>
    <w:bookmarkStart w:name="z3753" w:id="2121"/>
    <w:p>
      <w:pPr>
        <w:spacing w:after="0"/>
        <w:ind w:left="0"/>
        <w:jc w:val="both"/>
      </w:pPr>
      <w:r>
        <w:rPr>
          <w:rFonts w:ascii="Times New Roman"/>
          <w:b w:val="false"/>
          <w:i w:val="false"/>
          <w:color w:val="000000"/>
          <w:sz w:val="28"/>
        </w:rPr>
        <w:t>
      5.3. Тараптардың әрқайсысы екінші Тарапты бұл туралы жазбаша нысанда оның мәлімдеген бұзылатын күнге дейін кемінде бір ай ішінде хабарлап, Шартты бұзуға құқылы.</w:t>
      </w:r>
    </w:p>
    <w:bookmarkEnd w:id="2121"/>
    <w:bookmarkStart w:name="z3754" w:id="2122"/>
    <w:p>
      <w:pPr>
        <w:spacing w:after="0"/>
        <w:ind w:left="0"/>
        <w:jc w:val="both"/>
      </w:pPr>
      <w:r>
        <w:rPr>
          <w:rFonts w:ascii="Times New Roman"/>
          <w:b w:val="false"/>
          <w:i w:val="false"/>
          <w:color w:val="000000"/>
          <w:sz w:val="28"/>
        </w:rPr>
        <w:t>
      6. Дауларды шешу</w:t>
      </w:r>
    </w:p>
    <w:bookmarkEnd w:id="2122"/>
    <w:bookmarkStart w:name="z3755" w:id="2123"/>
    <w:p>
      <w:pPr>
        <w:spacing w:after="0"/>
        <w:ind w:left="0"/>
        <w:jc w:val="both"/>
      </w:pPr>
      <w:r>
        <w:rPr>
          <w:rFonts w:ascii="Times New Roman"/>
          <w:b w:val="false"/>
          <w:i w:val="false"/>
          <w:color w:val="000000"/>
          <w:sz w:val="28"/>
        </w:rPr>
        <w:t>
      6.1. Шарт бойынша Тараптар арасында туындайтын барлық даулар келіссөздер арқылы шешіледі. Тараптар уағдаластыққа келмеген келіспеушіліктер Қазақстан Республикасының заңнамасына сәйкес шешіледі.</w:t>
      </w:r>
    </w:p>
    <w:bookmarkEnd w:id="2123"/>
    <w:bookmarkStart w:name="z3756" w:id="2124"/>
    <w:p>
      <w:pPr>
        <w:spacing w:after="0"/>
        <w:ind w:left="0"/>
        <w:jc w:val="both"/>
      </w:pPr>
      <w:r>
        <w:rPr>
          <w:rFonts w:ascii="Times New Roman"/>
          <w:b w:val="false"/>
          <w:i w:val="false"/>
          <w:color w:val="000000"/>
          <w:sz w:val="28"/>
        </w:rPr>
        <w:t>
      6.2. Тараптар Шарт бойынша барлық ықтимал наразылықтарды Тараптар оларды алған сәттен бастап он күн ішінде қарауы тиіс деп белгілейді.</w:t>
      </w:r>
    </w:p>
    <w:bookmarkEnd w:id="2124"/>
    <w:bookmarkStart w:name="z3757" w:id="2125"/>
    <w:p>
      <w:pPr>
        <w:spacing w:after="0"/>
        <w:ind w:left="0"/>
        <w:jc w:val="both"/>
      </w:pPr>
      <w:r>
        <w:rPr>
          <w:rFonts w:ascii="Times New Roman"/>
          <w:b w:val="false"/>
          <w:i w:val="false"/>
          <w:color w:val="000000"/>
          <w:sz w:val="28"/>
        </w:rPr>
        <w:t>
      7. Форс-мақпараттық жүйесіор</w:t>
      </w:r>
    </w:p>
    <w:bookmarkEnd w:id="2125"/>
    <w:bookmarkStart w:name="z3758" w:id="2126"/>
    <w:p>
      <w:pPr>
        <w:spacing w:after="0"/>
        <w:ind w:left="0"/>
        <w:jc w:val="both"/>
      </w:pPr>
      <w:r>
        <w:rPr>
          <w:rFonts w:ascii="Times New Roman"/>
          <w:b w:val="false"/>
          <w:i w:val="false"/>
          <w:color w:val="000000"/>
          <w:sz w:val="28"/>
        </w:rPr>
        <w:t>
      7.1. Тараптар Шарт бойынша міндеттемелерді ішінара немесе толық орындамағаны үшін, егер бұл орындамаушылық болжанбаған мынадай жағдайлардың, атап айтқанда: Шарт бойынша міндеттемелерді орындауға тікелей ықпал еткен қауіпті табиғи жағдайлар, өрт, су тасқыны, жер сілкінісі, эпидемия, әскери әрекет, уақытша электр энергияның және телекоммуникациялық байланыстың болмауы және т.с.с. себебі болып табылса, жауапкершіліктен босатылады.</w:t>
      </w:r>
    </w:p>
    <w:bookmarkEnd w:id="2126"/>
    <w:bookmarkStart w:name="z3759" w:id="2127"/>
    <w:p>
      <w:pPr>
        <w:spacing w:after="0"/>
        <w:ind w:left="0"/>
        <w:jc w:val="both"/>
      </w:pPr>
      <w:r>
        <w:rPr>
          <w:rFonts w:ascii="Times New Roman"/>
          <w:b w:val="false"/>
          <w:i w:val="false"/>
          <w:color w:val="000000"/>
          <w:sz w:val="28"/>
        </w:rPr>
        <w:t>
      7.2. Тараптар деректемелері (заңды мекен-жайы, шот № және тағы басқа) өзгерген жағдайда бір-бірін тез арада хабардар етеді.</w:t>
      </w:r>
    </w:p>
    <w:bookmarkEnd w:id="2127"/>
    <w:bookmarkStart w:name="z3760" w:id="2128"/>
    <w:p>
      <w:pPr>
        <w:spacing w:after="0"/>
        <w:ind w:left="0"/>
        <w:jc w:val="both"/>
      </w:pPr>
      <w:r>
        <w:rPr>
          <w:rFonts w:ascii="Times New Roman"/>
          <w:b w:val="false"/>
          <w:i w:val="false"/>
          <w:color w:val="000000"/>
          <w:sz w:val="28"/>
        </w:rPr>
        <w:t>
      8. Қатысушылардың заңды мекен-жайлары мен деректемелері</w:t>
      </w:r>
    </w:p>
    <w:bookmarkEnd w:id="2128"/>
    <w:bookmarkStart w:name="z3761" w:id="2129"/>
    <w:p>
      <w:pPr>
        <w:spacing w:after="0"/>
        <w:ind w:left="0"/>
        <w:jc w:val="both"/>
      </w:pPr>
      <w:r>
        <w:rPr>
          <w:rFonts w:ascii="Times New Roman"/>
          <w:b w:val="false"/>
          <w:i w:val="false"/>
          <w:color w:val="000000"/>
          <w:sz w:val="28"/>
        </w:rPr>
        <w:t>
      Тараптардың қолы:</w:t>
      </w:r>
    </w:p>
    <w:bookmarkEnd w:id="2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130"/>
          <w:p>
            <w:pPr>
              <w:spacing w:after="20"/>
              <w:ind w:left="20"/>
              <w:jc w:val="both"/>
            </w:pPr>
            <w:r>
              <w:rPr>
                <w:rFonts w:ascii="Times New Roman"/>
                <w:b w:val="false"/>
                <w:i w:val="false"/>
                <w:color w:val="000000"/>
                <w:sz w:val="20"/>
              </w:rPr>
              <w:t>
Мемлекеттік мекеме:</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131"/>
          <w:p>
            <w:pPr>
              <w:spacing w:after="20"/>
              <w:ind w:left="20"/>
              <w:jc w:val="both"/>
            </w:pPr>
            <w:r>
              <w:rPr>
                <w:rFonts w:ascii="Times New Roman"/>
                <w:b w:val="false"/>
                <w:i w:val="false"/>
                <w:color w:val="000000"/>
                <w:sz w:val="20"/>
              </w:rPr>
              <w:t>
Мемлекеттік қазынашылық орган:</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8" w:id="2132"/>
          <w:p>
            <w:pPr>
              <w:spacing w:after="20"/>
              <w:ind w:left="20"/>
              <w:jc w:val="both"/>
            </w:pPr>
            <w:r>
              <w:rPr>
                <w:rFonts w:ascii="Times New Roman"/>
                <w:b w:val="false"/>
                <w:i w:val="false"/>
                <w:color w:val="000000"/>
                <w:sz w:val="20"/>
              </w:rPr>
              <w:t>
Банк:</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99-қосымша</w:t>
            </w:r>
          </w:p>
        </w:tc>
      </w:tr>
    </w:tbl>
    <w:bookmarkStart w:name="z3773" w:id="2133"/>
    <w:p>
      <w:pPr>
        <w:spacing w:after="0"/>
        <w:ind w:left="0"/>
        <w:jc w:val="left"/>
      </w:pPr>
      <w:r>
        <w:rPr>
          <w:rFonts w:ascii="Times New Roman"/>
          <w:b/>
          <w:i w:val="false"/>
          <w:color w:val="000000"/>
        </w:rPr>
        <w:t xml:space="preserve"> ___________________________________________ (мемлекеттік қазынашылық органына) ___________________________________________ (мемлекеттік мекеменің атауы және коды)</w:t>
      </w:r>
    </w:p>
    <w:bookmarkEnd w:id="2133"/>
    <w:bookmarkStart w:name="z3774" w:id="2134"/>
    <w:p>
      <w:pPr>
        <w:spacing w:after="0"/>
        <w:ind w:left="0"/>
        <w:jc w:val="left"/>
      </w:pPr>
      <w:r>
        <w:rPr>
          <w:rFonts w:ascii="Times New Roman"/>
          <w:b/>
          <w:i w:val="false"/>
          <w:color w:val="000000"/>
        </w:rPr>
        <w:t xml:space="preserve"> Қолма-қол ақша алуға арналған өтінімнің №__</w:t>
      </w:r>
    </w:p>
    <w:bookmarkEnd w:id="2134"/>
    <w:bookmarkStart w:name="z3775" w:id="2135"/>
    <w:p>
      <w:pPr>
        <w:spacing w:after="0"/>
        <w:ind w:left="0"/>
        <w:jc w:val="both"/>
      </w:pPr>
      <w:r>
        <w:rPr>
          <w:rFonts w:ascii="Times New Roman"/>
          <w:b w:val="false"/>
          <w:i w:val="false"/>
          <w:color w:val="000000"/>
          <w:sz w:val="28"/>
        </w:rPr>
        <w:t>
      __жыл "__"_______________</w:t>
      </w:r>
    </w:p>
    <w:bookmarkEnd w:id="2135"/>
    <w:bookmarkStart w:name="z3776" w:id="2136"/>
    <w:p>
      <w:pPr>
        <w:spacing w:after="0"/>
        <w:ind w:left="0"/>
        <w:jc w:val="both"/>
      </w:pPr>
      <w:r>
        <w:rPr>
          <w:rFonts w:ascii="Times New Roman"/>
          <w:b w:val="false"/>
          <w:i w:val="false"/>
          <w:color w:val="000000"/>
          <w:sz w:val="28"/>
        </w:rPr>
        <w:t>
      (жазып алынған күні)</w:t>
      </w:r>
    </w:p>
    <w:bookmarkEnd w:id="2136"/>
    <w:bookmarkStart w:name="z3777" w:id="2137"/>
    <w:p>
      <w:pPr>
        <w:spacing w:after="0"/>
        <w:ind w:left="0"/>
        <w:jc w:val="both"/>
      </w:pPr>
      <w:r>
        <w:rPr>
          <w:rFonts w:ascii="Times New Roman"/>
          <w:b w:val="false"/>
          <w:i w:val="false"/>
          <w:color w:val="000000"/>
          <w:sz w:val="28"/>
        </w:rPr>
        <w:t>
      чекке №___</w:t>
      </w:r>
    </w:p>
    <w:bookmarkEnd w:id="2137"/>
    <w:bookmarkStart w:name="z3778" w:id="2138"/>
    <w:p>
      <w:pPr>
        <w:spacing w:after="0"/>
        <w:ind w:left="0"/>
        <w:jc w:val="both"/>
      </w:pPr>
      <w:r>
        <w:rPr>
          <w:rFonts w:ascii="Times New Roman"/>
          <w:b w:val="false"/>
          <w:i w:val="false"/>
          <w:color w:val="000000"/>
          <w:sz w:val="28"/>
        </w:rPr>
        <w:t>
      _жыл "__"________________</w:t>
      </w:r>
    </w:p>
    <w:bookmarkEnd w:id="2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шығыстар сыныптамасының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алуды тағайындау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9" w:id="2139"/>
    <w:p>
      <w:pPr>
        <w:spacing w:after="0"/>
        <w:ind w:left="0"/>
        <w:jc w:val="both"/>
      </w:pPr>
      <w:r>
        <w:rPr>
          <w:rFonts w:ascii="Times New Roman"/>
          <w:b w:val="false"/>
          <w:i w:val="false"/>
          <w:color w:val="000000"/>
          <w:sz w:val="28"/>
        </w:rPr>
        <w:t>
      Жиын сомасын таратып жазу _____________________________________</w:t>
      </w:r>
    </w:p>
    <w:bookmarkEnd w:id="2139"/>
    <w:bookmarkStart w:name="z3780" w:id="2140"/>
    <w:p>
      <w:pPr>
        <w:spacing w:after="0"/>
        <w:ind w:left="0"/>
        <w:jc w:val="both"/>
      </w:pPr>
      <w:r>
        <w:rPr>
          <w:rFonts w:ascii="Times New Roman"/>
          <w:b w:val="false"/>
          <w:i w:val="false"/>
          <w:color w:val="000000"/>
          <w:sz w:val="28"/>
        </w:rPr>
        <w:t>
      _______________________________________________________________</w:t>
      </w:r>
    </w:p>
    <w:bookmarkEnd w:id="2140"/>
    <w:bookmarkStart w:name="z3781" w:id="2141"/>
    <w:p>
      <w:pPr>
        <w:spacing w:after="0"/>
        <w:ind w:left="0"/>
        <w:jc w:val="both"/>
      </w:pPr>
      <w:r>
        <w:rPr>
          <w:rFonts w:ascii="Times New Roman"/>
          <w:b w:val="false"/>
          <w:i w:val="false"/>
          <w:color w:val="000000"/>
          <w:sz w:val="28"/>
        </w:rPr>
        <w:t>
      Мемлекеттік мекеменің басшысы__________________________________  (тегі, аты, әкесінің аты) (ол болған жағдайда)</w:t>
      </w:r>
    </w:p>
    <w:bookmarkEnd w:id="2141"/>
    <w:bookmarkStart w:name="z3782" w:id="2142"/>
    <w:p>
      <w:pPr>
        <w:spacing w:after="0"/>
        <w:ind w:left="0"/>
        <w:jc w:val="both"/>
      </w:pPr>
      <w:r>
        <w:rPr>
          <w:rFonts w:ascii="Times New Roman"/>
          <w:b w:val="false"/>
          <w:i w:val="false"/>
          <w:color w:val="000000"/>
          <w:sz w:val="28"/>
        </w:rPr>
        <w:t>
      _________________</w:t>
      </w:r>
    </w:p>
    <w:bookmarkEnd w:id="2142"/>
    <w:bookmarkStart w:name="z3783" w:id="2143"/>
    <w:p>
      <w:pPr>
        <w:spacing w:after="0"/>
        <w:ind w:left="0"/>
        <w:jc w:val="both"/>
      </w:pPr>
      <w:r>
        <w:rPr>
          <w:rFonts w:ascii="Times New Roman"/>
          <w:b w:val="false"/>
          <w:i w:val="false"/>
          <w:color w:val="000000"/>
          <w:sz w:val="28"/>
        </w:rPr>
        <w:t>
      (қолы)</w:t>
      </w:r>
    </w:p>
    <w:bookmarkEnd w:id="2143"/>
    <w:bookmarkStart w:name="z3784" w:id="2144"/>
    <w:p>
      <w:pPr>
        <w:spacing w:after="0"/>
        <w:ind w:left="0"/>
        <w:jc w:val="both"/>
      </w:pPr>
      <w:r>
        <w:rPr>
          <w:rFonts w:ascii="Times New Roman"/>
          <w:b w:val="false"/>
          <w:i w:val="false"/>
          <w:color w:val="000000"/>
          <w:sz w:val="28"/>
        </w:rPr>
        <w:t>
      Мемлекеттік мекеменің бас бухгалтері _____________________________  (тегі, аты, әкесінің аты) (ол болған жағдайда)</w:t>
      </w:r>
    </w:p>
    <w:bookmarkEnd w:id="2144"/>
    <w:bookmarkStart w:name="z3785" w:id="2145"/>
    <w:p>
      <w:pPr>
        <w:spacing w:after="0"/>
        <w:ind w:left="0"/>
        <w:jc w:val="both"/>
      </w:pPr>
      <w:r>
        <w:rPr>
          <w:rFonts w:ascii="Times New Roman"/>
          <w:b w:val="false"/>
          <w:i w:val="false"/>
          <w:color w:val="000000"/>
          <w:sz w:val="28"/>
        </w:rPr>
        <w:t>
      _________________</w:t>
      </w:r>
    </w:p>
    <w:bookmarkEnd w:id="2145"/>
    <w:bookmarkStart w:name="z3786" w:id="2146"/>
    <w:p>
      <w:pPr>
        <w:spacing w:after="0"/>
        <w:ind w:left="0"/>
        <w:jc w:val="both"/>
      </w:pPr>
      <w:r>
        <w:rPr>
          <w:rFonts w:ascii="Times New Roman"/>
          <w:b w:val="false"/>
          <w:i w:val="false"/>
          <w:color w:val="000000"/>
          <w:sz w:val="28"/>
        </w:rPr>
        <w:t>
      (қолы)</w:t>
      </w:r>
    </w:p>
    <w:bookmarkEnd w:id="2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Күні-Уақыт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3793" w:id="2147"/>
    <w:p>
      <w:pPr>
        <w:spacing w:after="0"/>
        <w:ind w:left="0"/>
        <w:jc w:val="left"/>
      </w:pPr>
      <w:r>
        <w:rPr>
          <w:rFonts w:ascii="Times New Roman"/>
          <w:b/>
          <w:i w:val="false"/>
          <w:color w:val="000000"/>
        </w:rPr>
        <w:t xml:space="preserve"> Мемлекеттік мекемелердің қолма-қол ақша алуға арналған чектері тізілімінің нөмір Күні: __жыл "__"_______________</w:t>
      </w:r>
    </w:p>
    <w:bookmarkEnd w:id="2147"/>
    <w:bookmarkStart w:name="z3794" w:id="2148"/>
    <w:p>
      <w:pPr>
        <w:spacing w:after="0"/>
        <w:ind w:left="0"/>
        <w:jc w:val="both"/>
      </w:pPr>
      <w:r>
        <w:rPr>
          <w:rFonts w:ascii="Times New Roman"/>
          <w:b w:val="false"/>
          <w:i w:val="false"/>
          <w:color w:val="000000"/>
          <w:sz w:val="28"/>
        </w:rPr>
        <w:t>
      Өңір:</w:t>
      </w:r>
    </w:p>
    <w:bookmarkEnd w:id="2148"/>
    <w:bookmarkStart w:name="z3795" w:id="2149"/>
    <w:p>
      <w:pPr>
        <w:spacing w:after="0"/>
        <w:ind w:left="0"/>
        <w:jc w:val="both"/>
      </w:pPr>
      <w:r>
        <w:rPr>
          <w:rFonts w:ascii="Times New Roman"/>
          <w:b w:val="false"/>
          <w:i w:val="false"/>
          <w:color w:val="000000"/>
          <w:sz w:val="28"/>
        </w:rPr>
        <w:t>
      Банк:</w:t>
      </w:r>
    </w:p>
    <w:bookmarkEnd w:id="2149"/>
    <w:bookmarkStart w:name="z3796" w:id="2150"/>
    <w:p>
      <w:pPr>
        <w:spacing w:after="0"/>
        <w:ind w:left="0"/>
        <w:jc w:val="both"/>
      </w:pPr>
      <w:r>
        <w:rPr>
          <w:rFonts w:ascii="Times New Roman"/>
          <w:b w:val="false"/>
          <w:i w:val="false"/>
          <w:color w:val="000000"/>
          <w:sz w:val="28"/>
        </w:rPr>
        <w:t>
      Бюджеттің түрі:</w:t>
      </w:r>
    </w:p>
    <w:bookmarkEnd w:id="2150"/>
    <w:bookmarkStart w:name="z3797" w:id="2151"/>
    <w:p>
      <w:pPr>
        <w:spacing w:after="0"/>
        <w:ind w:left="0"/>
        <w:jc w:val="both"/>
      </w:pPr>
      <w:r>
        <w:rPr>
          <w:rFonts w:ascii="Times New Roman"/>
          <w:b w:val="false"/>
          <w:i w:val="false"/>
          <w:color w:val="000000"/>
          <w:sz w:val="28"/>
        </w:rPr>
        <w:t>
      Мемлекеттік қазынашылық органры:</w:t>
      </w:r>
    </w:p>
    <w:bookmarkEnd w:id="2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bl>
    <w:bookmarkStart w:name="z3798" w:id="2152"/>
    <w:p>
      <w:pPr>
        <w:spacing w:after="0"/>
        <w:ind w:left="0"/>
        <w:jc w:val="both"/>
      </w:pPr>
      <w:r>
        <w:rPr>
          <w:rFonts w:ascii="Times New Roman"/>
          <w:b w:val="false"/>
          <w:i w:val="false"/>
          <w:color w:val="000000"/>
          <w:sz w:val="28"/>
        </w:rPr>
        <w:t>
      ___________________ теңге сомасында қолма-қол ақша төлеміне тізілім</w:t>
      </w:r>
    </w:p>
    <w:bookmarkEnd w:id="2152"/>
    <w:bookmarkStart w:name="z3799" w:id="2153"/>
    <w:p>
      <w:pPr>
        <w:spacing w:after="0"/>
        <w:ind w:left="0"/>
        <w:jc w:val="both"/>
      </w:pPr>
      <w:r>
        <w:rPr>
          <w:rFonts w:ascii="Times New Roman"/>
          <w:b w:val="false"/>
          <w:i w:val="false"/>
          <w:color w:val="000000"/>
          <w:sz w:val="28"/>
        </w:rPr>
        <w:t>
      (санмен және жазумен)</w:t>
      </w:r>
    </w:p>
    <w:bookmarkEnd w:id="2153"/>
    <w:bookmarkStart w:name="z3800" w:id="2154"/>
    <w:p>
      <w:pPr>
        <w:spacing w:after="0"/>
        <w:ind w:left="0"/>
        <w:jc w:val="both"/>
      </w:pPr>
      <w:r>
        <w:rPr>
          <w:rFonts w:ascii="Times New Roman"/>
          <w:b w:val="false"/>
          <w:i w:val="false"/>
          <w:color w:val="000000"/>
          <w:sz w:val="28"/>
        </w:rPr>
        <w:t>
      бойынша______құжат ұсынылды</w:t>
      </w:r>
    </w:p>
    <w:bookmarkEnd w:id="2154"/>
    <w:bookmarkStart w:name="z3801" w:id="2155"/>
    <w:p>
      <w:pPr>
        <w:spacing w:after="0"/>
        <w:ind w:left="0"/>
        <w:jc w:val="both"/>
      </w:pPr>
      <w:r>
        <w:rPr>
          <w:rFonts w:ascii="Times New Roman"/>
          <w:b w:val="false"/>
          <w:i w:val="false"/>
          <w:color w:val="000000"/>
          <w:sz w:val="28"/>
        </w:rPr>
        <w:t>
      Мемлекеттік қазынашылық органынаның басшысы _____________________</w:t>
      </w:r>
    </w:p>
    <w:bookmarkEnd w:id="2155"/>
    <w:bookmarkStart w:name="z3802" w:id="2156"/>
    <w:p>
      <w:pPr>
        <w:spacing w:after="0"/>
        <w:ind w:left="0"/>
        <w:jc w:val="both"/>
      </w:pPr>
      <w:r>
        <w:rPr>
          <w:rFonts w:ascii="Times New Roman"/>
          <w:b w:val="false"/>
          <w:i w:val="false"/>
          <w:color w:val="000000"/>
          <w:sz w:val="28"/>
        </w:rPr>
        <w:t>
      Мемлекеттік қазынашылық органынаның жауапты</w:t>
      </w:r>
    </w:p>
    <w:bookmarkEnd w:id="2156"/>
    <w:bookmarkStart w:name="z3803" w:id="2157"/>
    <w:p>
      <w:pPr>
        <w:spacing w:after="0"/>
        <w:ind w:left="0"/>
        <w:jc w:val="both"/>
      </w:pPr>
      <w:r>
        <w:rPr>
          <w:rFonts w:ascii="Times New Roman"/>
          <w:b w:val="false"/>
          <w:i w:val="false"/>
          <w:color w:val="000000"/>
          <w:sz w:val="28"/>
        </w:rPr>
        <w:t>
      орындаушысы _____________________</w:t>
      </w:r>
    </w:p>
    <w:bookmarkEnd w:id="2157"/>
    <w:bookmarkStart w:name="z3804" w:id="2158"/>
    <w:p>
      <w:pPr>
        <w:spacing w:after="0"/>
        <w:ind w:left="0"/>
        <w:jc w:val="both"/>
      </w:pPr>
      <w:r>
        <w:rPr>
          <w:rFonts w:ascii="Times New Roman"/>
          <w:b w:val="false"/>
          <w:i w:val="false"/>
          <w:color w:val="000000"/>
          <w:sz w:val="28"/>
        </w:rPr>
        <w:t>
      Мөр орны</w:t>
      </w:r>
    </w:p>
    <w:bookmarkEnd w:id="2158"/>
    <w:bookmarkStart w:name="z3805" w:id="2159"/>
    <w:p>
      <w:pPr>
        <w:spacing w:after="0"/>
        <w:ind w:left="0"/>
        <w:jc w:val="both"/>
      </w:pPr>
      <w:r>
        <w:rPr>
          <w:rFonts w:ascii="Times New Roman"/>
          <w:b w:val="false"/>
          <w:i w:val="false"/>
          <w:color w:val="000000"/>
          <w:sz w:val="28"/>
        </w:rPr>
        <w:t>
      Төлемге арналған чектер тізілімі</w:t>
      </w:r>
    </w:p>
    <w:bookmarkEnd w:id="2159"/>
    <w:bookmarkStart w:name="z3806" w:id="2160"/>
    <w:p>
      <w:pPr>
        <w:spacing w:after="0"/>
        <w:ind w:left="0"/>
        <w:jc w:val="both"/>
      </w:pPr>
      <w:r>
        <w:rPr>
          <w:rFonts w:ascii="Times New Roman"/>
          <w:b w:val="false"/>
          <w:i w:val="false"/>
          <w:color w:val="000000"/>
          <w:sz w:val="28"/>
        </w:rPr>
        <w:t>
      қабылданды _______________________________________________________</w:t>
      </w:r>
    </w:p>
    <w:bookmarkEnd w:id="2160"/>
    <w:bookmarkStart w:name="z3807" w:id="2161"/>
    <w:p>
      <w:pPr>
        <w:spacing w:after="0"/>
        <w:ind w:left="0"/>
        <w:jc w:val="both"/>
      </w:pPr>
      <w:r>
        <w:rPr>
          <w:rFonts w:ascii="Times New Roman"/>
          <w:b w:val="false"/>
          <w:i w:val="false"/>
          <w:color w:val="000000"/>
          <w:sz w:val="28"/>
        </w:rPr>
        <w:t>
      (банктің жауапты орындаушысы) (қолы ) (тегі, аты, әкесінің аты) (ол болған жағдайда)</w:t>
      </w:r>
    </w:p>
    <w:bookmarkEnd w:id="2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101-қосымша</w:t>
            </w:r>
          </w:p>
        </w:tc>
      </w:tr>
    </w:tbl>
    <w:bookmarkStart w:name="z3810" w:id="2162"/>
    <w:p>
      <w:pPr>
        <w:spacing w:after="0"/>
        <w:ind w:left="0"/>
        <w:jc w:val="both"/>
      </w:pPr>
      <w:r>
        <w:rPr>
          <w:rFonts w:ascii="Times New Roman"/>
          <w:b w:val="false"/>
          <w:i w:val="false"/>
          <w:color w:val="000000"/>
          <w:sz w:val="28"/>
        </w:rPr>
        <w:t>
      _____________________________________________________</w:t>
      </w:r>
    </w:p>
    <w:bookmarkEnd w:id="2162"/>
    <w:bookmarkStart w:name="z3811" w:id="2163"/>
    <w:p>
      <w:pPr>
        <w:spacing w:after="0"/>
        <w:ind w:left="0"/>
        <w:jc w:val="both"/>
      </w:pPr>
      <w:r>
        <w:rPr>
          <w:rFonts w:ascii="Times New Roman"/>
          <w:b w:val="false"/>
          <w:i w:val="false"/>
          <w:color w:val="000000"/>
          <w:sz w:val="28"/>
        </w:rPr>
        <w:t>
      (банк атауы)</w:t>
      </w:r>
    </w:p>
    <w:bookmarkEnd w:id="2163"/>
    <w:bookmarkStart w:name="z3812" w:id="2164"/>
    <w:p>
      <w:pPr>
        <w:spacing w:after="0"/>
        <w:ind w:left="0"/>
        <w:jc w:val="both"/>
      </w:pPr>
      <w:r>
        <w:rPr>
          <w:rFonts w:ascii="Times New Roman"/>
          <w:b w:val="false"/>
          <w:i w:val="false"/>
          <w:color w:val="000000"/>
          <w:sz w:val="28"/>
        </w:rPr>
        <w:t>
      ______________________________________________________</w:t>
      </w:r>
    </w:p>
    <w:bookmarkEnd w:id="2164"/>
    <w:bookmarkStart w:name="z3813" w:id="2165"/>
    <w:p>
      <w:pPr>
        <w:spacing w:after="0"/>
        <w:ind w:left="0"/>
        <w:jc w:val="both"/>
      </w:pPr>
      <w:r>
        <w:rPr>
          <w:rFonts w:ascii="Times New Roman"/>
          <w:b w:val="false"/>
          <w:i w:val="false"/>
          <w:color w:val="000000"/>
          <w:sz w:val="28"/>
        </w:rPr>
        <w:t>
      (мемлекеттік қазынашылық органдары атауы)</w:t>
      </w:r>
    </w:p>
    <w:bookmarkEnd w:id="2165"/>
    <w:bookmarkStart w:name="z3814" w:id="2166"/>
    <w:p>
      <w:pPr>
        <w:spacing w:after="0"/>
        <w:ind w:left="0"/>
        <w:jc w:val="both"/>
      </w:pPr>
      <w:r>
        <w:rPr>
          <w:rFonts w:ascii="Times New Roman"/>
          <w:b w:val="false"/>
          <w:i w:val="false"/>
          <w:color w:val="000000"/>
          <w:sz w:val="28"/>
        </w:rPr>
        <w:t>
      Бюджет түрі_____________________________________________________  ((республикалық, жергілікті (керегінің асты сызылсын)</w:t>
      </w:r>
    </w:p>
    <w:bookmarkEnd w:id="2166"/>
    <w:bookmarkStart w:name="z3815" w:id="2167"/>
    <w:p>
      <w:pPr>
        <w:spacing w:after="0"/>
        <w:ind w:left="0"/>
        <w:jc w:val="left"/>
      </w:pPr>
      <w:r>
        <w:rPr>
          <w:rFonts w:ascii="Times New Roman"/>
          <w:b/>
          <w:i w:val="false"/>
          <w:color w:val="000000"/>
        </w:rPr>
        <w:t xml:space="preserve"> Төленген чектердің тізілімі Күні __жыл "___"_________________</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 тізілімінің күні,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6" w:id="2168"/>
    <w:p>
      <w:pPr>
        <w:spacing w:after="0"/>
        <w:ind w:left="0"/>
        <w:jc w:val="both"/>
      </w:pPr>
      <w:r>
        <w:rPr>
          <w:rFonts w:ascii="Times New Roman"/>
          <w:b w:val="false"/>
          <w:i w:val="false"/>
          <w:color w:val="000000"/>
          <w:sz w:val="28"/>
        </w:rPr>
        <w:t>
      Осы тізілім бойынша __________________________ сомасына  (санмен және жазумен)</w:t>
      </w:r>
    </w:p>
    <w:bookmarkEnd w:id="2168"/>
    <w:bookmarkStart w:name="z3817" w:id="2169"/>
    <w:p>
      <w:pPr>
        <w:spacing w:after="0"/>
        <w:ind w:left="0"/>
        <w:jc w:val="both"/>
      </w:pPr>
      <w:r>
        <w:rPr>
          <w:rFonts w:ascii="Times New Roman"/>
          <w:b w:val="false"/>
          <w:i w:val="false"/>
          <w:color w:val="000000"/>
          <w:sz w:val="28"/>
        </w:rPr>
        <w:t>
      ____________ чектер төленді</w:t>
      </w:r>
    </w:p>
    <w:bookmarkEnd w:id="2169"/>
    <w:bookmarkStart w:name="z3818" w:id="2170"/>
    <w:p>
      <w:pPr>
        <w:spacing w:after="0"/>
        <w:ind w:left="0"/>
        <w:jc w:val="both"/>
      </w:pPr>
      <w:r>
        <w:rPr>
          <w:rFonts w:ascii="Times New Roman"/>
          <w:b w:val="false"/>
          <w:i w:val="false"/>
          <w:color w:val="000000"/>
          <w:sz w:val="28"/>
        </w:rPr>
        <w:t>
      Банк басшысы ____________________________</w:t>
      </w:r>
    </w:p>
    <w:bookmarkEnd w:id="2170"/>
    <w:bookmarkStart w:name="z3819" w:id="2171"/>
    <w:p>
      <w:pPr>
        <w:spacing w:after="0"/>
        <w:ind w:left="0"/>
        <w:jc w:val="both"/>
      </w:pPr>
      <w:r>
        <w:rPr>
          <w:rFonts w:ascii="Times New Roman"/>
          <w:b w:val="false"/>
          <w:i w:val="false"/>
          <w:color w:val="000000"/>
          <w:sz w:val="28"/>
        </w:rPr>
        <w:t>
      Мөр орны</w:t>
      </w:r>
    </w:p>
    <w:bookmarkEnd w:id="2171"/>
    <w:bookmarkStart w:name="z3820" w:id="2172"/>
    <w:p>
      <w:pPr>
        <w:spacing w:after="0"/>
        <w:ind w:left="0"/>
        <w:jc w:val="both"/>
      </w:pPr>
      <w:r>
        <w:rPr>
          <w:rFonts w:ascii="Times New Roman"/>
          <w:b w:val="false"/>
          <w:i w:val="false"/>
          <w:color w:val="000000"/>
          <w:sz w:val="28"/>
        </w:rPr>
        <w:t>
      Банктің жауапты орындаушысы_____________________</w:t>
      </w:r>
    </w:p>
    <w:bookmarkEnd w:id="2172"/>
    <w:bookmarkStart w:name="z3821" w:id="2173"/>
    <w:p>
      <w:pPr>
        <w:spacing w:after="0"/>
        <w:ind w:left="0"/>
        <w:jc w:val="both"/>
      </w:pPr>
      <w:r>
        <w:rPr>
          <w:rFonts w:ascii="Times New Roman"/>
          <w:b w:val="false"/>
          <w:i w:val="false"/>
          <w:color w:val="000000"/>
          <w:sz w:val="28"/>
        </w:rPr>
        <w:t>
      Төленген чектер тізілімі қабылданды</w:t>
      </w:r>
    </w:p>
    <w:bookmarkEnd w:id="2173"/>
    <w:bookmarkStart w:name="z3822" w:id="2174"/>
    <w:p>
      <w:pPr>
        <w:spacing w:after="0"/>
        <w:ind w:left="0"/>
        <w:jc w:val="both"/>
      </w:pPr>
      <w:r>
        <w:rPr>
          <w:rFonts w:ascii="Times New Roman"/>
          <w:b w:val="false"/>
          <w:i w:val="false"/>
          <w:color w:val="000000"/>
          <w:sz w:val="28"/>
        </w:rPr>
        <w:t>
      Нөмір төлеуге берілетін шотпен аударылды</w:t>
      </w:r>
    </w:p>
    <w:bookmarkEnd w:id="2174"/>
    <w:bookmarkStart w:name="z3823" w:id="2175"/>
    <w:p>
      <w:pPr>
        <w:spacing w:after="0"/>
        <w:ind w:left="0"/>
        <w:jc w:val="both"/>
      </w:pPr>
      <w:r>
        <w:rPr>
          <w:rFonts w:ascii="Times New Roman"/>
          <w:b w:val="false"/>
          <w:i w:val="false"/>
          <w:color w:val="000000"/>
          <w:sz w:val="28"/>
        </w:rPr>
        <w:t>
      _______________________________________________________________  (мемлекеттік қазынашылық органдарынің жауапты орындаушысы)</w:t>
      </w:r>
    </w:p>
    <w:bookmarkEnd w:id="2175"/>
    <w:bookmarkStart w:name="z3824" w:id="2176"/>
    <w:p>
      <w:pPr>
        <w:spacing w:after="0"/>
        <w:ind w:left="0"/>
        <w:jc w:val="both"/>
      </w:pPr>
      <w:r>
        <w:rPr>
          <w:rFonts w:ascii="Times New Roman"/>
          <w:b w:val="false"/>
          <w:i w:val="false"/>
          <w:color w:val="000000"/>
          <w:sz w:val="28"/>
        </w:rPr>
        <w:t>
      Күні __жыл "___"______________</w:t>
      </w:r>
    </w:p>
    <w:bookmarkEnd w:id="2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102-қосымша</w:t>
            </w:r>
          </w:p>
        </w:tc>
      </w:tr>
    </w:tbl>
    <w:bookmarkStart w:name="z3827" w:id="2177"/>
    <w:p>
      <w:pPr>
        <w:spacing w:after="0"/>
        <w:ind w:left="0"/>
        <w:jc w:val="left"/>
      </w:pPr>
      <w:r>
        <w:rPr>
          <w:rFonts w:ascii="Times New Roman"/>
          <w:b/>
          <w:i w:val="false"/>
          <w:color w:val="000000"/>
        </w:rPr>
        <w:t xml:space="preserve"> Ағымдағы шот ашуға арналған рұқсат ______ жылғы "___" _____________</w:t>
      </w:r>
    </w:p>
    <w:bookmarkEnd w:id="2177"/>
    <w:bookmarkStart w:name="z3828" w:id="2178"/>
    <w:p>
      <w:pPr>
        <w:spacing w:after="0"/>
        <w:ind w:left="0"/>
        <w:jc w:val="both"/>
      </w:pPr>
      <w:r>
        <w:rPr>
          <w:rFonts w:ascii="Times New Roman"/>
          <w:b w:val="false"/>
          <w:i w:val="false"/>
          <w:color w:val="000000"/>
          <w:sz w:val="28"/>
        </w:rPr>
        <w:t>
      ________________________ (бюджетінен қаржыландырылатын бюджет түрi)</w:t>
      </w:r>
    </w:p>
    <w:bookmarkEnd w:id="2178"/>
    <w:bookmarkStart w:name="z3829" w:id="2179"/>
    <w:p>
      <w:pPr>
        <w:spacing w:after="0"/>
        <w:ind w:left="0"/>
        <w:jc w:val="both"/>
      </w:pPr>
      <w:r>
        <w:rPr>
          <w:rFonts w:ascii="Times New Roman"/>
          <w:b w:val="false"/>
          <w:i w:val="false"/>
          <w:color w:val="000000"/>
          <w:sz w:val="28"/>
        </w:rPr>
        <w:t>
      ________________________________________________________________</w:t>
      </w:r>
    </w:p>
    <w:bookmarkEnd w:id="2179"/>
    <w:bookmarkStart w:name="z3830" w:id="2180"/>
    <w:p>
      <w:pPr>
        <w:spacing w:after="0"/>
        <w:ind w:left="0"/>
        <w:jc w:val="both"/>
      </w:pPr>
      <w:r>
        <w:rPr>
          <w:rFonts w:ascii="Times New Roman"/>
          <w:b w:val="false"/>
          <w:i w:val="false"/>
          <w:color w:val="000000"/>
          <w:sz w:val="28"/>
        </w:rPr>
        <w:t>
      (мемлекеттiк мекеменiң атауы және коды)</w:t>
      </w:r>
    </w:p>
    <w:bookmarkEnd w:id="2180"/>
    <w:bookmarkStart w:name="z3831" w:id="2181"/>
    <w:p>
      <w:pPr>
        <w:spacing w:after="0"/>
        <w:ind w:left="0"/>
        <w:jc w:val="both"/>
      </w:pPr>
      <w:r>
        <w:rPr>
          <w:rFonts w:ascii="Times New Roman"/>
          <w:b w:val="false"/>
          <w:i w:val="false"/>
          <w:color w:val="000000"/>
          <w:sz w:val="28"/>
        </w:rPr>
        <w:t>
      ________________________________________________________________</w:t>
      </w:r>
    </w:p>
    <w:bookmarkEnd w:id="2181"/>
    <w:bookmarkStart w:name="z3832" w:id="2182"/>
    <w:p>
      <w:pPr>
        <w:spacing w:after="0"/>
        <w:ind w:left="0"/>
        <w:jc w:val="both"/>
      </w:pPr>
      <w:r>
        <w:rPr>
          <w:rFonts w:ascii="Times New Roman"/>
          <w:b w:val="false"/>
          <w:i w:val="false"/>
          <w:color w:val="000000"/>
          <w:sz w:val="28"/>
        </w:rPr>
        <w:t>
      қолдаухаты негiзiнде (бюджеттiк бағдарламалар әкiмшiсiнiң атауы):</w:t>
      </w:r>
    </w:p>
    <w:bookmarkEnd w:id="2182"/>
    <w:bookmarkStart w:name="z3833" w:id="2183"/>
    <w:p>
      <w:pPr>
        <w:spacing w:after="0"/>
        <w:ind w:left="0"/>
        <w:jc w:val="both"/>
      </w:pPr>
      <w:r>
        <w:rPr>
          <w:rFonts w:ascii="Times New Roman"/>
          <w:b w:val="false"/>
          <w:i w:val="false"/>
          <w:color w:val="000000"/>
          <w:sz w:val="28"/>
        </w:rPr>
        <w:t>
      ________________________________________________________________</w:t>
      </w:r>
    </w:p>
    <w:bookmarkEnd w:id="2183"/>
    <w:bookmarkStart w:name="z3834" w:id="2184"/>
    <w:p>
      <w:pPr>
        <w:spacing w:after="0"/>
        <w:ind w:left="0"/>
        <w:jc w:val="both"/>
      </w:pPr>
      <w:r>
        <w:rPr>
          <w:rFonts w:ascii="Times New Roman"/>
          <w:b w:val="false"/>
          <w:i w:val="false"/>
          <w:color w:val="000000"/>
          <w:sz w:val="28"/>
        </w:rPr>
        <w:t>
      ________________________________________________________________</w:t>
      </w:r>
    </w:p>
    <w:bookmarkEnd w:id="2184"/>
    <w:bookmarkStart w:name="z3835" w:id="2185"/>
    <w:p>
      <w:pPr>
        <w:spacing w:after="0"/>
        <w:ind w:left="0"/>
        <w:jc w:val="both"/>
      </w:pPr>
      <w:r>
        <w:rPr>
          <w:rFonts w:ascii="Times New Roman"/>
          <w:b w:val="false"/>
          <w:i w:val="false"/>
          <w:color w:val="000000"/>
          <w:sz w:val="28"/>
        </w:rPr>
        <w:t>
      корпоративтiк төлем карточкасын қолдана отырып, есеп айырысу жүргiзу</w:t>
      </w:r>
    </w:p>
    <w:bookmarkEnd w:id="2185"/>
    <w:bookmarkStart w:name="z3836" w:id="2186"/>
    <w:p>
      <w:pPr>
        <w:spacing w:after="0"/>
        <w:ind w:left="0"/>
        <w:jc w:val="both"/>
      </w:pPr>
      <w:r>
        <w:rPr>
          <w:rFonts w:ascii="Times New Roman"/>
          <w:b w:val="false"/>
          <w:i w:val="false"/>
          <w:color w:val="000000"/>
          <w:sz w:val="28"/>
        </w:rPr>
        <w:t>
      үшiн ұлттық валютада ағымдағы шот ашуға рұқсат етiледi 20__ жыл "___" _.</w:t>
      </w:r>
    </w:p>
    <w:bookmarkEnd w:id="2186"/>
    <w:bookmarkStart w:name="z3837" w:id="2187"/>
    <w:p>
      <w:pPr>
        <w:spacing w:after="0"/>
        <w:ind w:left="0"/>
        <w:jc w:val="both"/>
      </w:pPr>
      <w:r>
        <w:rPr>
          <w:rFonts w:ascii="Times New Roman"/>
          <w:b w:val="false"/>
          <w:i w:val="false"/>
          <w:color w:val="000000"/>
          <w:sz w:val="28"/>
        </w:rPr>
        <w:t>
      Рұқсат бюджеттi атқару жөнiндегi орталық уәкiлеттi орган қайтарып</w:t>
      </w:r>
    </w:p>
    <w:bookmarkEnd w:id="2187"/>
    <w:bookmarkStart w:name="z3838" w:id="2188"/>
    <w:p>
      <w:pPr>
        <w:spacing w:after="0"/>
        <w:ind w:left="0"/>
        <w:jc w:val="both"/>
      </w:pPr>
      <w:r>
        <w:rPr>
          <w:rFonts w:ascii="Times New Roman"/>
          <w:b w:val="false"/>
          <w:i w:val="false"/>
          <w:color w:val="000000"/>
          <w:sz w:val="28"/>
        </w:rPr>
        <w:t>
      алғанға дейiн қолданыста болады.</w:t>
      </w:r>
    </w:p>
    <w:bookmarkEnd w:id="2188"/>
    <w:bookmarkStart w:name="z3839" w:id="2189"/>
    <w:p>
      <w:pPr>
        <w:spacing w:after="0"/>
        <w:ind w:left="0"/>
        <w:jc w:val="both"/>
      </w:pPr>
      <w:r>
        <w:rPr>
          <w:rFonts w:ascii="Times New Roman"/>
          <w:b w:val="false"/>
          <w:i w:val="false"/>
          <w:color w:val="000000"/>
          <w:sz w:val="28"/>
        </w:rPr>
        <w:t>
      Бюджеттi атқару жөнiндегi</w:t>
      </w:r>
    </w:p>
    <w:bookmarkEnd w:id="2189"/>
    <w:bookmarkStart w:name="z3840" w:id="2190"/>
    <w:p>
      <w:pPr>
        <w:spacing w:after="0"/>
        <w:ind w:left="0"/>
        <w:jc w:val="both"/>
      </w:pPr>
      <w:r>
        <w:rPr>
          <w:rFonts w:ascii="Times New Roman"/>
          <w:b w:val="false"/>
          <w:i w:val="false"/>
          <w:color w:val="000000"/>
          <w:sz w:val="28"/>
        </w:rPr>
        <w:t>
      уәкiлеттi органның басшысы ___________________________________  (тегі, аты, әкесінің аты) (ол болған жағдайда) (қолы)</w:t>
      </w:r>
    </w:p>
    <w:bookmarkEnd w:id="2190"/>
    <w:bookmarkStart w:name="z3841" w:id="2191"/>
    <w:p>
      <w:pPr>
        <w:spacing w:after="0"/>
        <w:ind w:left="0"/>
        <w:jc w:val="both"/>
      </w:pPr>
      <w:r>
        <w:rPr>
          <w:rFonts w:ascii="Times New Roman"/>
          <w:b w:val="false"/>
          <w:i w:val="false"/>
          <w:color w:val="000000"/>
          <w:sz w:val="28"/>
        </w:rPr>
        <w:t>
      Мөр орны</w:t>
      </w:r>
    </w:p>
    <w:bookmarkEnd w:id="2191"/>
    <w:bookmarkStart w:name="z3842" w:id="2192"/>
    <w:p>
      <w:pPr>
        <w:spacing w:after="0"/>
        <w:ind w:left="0"/>
        <w:jc w:val="both"/>
      </w:pPr>
      <w:r>
        <w:rPr>
          <w:rFonts w:ascii="Times New Roman"/>
          <w:b w:val="false"/>
          <w:i w:val="false"/>
          <w:color w:val="000000"/>
          <w:sz w:val="28"/>
        </w:rPr>
        <w:t>
      Банк белгiсi</w:t>
      </w:r>
    </w:p>
    <w:bookmarkEnd w:id="2192"/>
    <w:bookmarkStart w:name="z3843" w:id="2193"/>
    <w:p>
      <w:pPr>
        <w:spacing w:after="0"/>
        <w:ind w:left="0"/>
        <w:jc w:val="both"/>
      </w:pPr>
      <w:r>
        <w:rPr>
          <w:rFonts w:ascii="Times New Roman"/>
          <w:b w:val="false"/>
          <w:i w:val="false"/>
          <w:color w:val="000000"/>
          <w:sz w:val="28"/>
        </w:rPr>
        <w:t>
      _____ жыл "___" ___________ шот нөмір ____</w:t>
      </w:r>
    </w:p>
    <w:bookmarkEnd w:id="2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103-қосымша</w:t>
            </w:r>
          </w:p>
        </w:tc>
      </w:tr>
    </w:tbl>
    <w:bookmarkStart w:name="z3846" w:id="2194"/>
    <w:p>
      <w:pPr>
        <w:spacing w:after="0"/>
        <w:ind w:left="0"/>
        <w:jc w:val="both"/>
      </w:pPr>
      <w:r>
        <w:rPr>
          <w:rFonts w:ascii="Times New Roman"/>
          <w:b w:val="false"/>
          <w:i w:val="false"/>
          <w:color w:val="000000"/>
          <w:sz w:val="28"/>
        </w:rPr>
        <w:t>
      _______________________________________________</w:t>
      </w:r>
    </w:p>
    <w:bookmarkEnd w:id="2194"/>
    <w:bookmarkStart w:name="z3847" w:id="2195"/>
    <w:p>
      <w:pPr>
        <w:spacing w:after="0"/>
        <w:ind w:left="0"/>
        <w:jc w:val="both"/>
      </w:pPr>
      <w:r>
        <w:rPr>
          <w:rFonts w:ascii="Times New Roman"/>
          <w:b w:val="false"/>
          <w:i w:val="false"/>
          <w:color w:val="000000"/>
          <w:sz w:val="28"/>
        </w:rPr>
        <w:t>
      (мемлекеттік мекеменің атауы және коды)</w:t>
      </w:r>
    </w:p>
    <w:bookmarkEnd w:id="2195"/>
    <w:bookmarkStart w:name="z3848" w:id="2196"/>
    <w:p>
      <w:pPr>
        <w:spacing w:after="0"/>
        <w:ind w:left="0"/>
        <w:jc w:val="left"/>
      </w:pPr>
      <w:r>
        <w:rPr>
          <w:rFonts w:ascii="Times New Roman"/>
          <w:b/>
          <w:i w:val="false"/>
          <w:color w:val="000000"/>
        </w:rPr>
        <w:t xml:space="preserve"> Корпоративтік карточкаларды тіркеу журналы</w:t>
      </w:r>
    </w:p>
    <w:bookmarkEnd w:id="2196"/>
    <w:bookmarkStart w:name="z3849" w:id="2197"/>
    <w:p>
      <w:pPr>
        <w:spacing w:after="0"/>
        <w:ind w:left="0"/>
        <w:jc w:val="both"/>
      </w:pPr>
      <w:r>
        <w:rPr>
          <w:rFonts w:ascii="Times New Roman"/>
          <w:b w:val="false"/>
          <w:i w:val="false"/>
          <w:color w:val="000000"/>
          <w:sz w:val="28"/>
        </w:rPr>
        <w:t>
      _______________ жылы басталды</w:t>
      </w:r>
    </w:p>
    <w:bookmarkEnd w:id="2197"/>
    <w:bookmarkStart w:name="z3850" w:id="2198"/>
    <w:p>
      <w:pPr>
        <w:spacing w:after="0"/>
        <w:ind w:left="0"/>
        <w:jc w:val="both"/>
      </w:pPr>
      <w:r>
        <w:rPr>
          <w:rFonts w:ascii="Times New Roman"/>
          <w:b w:val="false"/>
          <w:i w:val="false"/>
          <w:color w:val="000000"/>
          <w:sz w:val="28"/>
        </w:rPr>
        <w:t>
      ______________жылы аяқталды</w:t>
      </w:r>
    </w:p>
    <w:bookmarkEnd w:id="2198"/>
    <w:bookmarkStart w:name="z3851" w:id="2199"/>
    <w:p>
      <w:pPr>
        <w:spacing w:after="0"/>
        <w:ind w:left="0"/>
        <w:jc w:val="both"/>
      </w:pPr>
      <w:r>
        <w:rPr>
          <w:rFonts w:ascii="Times New Roman"/>
          <w:b w:val="false"/>
          <w:i w:val="false"/>
          <w:color w:val="000000"/>
          <w:sz w:val="28"/>
        </w:rPr>
        <w:t>
      сақталу мерзімі_________</w:t>
      </w:r>
    </w:p>
    <w:bookmarkEnd w:id="2199"/>
    <w:bookmarkStart w:name="z3852" w:id="2200"/>
    <w:p>
      <w:pPr>
        <w:spacing w:after="0"/>
        <w:ind w:left="0"/>
        <w:jc w:val="both"/>
      </w:pPr>
      <w:r>
        <w:rPr>
          <w:rFonts w:ascii="Times New Roman"/>
          <w:b w:val="false"/>
          <w:i w:val="false"/>
          <w:color w:val="000000"/>
          <w:sz w:val="28"/>
        </w:rPr>
        <w:t>
      номенклатура бойынша істің нөмірі____</w:t>
      </w:r>
    </w:p>
    <w:bookmarkEnd w:id="2200"/>
    <w:bookmarkStart w:name="z3853" w:id="2201"/>
    <w:p>
      <w:pPr>
        <w:spacing w:after="0"/>
        <w:ind w:left="0"/>
        <w:jc w:val="both"/>
      </w:pPr>
      <w:r>
        <w:rPr>
          <w:rFonts w:ascii="Times New Roman"/>
          <w:b w:val="false"/>
          <w:i w:val="false"/>
          <w:color w:val="000000"/>
          <w:sz w:val="28"/>
        </w:rPr>
        <w:t>
      журналдың барлық парағы осы үлгі бойынша басылсын</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Банктен карточка алған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төлем карточкасының иесі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 беру үшін негіздеме (бұйрықтың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 алу туралы белгі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карточканы қайтару туралы белгі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2-38-нысаны</w:t>
            </w:r>
          </w:p>
        </w:tc>
      </w:tr>
    </w:tbl>
    <w:bookmarkStart w:name="z3857" w:id="2202"/>
    <w:p>
      <w:pPr>
        <w:spacing w:after="0"/>
        <w:ind w:left="0"/>
        <w:jc w:val="left"/>
      </w:pPr>
      <w:r>
        <w:rPr>
          <w:rFonts w:ascii="Times New Roman"/>
          <w:b/>
          <w:i w:val="false"/>
          <w:color w:val="000000"/>
        </w:rPr>
        <w:t xml:space="preserve"> №______ Төлем тапсырмасы "____" _____</w:t>
      </w:r>
    </w:p>
    <w:bookmarkEnd w:id="2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№/бизнес-сәйкестендіру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203"/>
          <w:p>
            <w:pPr>
              <w:spacing w:after="20"/>
              <w:ind w:left="20"/>
              <w:jc w:val="both"/>
            </w:pPr>
            <w:r>
              <w:rPr>
                <w:rFonts w:ascii="Times New Roman"/>
                <w:b w:val="false"/>
                <w:i w:val="false"/>
                <w:color w:val="000000"/>
                <w:sz w:val="20"/>
              </w:rPr>
              <w:t>
Ақша жіберуші: ____________</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№/бизнес-сәйкестендіру №: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Ақша жөнелтушінің коды:</w:t>
            </w:r>
          </w:p>
          <w:p>
            <w:pPr>
              <w:spacing w:after="20"/>
              <w:ind w:left="20"/>
              <w:jc w:val="both"/>
            </w:pPr>
            <w:r>
              <w:rPr>
                <w:rFonts w:ascii="Times New Roman"/>
                <w:b w:val="false"/>
                <w:i w:val="false"/>
                <w:color w:val="000000"/>
                <w:sz w:val="20"/>
              </w:rPr>
              <w:t>
Жіберушінің банкі,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204"/>
          <w:p>
            <w:pPr>
              <w:spacing w:after="20"/>
              <w:ind w:left="20"/>
              <w:jc w:val="both"/>
            </w:pPr>
            <w:r>
              <w:rPr>
                <w:rFonts w:ascii="Times New Roman"/>
                <w:b w:val="false"/>
                <w:i w:val="false"/>
                <w:color w:val="000000"/>
                <w:sz w:val="20"/>
              </w:rPr>
              <w:t>
Бенефициар: __________________________________</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№/бизнес-сәйкестендіру №: 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Бенефициардың коды: Нақты (түпкілікті) бенефициар: 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№/бизнес-сәйкестендіру №: ___________</w:t>
            </w:r>
          </w:p>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банкі, Қазақстан Республикасының бейрезидент банкінің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2205"/>
          <w:p>
            <w:pPr>
              <w:spacing w:after="20"/>
              <w:ind w:left="20"/>
              <w:jc w:val="both"/>
            </w:pPr>
            <w:r>
              <w:rPr>
                <w:rFonts w:ascii="Times New Roman"/>
                <w:b w:val="false"/>
                <w:i w:val="false"/>
                <w:color w:val="000000"/>
                <w:sz w:val="20"/>
              </w:rPr>
              <w:t>
Сомасы жазбаша: ______________________________________________</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Төлем тағайындау коды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түсімдер сыныптамасының коды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шығындар сыныптамасының коды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Валюта күні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 тағайындау: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Басшының тегі, аты, әкесінің аты (ол болған жағдайда): _______________________</w:t>
            </w:r>
          </w:p>
          <w:p>
            <w:pPr>
              <w:spacing w:after="20"/>
              <w:ind w:left="20"/>
              <w:jc w:val="both"/>
            </w:pPr>
            <w:r>
              <w:rPr>
                <w:rFonts w:ascii="Times New Roman"/>
                <w:b w:val="false"/>
                <w:i w:val="false"/>
                <w:color w:val="000000"/>
                <w:sz w:val="20"/>
              </w:rPr>
              <w:t>
Бас бухгалтердің тегі, аты, әкесінің аты (ол болған жағдайда):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5-17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3880" w:id="2206"/>
    <w:p>
      <w:pPr>
        <w:spacing w:after="0"/>
        <w:ind w:left="0"/>
        <w:jc w:val="left"/>
      </w:pPr>
      <w:r>
        <w:rPr>
          <w:rFonts w:ascii="Times New Roman"/>
          <w:b/>
          <w:i w:val="false"/>
          <w:color w:val="000000"/>
        </w:rPr>
        <w:t xml:space="preserve"> Қалпына келтіру және көшіру тізілімі</w:t>
      </w:r>
    </w:p>
    <w:bookmarkEnd w:id="2206"/>
    <w:bookmarkStart w:name="z3881" w:id="2207"/>
    <w:p>
      <w:pPr>
        <w:spacing w:after="0"/>
        <w:ind w:left="0"/>
        <w:jc w:val="both"/>
      </w:pPr>
      <w:r>
        <w:rPr>
          <w:rFonts w:ascii="Times New Roman"/>
          <w:b w:val="false"/>
          <w:i w:val="false"/>
          <w:color w:val="000000"/>
          <w:sz w:val="28"/>
        </w:rPr>
        <w:t>
      Өңір:_____________________________</w:t>
      </w:r>
    </w:p>
    <w:bookmarkEnd w:id="2207"/>
    <w:bookmarkStart w:name="z3882" w:id="2208"/>
    <w:p>
      <w:pPr>
        <w:spacing w:after="0"/>
        <w:ind w:left="0"/>
        <w:jc w:val="both"/>
      </w:pPr>
      <w:r>
        <w:rPr>
          <w:rFonts w:ascii="Times New Roman"/>
          <w:b w:val="false"/>
          <w:i w:val="false"/>
          <w:color w:val="000000"/>
          <w:sz w:val="28"/>
        </w:rPr>
        <w:t>
      Бюджет түрі:______________________</w:t>
      </w:r>
    </w:p>
    <w:bookmarkEnd w:id="2208"/>
    <w:bookmarkStart w:name="z3883" w:id="2209"/>
    <w:p>
      <w:pPr>
        <w:spacing w:after="0"/>
        <w:ind w:left="0"/>
        <w:jc w:val="both"/>
      </w:pPr>
      <w:r>
        <w:rPr>
          <w:rFonts w:ascii="Times New Roman"/>
          <w:b w:val="false"/>
          <w:i w:val="false"/>
          <w:color w:val="000000"/>
          <w:sz w:val="28"/>
        </w:rPr>
        <w:t>
      Қаржыландыру көзі:_________________</w:t>
      </w:r>
    </w:p>
    <w:bookmarkEnd w:id="2209"/>
    <w:bookmarkStart w:name="z3884" w:id="2210"/>
    <w:p>
      <w:pPr>
        <w:spacing w:after="0"/>
        <w:ind w:left="0"/>
        <w:jc w:val="both"/>
      </w:pPr>
      <w:r>
        <w:rPr>
          <w:rFonts w:ascii="Times New Roman"/>
          <w:b w:val="false"/>
          <w:i w:val="false"/>
          <w:color w:val="000000"/>
          <w:sz w:val="28"/>
        </w:rPr>
        <w:t>
      Мемлекеттік мекеме коды:________________</w:t>
      </w:r>
    </w:p>
    <w:bookmarkEnd w:id="2210"/>
    <w:bookmarkStart w:name="z3885" w:id="2211"/>
    <w:p>
      <w:pPr>
        <w:spacing w:after="0"/>
        <w:ind w:left="0"/>
        <w:jc w:val="both"/>
      </w:pPr>
      <w:r>
        <w:rPr>
          <w:rFonts w:ascii="Times New Roman"/>
          <w:b w:val="false"/>
          <w:i w:val="false"/>
          <w:color w:val="000000"/>
          <w:sz w:val="28"/>
        </w:rPr>
        <w:t>
      Мемлекеттік мекеме атауы:________________</w:t>
      </w:r>
    </w:p>
    <w:bookmarkEnd w:id="2211"/>
    <w:bookmarkStart w:name="z3886" w:id="2212"/>
    <w:p>
      <w:pPr>
        <w:spacing w:after="0"/>
        <w:ind w:left="0"/>
        <w:jc w:val="both"/>
      </w:pPr>
      <w:r>
        <w:rPr>
          <w:rFonts w:ascii="Times New Roman"/>
          <w:b w:val="false"/>
          <w:i w:val="false"/>
          <w:color w:val="000000"/>
          <w:sz w:val="28"/>
        </w:rPr>
        <w:t>
      Мерзімі:___________________________</w:t>
      </w:r>
    </w:p>
    <w:bookmarkEnd w:id="2212"/>
    <w:bookmarkStart w:name="z3887" w:id="2213"/>
    <w:p>
      <w:pPr>
        <w:spacing w:after="0"/>
        <w:ind w:left="0"/>
        <w:jc w:val="both"/>
      </w:pPr>
      <w:r>
        <w:rPr>
          <w:rFonts w:ascii="Times New Roman"/>
          <w:b w:val="false"/>
          <w:i w:val="false"/>
          <w:color w:val="000000"/>
          <w:sz w:val="28"/>
        </w:rPr>
        <w:t>
      Өлшем бірлігі: теңге_______________</w:t>
      </w:r>
    </w:p>
    <w:bookmarkEnd w:id="2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нөмір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нөмір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8" w:id="2214"/>
    <w:p>
      <w:pPr>
        <w:spacing w:after="0"/>
        <w:ind w:left="0"/>
        <w:jc w:val="both"/>
      </w:pPr>
      <w:r>
        <w:rPr>
          <w:rFonts w:ascii="Times New Roman"/>
          <w:b w:val="false"/>
          <w:i w:val="false"/>
          <w:color w:val="000000"/>
          <w:sz w:val="28"/>
        </w:rPr>
        <w:t>
      Жауапты орындаушылар __________________   (қолы)</w:t>
      </w:r>
    </w:p>
    <w:bookmarkEnd w:id="2214"/>
    <w:bookmarkStart w:name="z3889" w:id="2215"/>
    <w:p>
      <w:pPr>
        <w:spacing w:after="0"/>
        <w:ind w:left="0"/>
        <w:jc w:val="both"/>
      </w:pPr>
      <w:r>
        <w:rPr>
          <w:rFonts w:ascii="Times New Roman"/>
          <w:b w:val="false"/>
          <w:i w:val="false"/>
          <w:color w:val="000000"/>
          <w:sz w:val="28"/>
        </w:rPr>
        <w:t>
      Мөртабан орны</w:t>
      </w:r>
    </w:p>
    <w:bookmarkEnd w:id="2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106-қосымша</w:t>
            </w:r>
          </w:p>
        </w:tc>
      </w:tr>
    </w:tbl>
    <w:bookmarkStart w:name="z3892" w:id="2216"/>
    <w:p>
      <w:pPr>
        <w:spacing w:after="0"/>
        <w:ind w:left="0"/>
        <w:jc w:val="left"/>
      </w:pPr>
      <w:r>
        <w:rPr>
          <w:rFonts w:ascii="Times New Roman"/>
          <w:b/>
          <w:i w:val="false"/>
          <w:color w:val="000000"/>
        </w:rPr>
        <w:t xml:space="preserve"> Инкассолық өкімдердің тізілімі</w:t>
      </w:r>
    </w:p>
    <w:bookmarkEnd w:id="2216"/>
    <w:bookmarkStart w:name="z3893" w:id="2217"/>
    <w:p>
      <w:pPr>
        <w:spacing w:after="0"/>
        <w:ind w:left="0"/>
        <w:jc w:val="both"/>
      </w:pPr>
      <w:r>
        <w:rPr>
          <w:rFonts w:ascii="Times New Roman"/>
          <w:b w:val="false"/>
          <w:i w:val="false"/>
          <w:color w:val="000000"/>
          <w:sz w:val="28"/>
        </w:rPr>
        <w:t>
      Ұсынылу күні__________________________________</w:t>
      </w:r>
    </w:p>
    <w:bookmarkEnd w:id="2217"/>
    <w:bookmarkStart w:name="z3894" w:id="2218"/>
    <w:p>
      <w:pPr>
        <w:spacing w:after="0"/>
        <w:ind w:left="0"/>
        <w:jc w:val="both"/>
      </w:pPr>
      <w:r>
        <w:rPr>
          <w:rFonts w:ascii="Times New Roman"/>
          <w:b w:val="false"/>
          <w:i w:val="false"/>
          <w:color w:val="000000"/>
          <w:sz w:val="28"/>
        </w:rPr>
        <w:t>
      Мемлекеттік мекеменің атауы:____________________</w:t>
      </w:r>
    </w:p>
    <w:bookmarkEnd w:id="22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тағайындалуы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895" w:id="2219"/>
    <w:p>
      <w:pPr>
        <w:spacing w:after="0"/>
        <w:ind w:left="0"/>
        <w:jc w:val="both"/>
      </w:pPr>
      <w:r>
        <w:rPr>
          <w:rFonts w:ascii="Times New Roman"/>
          <w:b w:val="false"/>
          <w:i w:val="false"/>
          <w:color w:val="000000"/>
          <w:sz w:val="28"/>
        </w:rPr>
        <w:t>
      Мемлекеттік мекеменің басшысы ________________________________  (тегі, аты, әкесінің аты) (ол болған жағдайда)</w:t>
      </w:r>
    </w:p>
    <w:bookmarkEnd w:id="2219"/>
    <w:bookmarkStart w:name="z3896" w:id="2220"/>
    <w:p>
      <w:pPr>
        <w:spacing w:after="0"/>
        <w:ind w:left="0"/>
        <w:jc w:val="both"/>
      </w:pPr>
      <w:r>
        <w:rPr>
          <w:rFonts w:ascii="Times New Roman"/>
          <w:b w:val="false"/>
          <w:i w:val="false"/>
          <w:color w:val="000000"/>
          <w:sz w:val="28"/>
        </w:rPr>
        <w:t>
      __________________</w:t>
      </w:r>
    </w:p>
    <w:bookmarkEnd w:id="2220"/>
    <w:bookmarkStart w:name="z3897" w:id="2221"/>
    <w:p>
      <w:pPr>
        <w:spacing w:after="0"/>
        <w:ind w:left="0"/>
        <w:jc w:val="both"/>
      </w:pPr>
      <w:r>
        <w:rPr>
          <w:rFonts w:ascii="Times New Roman"/>
          <w:b w:val="false"/>
          <w:i w:val="false"/>
          <w:color w:val="000000"/>
          <w:sz w:val="28"/>
        </w:rPr>
        <w:t>
      (қолы)</w:t>
      </w:r>
    </w:p>
    <w:bookmarkEnd w:id="2221"/>
    <w:bookmarkStart w:name="z3898" w:id="2222"/>
    <w:p>
      <w:pPr>
        <w:spacing w:after="0"/>
        <w:ind w:left="0"/>
        <w:jc w:val="both"/>
      </w:pPr>
      <w:r>
        <w:rPr>
          <w:rFonts w:ascii="Times New Roman"/>
          <w:b w:val="false"/>
          <w:i w:val="false"/>
          <w:color w:val="000000"/>
          <w:sz w:val="28"/>
        </w:rPr>
        <w:t>
      Мемлекеттік мекеменің уәкілетті тұлғасы __________________________  (тегі, аты, әкесінің аты) (ол болған жағдайда)</w:t>
      </w:r>
    </w:p>
    <w:bookmarkEnd w:id="2222"/>
    <w:bookmarkStart w:name="z3899" w:id="2223"/>
    <w:p>
      <w:pPr>
        <w:spacing w:after="0"/>
        <w:ind w:left="0"/>
        <w:jc w:val="both"/>
      </w:pPr>
      <w:r>
        <w:rPr>
          <w:rFonts w:ascii="Times New Roman"/>
          <w:b w:val="false"/>
          <w:i w:val="false"/>
          <w:color w:val="000000"/>
          <w:sz w:val="28"/>
        </w:rPr>
        <w:t>
      __________________</w:t>
      </w:r>
    </w:p>
    <w:bookmarkEnd w:id="2223"/>
    <w:bookmarkStart w:name="z3900" w:id="2224"/>
    <w:p>
      <w:pPr>
        <w:spacing w:after="0"/>
        <w:ind w:left="0"/>
        <w:jc w:val="both"/>
      </w:pPr>
      <w:r>
        <w:rPr>
          <w:rFonts w:ascii="Times New Roman"/>
          <w:b w:val="false"/>
          <w:i w:val="false"/>
          <w:color w:val="000000"/>
          <w:sz w:val="28"/>
        </w:rPr>
        <w:t>
      (қолы)</w:t>
      </w:r>
    </w:p>
    <w:bookmarkEnd w:id="2224"/>
    <w:bookmarkStart w:name="z3901" w:id="2225"/>
    <w:p>
      <w:pPr>
        <w:spacing w:after="0"/>
        <w:ind w:left="0"/>
        <w:jc w:val="both"/>
      </w:pPr>
      <w:r>
        <w:rPr>
          <w:rFonts w:ascii="Times New Roman"/>
          <w:b w:val="false"/>
          <w:i w:val="false"/>
          <w:color w:val="000000"/>
          <w:sz w:val="28"/>
        </w:rPr>
        <w:t>
      Мөртабан орны</w:t>
      </w:r>
    </w:p>
    <w:bookmarkEnd w:id="2225"/>
    <w:bookmarkStart w:name="z3902" w:id="2226"/>
    <w:p>
      <w:pPr>
        <w:spacing w:after="0"/>
        <w:ind w:left="0"/>
        <w:jc w:val="both"/>
      </w:pPr>
      <w:r>
        <w:rPr>
          <w:rFonts w:ascii="Times New Roman"/>
          <w:b w:val="false"/>
          <w:i w:val="false"/>
          <w:color w:val="000000"/>
          <w:sz w:val="28"/>
        </w:rPr>
        <w:t>
      * – Осы ашық жолды мемлекеттік қазынашылық органдарының жауапты атқарушысы толтырады.</w:t>
      </w:r>
    </w:p>
    <w:bookmarkEnd w:id="2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107-қосымша</w:t>
            </w:r>
          </w:p>
        </w:tc>
      </w:tr>
    </w:tbl>
    <w:bookmarkStart w:name="z3905" w:id="2227"/>
    <w:p>
      <w:pPr>
        <w:spacing w:after="0"/>
        <w:ind w:left="0"/>
        <w:jc w:val="left"/>
      </w:pPr>
      <w:r>
        <w:rPr>
          <w:rFonts w:ascii="Times New Roman"/>
          <w:b/>
          <w:i w:val="false"/>
          <w:color w:val="000000"/>
        </w:rPr>
        <w:t xml:space="preserve"> _______________________________________________________ (мемлекеттік қазынашылық органының атауы) _______________________ (бюджет түрі) ______________________ (қаржыландыру кезі)</w:t>
      </w:r>
    </w:p>
    <w:bookmarkEnd w:id="2227"/>
    <w:bookmarkStart w:name="z3906" w:id="2228"/>
    <w:p>
      <w:pPr>
        <w:spacing w:after="0"/>
        <w:ind w:left="0"/>
        <w:jc w:val="left"/>
      </w:pPr>
      <w:r>
        <w:rPr>
          <w:rFonts w:ascii="Times New Roman"/>
          <w:b/>
          <w:i w:val="false"/>
          <w:color w:val="000000"/>
        </w:rPr>
        <w:t xml:space="preserve"> Инкассалық өкімдерді есепке алу журналы</w:t>
      </w:r>
    </w:p>
    <w:bookmarkEnd w:id="2228"/>
    <w:bookmarkStart w:name="z3907" w:id="2229"/>
    <w:p>
      <w:pPr>
        <w:spacing w:after="0"/>
        <w:ind w:left="0"/>
        <w:jc w:val="both"/>
      </w:pPr>
      <w:r>
        <w:rPr>
          <w:rFonts w:ascii="Times New Roman"/>
          <w:b w:val="false"/>
          <w:i w:val="false"/>
          <w:color w:val="000000"/>
          <w:sz w:val="28"/>
        </w:rPr>
        <w:t>
      _______________жылы басталды</w:t>
      </w:r>
    </w:p>
    <w:bookmarkEnd w:id="2229"/>
    <w:bookmarkStart w:name="z3908" w:id="2230"/>
    <w:p>
      <w:pPr>
        <w:spacing w:after="0"/>
        <w:ind w:left="0"/>
        <w:jc w:val="both"/>
      </w:pPr>
      <w:r>
        <w:rPr>
          <w:rFonts w:ascii="Times New Roman"/>
          <w:b w:val="false"/>
          <w:i w:val="false"/>
          <w:color w:val="000000"/>
          <w:sz w:val="28"/>
        </w:rPr>
        <w:t>
      _______________жылы аяқталды</w:t>
      </w:r>
    </w:p>
    <w:bookmarkEnd w:id="2230"/>
    <w:bookmarkStart w:name="z3909" w:id="2231"/>
    <w:p>
      <w:pPr>
        <w:spacing w:after="0"/>
        <w:ind w:left="0"/>
        <w:jc w:val="both"/>
      </w:pPr>
      <w:r>
        <w:rPr>
          <w:rFonts w:ascii="Times New Roman"/>
          <w:b w:val="false"/>
          <w:i w:val="false"/>
          <w:color w:val="000000"/>
          <w:sz w:val="28"/>
        </w:rPr>
        <w:t>
      сақтау мерзімі___________</w:t>
      </w:r>
    </w:p>
    <w:bookmarkEnd w:id="2231"/>
    <w:bookmarkStart w:name="z3910" w:id="2232"/>
    <w:p>
      <w:pPr>
        <w:spacing w:after="0"/>
        <w:ind w:left="0"/>
        <w:jc w:val="both"/>
      </w:pPr>
      <w:r>
        <w:rPr>
          <w:rFonts w:ascii="Times New Roman"/>
          <w:b w:val="false"/>
          <w:i w:val="false"/>
          <w:color w:val="000000"/>
          <w:sz w:val="28"/>
        </w:rPr>
        <w:t>
      Номенклатура бойынша істің нөмір____</w:t>
      </w:r>
    </w:p>
    <w:bookmarkEnd w:id="2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кім-нің пайдасына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қойлды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108-қосымша</w:t>
            </w:r>
          </w:p>
        </w:tc>
      </w:tr>
    </w:tbl>
    <w:bookmarkStart w:name="z3913" w:id="2233"/>
    <w:p>
      <w:pPr>
        <w:spacing w:after="0"/>
        <w:ind w:left="0"/>
        <w:jc w:val="left"/>
      </w:pPr>
      <w:r>
        <w:rPr>
          <w:rFonts w:ascii="Times New Roman"/>
          <w:b/>
          <w:i w:val="false"/>
          <w:color w:val="000000"/>
        </w:rPr>
        <w:t xml:space="preserve"> _____________________________________________________________ (мемлекеттік қазынашылық органының атауы)</w:t>
      </w:r>
    </w:p>
    <w:bookmarkEnd w:id="2233"/>
    <w:bookmarkStart w:name="z3914" w:id="2234"/>
    <w:p>
      <w:pPr>
        <w:spacing w:after="0"/>
        <w:ind w:left="0"/>
        <w:jc w:val="left"/>
      </w:pPr>
      <w:r>
        <w:rPr>
          <w:rFonts w:ascii="Times New Roman"/>
          <w:b/>
          <w:i w:val="false"/>
          <w:color w:val="000000"/>
        </w:rPr>
        <w:t xml:space="preserve"> Квазимемлекеттік сектор субъектісінің шотына қойылған инкассолық өкiмдердi есепке алу журналы</w:t>
      </w:r>
    </w:p>
    <w:bookmarkEnd w:id="2234"/>
    <w:bookmarkStart w:name="z3915" w:id="2235"/>
    <w:p>
      <w:pPr>
        <w:spacing w:after="0"/>
        <w:ind w:left="0"/>
        <w:jc w:val="both"/>
      </w:pPr>
      <w:r>
        <w:rPr>
          <w:rFonts w:ascii="Times New Roman"/>
          <w:b w:val="false"/>
          <w:i w:val="false"/>
          <w:color w:val="000000"/>
          <w:sz w:val="28"/>
        </w:rPr>
        <w:t>
      ________________ жылы басталды.</w:t>
      </w:r>
    </w:p>
    <w:bookmarkEnd w:id="2235"/>
    <w:bookmarkStart w:name="z3916" w:id="2236"/>
    <w:p>
      <w:pPr>
        <w:spacing w:after="0"/>
        <w:ind w:left="0"/>
        <w:jc w:val="both"/>
      </w:pPr>
      <w:r>
        <w:rPr>
          <w:rFonts w:ascii="Times New Roman"/>
          <w:b w:val="false"/>
          <w:i w:val="false"/>
          <w:color w:val="000000"/>
          <w:sz w:val="28"/>
        </w:rPr>
        <w:t>
      ________________ жылы аяқталды.</w:t>
      </w:r>
    </w:p>
    <w:bookmarkEnd w:id="2236"/>
    <w:bookmarkStart w:name="z3917" w:id="2237"/>
    <w:p>
      <w:pPr>
        <w:spacing w:after="0"/>
        <w:ind w:left="0"/>
        <w:jc w:val="both"/>
      </w:pPr>
      <w:r>
        <w:rPr>
          <w:rFonts w:ascii="Times New Roman"/>
          <w:b w:val="false"/>
          <w:i w:val="false"/>
          <w:color w:val="000000"/>
          <w:sz w:val="28"/>
        </w:rPr>
        <w:t>
      Сақтау мерзімі _____________________</w:t>
      </w:r>
    </w:p>
    <w:bookmarkEnd w:id="2237"/>
    <w:bookmarkStart w:name="z3918" w:id="2238"/>
    <w:p>
      <w:pPr>
        <w:spacing w:after="0"/>
        <w:ind w:left="0"/>
        <w:jc w:val="both"/>
      </w:pPr>
      <w:r>
        <w:rPr>
          <w:rFonts w:ascii="Times New Roman"/>
          <w:b w:val="false"/>
          <w:i w:val="false"/>
          <w:color w:val="000000"/>
          <w:sz w:val="28"/>
        </w:rPr>
        <w:t>
      Номенклатура бойынша істің нөмір _____________________</w:t>
      </w:r>
    </w:p>
    <w:bookmarkEnd w:id="2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кімнің пайдасына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қойылған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109-қосымша</w:t>
            </w:r>
          </w:p>
        </w:tc>
      </w:tr>
    </w:tbl>
    <w:p>
      <w:pPr>
        <w:spacing w:after="0"/>
        <w:ind w:left="0"/>
        <w:jc w:val="left"/>
      </w:pPr>
      <w:r>
        <w:rPr>
          <w:rFonts w:ascii="Times New Roman"/>
          <w:b/>
          <w:i w:val="false"/>
          <w:color w:val="000000"/>
        </w:rPr>
        <w:t xml:space="preserve"> ___ жылғы "__" ______________ шетел валютасын айырбастауға арналған өтінім</w:t>
      </w:r>
    </w:p>
    <w:p>
      <w:pPr>
        <w:spacing w:after="0"/>
        <w:ind w:left="0"/>
        <w:jc w:val="both"/>
      </w:pPr>
      <w:r>
        <w:rPr>
          <w:rFonts w:ascii="Times New Roman"/>
          <w:b w:val="false"/>
          <w:i w:val="false"/>
          <w:color w:val="ff0000"/>
          <w:sz w:val="28"/>
        </w:rPr>
        <w:t xml:space="preserve">
      Ескерту. 109-қосымша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 атауы және коды ______</w:t>
      </w:r>
    </w:p>
    <w:p>
      <w:pPr>
        <w:spacing w:after="0"/>
        <w:ind w:left="0"/>
        <w:jc w:val="both"/>
      </w:pPr>
      <w:r>
        <w:rPr>
          <w:rFonts w:ascii="Times New Roman"/>
          <w:b w:val="false"/>
          <w:i w:val="false"/>
          <w:color w:val="000000"/>
          <w:sz w:val="28"/>
        </w:rPr>
        <w:t>
      Тапсырыс бойынша: ___________________________</w:t>
      </w:r>
    </w:p>
    <w:p>
      <w:pPr>
        <w:spacing w:after="0"/>
        <w:ind w:left="0"/>
        <w:jc w:val="both"/>
      </w:pPr>
      <w:r>
        <w:rPr>
          <w:rFonts w:ascii="Times New Roman"/>
          <w:b w:val="false"/>
          <w:i w:val="false"/>
          <w:color w:val="000000"/>
          <w:sz w:val="28"/>
        </w:rPr>
        <w:t>
      Пошталық мекенжайы: ___________________________________________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w:t>
      </w:r>
    </w:p>
    <w:p>
      <w:pPr>
        <w:spacing w:after="0"/>
        <w:ind w:left="0"/>
        <w:jc w:val="both"/>
      </w:pPr>
      <w:r>
        <w:rPr>
          <w:rFonts w:ascii="Times New Roman"/>
          <w:b w:val="false"/>
          <w:i w:val="false"/>
          <w:color w:val="000000"/>
          <w:sz w:val="28"/>
        </w:rPr>
        <w:t>
      Уәкілетті мәміле бойынша мәселелерді шешуге жауапты орындаушының</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немесе</w:t>
      </w:r>
    </w:p>
    <w:p>
      <w:pPr>
        <w:spacing w:after="0"/>
        <w:ind w:left="0"/>
        <w:jc w:val="both"/>
      </w:pPr>
      <w:r>
        <w:rPr>
          <w:rFonts w:ascii="Times New Roman"/>
          <w:b w:val="false"/>
          <w:i w:val="false"/>
          <w:color w:val="000000"/>
          <w:sz w:val="28"/>
        </w:rPr>
        <w:t>
      мемлекеттік қазынашылық органдары)</w:t>
      </w:r>
    </w:p>
    <w:p>
      <w:pPr>
        <w:spacing w:after="0"/>
        <w:ind w:left="0"/>
        <w:jc w:val="both"/>
      </w:pPr>
      <w:r>
        <w:rPr>
          <w:rFonts w:ascii="Times New Roman"/>
          <w:b w:val="false"/>
          <w:i w:val="false"/>
          <w:color w:val="000000"/>
          <w:sz w:val="28"/>
        </w:rPr>
        <w:t>
      Мемлекеттік мекеменің/мемлекет кепілдік берілген соманы қарыз алушының тартқан</w:t>
      </w:r>
    </w:p>
    <w:p>
      <w:pPr>
        <w:spacing w:after="0"/>
        <w:ind w:left="0"/>
        <w:jc w:val="both"/>
      </w:pPr>
      <w:r>
        <w:rPr>
          <w:rFonts w:ascii="Times New Roman"/>
          <w:b w:val="false"/>
          <w:i w:val="false"/>
          <w:color w:val="000000"/>
          <w:sz w:val="28"/>
        </w:rPr>
        <w:t>
      шетел валютасындағы шоты: __________________________</w:t>
      </w:r>
    </w:p>
    <w:p>
      <w:pPr>
        <w:spacing w:after="0"/>
        <w:ind w:left="0"/>
        <w:jc w:val="both"/>
      </w:pPr>
      <w:r>
        <w:rPr>
          <w:rFonts w:ascii="Times New Roman"/>
          <w:b w:val="false"/>
          <w:i w:val="false"/>
          <w:color w:val="000000"/>
          <w:sz w:val="28"/>
        </w:rPr>
        <w:t>
      Қазақстан Республикасының Ұлттық Банкіндегі мемлекеттік қазынашылық шоты,</w:t>
      </w:r>
    </w:p>
    <w:p>
      <w:pPr>
        <w:spacing w:after="0"/>
        <w:ind w:left="0"/>
        <w:jc w:val="both"/>
      </w:pPr>
      <w:r>
        <w:rPr>
          <w:rFonts w:ascii="Times New Roman"/>
          <w:b w:val="false"/>
          <w:i w:val="false"/>
          <w:color w:val="000000"/>
          <w:sz w:val="28"/>
        </w:rPr>
        <w:t>
      банктік сәйкестендіру коды _________________________</w:t>
      </w:r>
    </w:p>
    <w:p>
      <w:pPr>
        <w:spacing w:after="0"/>
        <w:ind w:left="0"/>
        <w:jc w:val="both"/>
      </w:pPr>
      <w:r>
        <w:rPr>
          <w:rFonts w:ascii="Times New Roman"/>
          <w:b w:val="false"/>
          <w:i w:val="false"/>
          <w:color w:val="000000"/>
          <w:sz w:val="28"/>
        </w:rPr>
        <w:t>
      Шетел валютасындағы қаражатты пайдалану бағыты: ________________</w:t>
      </w:r>
    </w:p>
    <w:p>
      <w:pPr>
        <w:spacing w:after="0"/>
        <w:ind w:left="0"/>
        <w:jc w:val="both"/>
      </w:pPr>
      <w:r>
        <w:rPr>
          <w:rFonts w:ascii="Times New Roman"/>
          <w:b w:val="false"/>
          <w:i w:val="false"/>
          <w:color w:val="000000"/>
          <w:sz w:val="28"/>
        </w:rPr>
        <w:t>
      (төлеуге берілетін шотта төлемнің мақсатында сәйкес келетін төлемнің мақсаты,</w:t>
      </w:r>
    </w:p>
    <w:p>
      <w:pPr>
        <w:spacing w:after="0"/>
        <w:ind w:left="0"/>
        <w:jc w:val="both"/>
      </w:pPr>
      <w:r>
        <w:rPr>
          <w:rFonts w:ascii="Times New Roman"/>
          <w:b w:val="false"/>
          <w:i w:val="false"/>
          <w:color w:val="000000"/>
          <w:sz w:val="28"/>
        </w:rPr>
        <w:t>
      азаматтық-құқықтық мәмілені (келісімнің, келісімшарттың) тіркеу туралы</w:t>
      </w:r>
    </w:p>
    <w:p>
      <w:pPr>
        <w:spacing w:after="0"/>
        <w:ind w:left="0"/>
        <w:jc w:val="both"/>
      </w:pPr>
      <w:r>
        <w:rPr>
          <w:rFonts w:ascii="Times New Roman"/>
          <w:b w:val="false"/>
          <w:i w:val="false"/>
          <w:color w:val="000000"/>
          <w:sz w:val="28"/>
        </w:rPr>
        <w:t>
      хабарламаның нөмір көрсетіледі)</w:t>
      </w:r>
    </w:p>
    <w:p>
      <w:pPr>
        <w:spacing w:after="0"/>
        <w:ind w:left="0"/>
        <w:jc w:val="both"/>
      </w:pPr>
      <w:r>
        <w:rPr>
          <w:rFonts w:ascii="Times New Roman"/>
          <w:b w:val="false"/>
          <w:i w:val="false"/>
          <w:color w:val="000000"/>
          <w:sz w:val="28"/>
        </w:rPr>
        <w:t>
      Төлем белгілеу коды: _______</w:t>
      </w:r>
    </w:p>
    <w:p>
      <w:pPr>
        <w:spacing w:after="0"/>
        <w:ind w:left="0"/>
        <w:jc w:val="both"/>
      </w:pPr>
      <w:r>
        <w:rPr>
          <w:rFonts w:ascii="Times New Roman"/>
          <w:b w:val="false"/>
          <w:i w:val="false"/>
          <w:color w:val="000000"/>
          <w:sz w:val="28"/>
        </w:rPr>
        <w:t>
      Төлеуге берілетін шоттың нөмір: _______</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 валютасындағы ақшаны айырбастауға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 іс-әрекетінің мерзімі __жылғы "__" ______ дейін</w:t>
      </w:r>
    </w:p>
    <w:p>
      <w:pPr>
        <w:spacing w:after="0"/>
        <w:ind w:left="0"/>
        <w:jc w:val="both"/>
      </w:pPr>
      <w:r>
        <w:rPr>
          <w:rFonts w:ascii="Times New Roman"/>
          <w:b w:val="false"/>
          <w:i w:val="false"/>
          <w:color w:val="000000"/>
          <w:sz w:val="28"/>
        </w:rPr>
        <w:t>
      Қаржыландыру көзі: ________________________________</w:t>
      </w:r>
    </w:p>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мемлекеттік мекеменің/мемлекет кепілдік берген қарызды тартқан қарыз алушының немесе мемлекеттік қазынашылық органдарының басшысы</w:t>
      </w:r>
    </w:p>
    <w:p>
      <w:pPr>
        <w:spacing w:after="0"/>
        <w:ind w:left="0"/>
        <w:jc w:val="both"/>
      </w:pPr>
      <w:r>
        <w:rPr>
          <w:rFonts w:ascii="Times New Roman"/>
          <w:b w:val="false"/>
          <w:i w:val="false"/>
          <w:color w:val="000000"/>
          <w:sz w:val="28"/>
        </w:rPr>
        <w:t>
      ____________ 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Бас бухгалтер ____________ 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110-қосымша</w:t>
            </w:r>
          </w:p>
        </w:tc>
      </w:tr>
    </w:tbl>
    <w:p>
      <w:pPr>
        <w:spacing w:after="0"/>
        <w:ind w:left="0"/>
        <w:jc w:val="left"/>
      </w:pPr>
      <w:r>
        <w:rPr>
          <w:rFonts w:ascii="Times New Roman"/>
          <w:b/>
          <w:i w:val="false"/>
          <w:color w:val="000000"/>
        </w:rPr>
        <w:t xml:space="preserve"> ___ жылғы "__" ______________ шетел валютасын қайта айырбастауға арналған өтінім</w:t>
      </w:r>
    </w:p>
    <w:p>
      <w:pPr>
        <w:spacing w:after="0"/>
        <w:ind w:left="0"/>
        <w:jc w:val="both"/>
      </w:pPr>
      <w:r>
        <w:rPr>
          <w:rFonts w:ascii="Times New Roman"/>
          <w:b w:val="false"/>
          <w:i w:val="false"/>
          <w:color w:val="ff0000"/>
          <w:sz w:val="28"/>
        </w:rPr>
        <w:t xml:space="preserve">
      Ескерту. 110-қосымша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w:t>
      </w:r>
    </w:p>
    <w:p>
      <w:pPr>
        <w:spacing w:after="0"/>
        <w:ind w:left="0"/>
        <w:jc w:val="both"/>
      </w:pPr>
      <w:r>
        <w:rPr>
          <w:rFonts w:ascii="Times New Roman"/>
          <w:b w:val="false"/>
          <w:i w:val="false"/>
          <w:color w:val="000000"/>
          <w:sz w:val="28"/>
        </w:rPr>
        <w:t>
      атауы және коды: ________________________</w:t>
      </w:r>
    </w:p>
    <w:p>
      <w:pPr>
        <w:spacing w:after="0"/>
        <w:ind w:left="0"/>
        <w:jc w:val="both"/>
      </w:pPr>
      <w:r>
        <w:rPr>
          <w:rFonts w:ascii="Times New Roman"/>
          <w:b w:val="false"/>
          <w:i w:val="false"/>
          <w:color w:val="000000"/>
          <w:sz w:val="28"/>
        </w:rPr>
        <w:t>
      Тапсырыс бойынша: __________________________</w:t>
      </w:r>
    </w:p>
    <w:p>
      <w:pPr>
        <w:spacing w:after="0"/>
        <w:ind w:left="0"/>
        <w:jc w:val="both"/>
      </w:pPr>
      <w:r>
        <w:rPr>
          <w:rFonts w:ascii="Times New Roman"/>
          <w:b w:val="false"/>
          <w:i w:val="false"/>
          <w:color w:val="000000"/>
          <w:sz w:val="28"/>
        </w:rPr>
        <w:t>
      Пошталық мекенжайы: ___________________________________________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w:t>
      </w:r>
    </w:p>
    <w:p>
      <w:pPr>
        <w:spacing w:after="0"/>
        <w:ind w:left="0"/>
        <w:jc w:val="both"/>
      </w:pPr>
      <w:r>
        <w:rPr>
          <w:rFonts w:ascii="Times New Roman"/>
          <w:b w:val="false"/>
          <w:i w:val="false"/>
          <w:color w:val="000000"/>
          <w:sz w:val="28"/>
        </w:rPr>
        <w:t>
      Мәміле бойынша мәселелерді шешуге уәкілетті жауапты орындаушының тегі, аты,</w:t>
      </w:r>
    </w:p>
    <w:p>
      <w:pPr>
        <w:spacing w:after="0"/>
        <w:ind w:left="0"/>
        <w:jc w:val="both"/>
      </w:pPr>
      <w:r>
        <w:rPr>
          <w:rFonts w:ascii="Times New Roman"/>
          <w:b w:val="false"/>
          <w:i w:val="false"/>
          <w:color w:val="000000"/>
          <w:sz w:val="28"/>
        </w:rPr>
        <w:t>
      әкесінің аты (ол болған жағдайда): ______________________________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w:t>
      </w:r>
    </w:p>
    <w:p>
      <w:pPr>
        <w:spacing w:after="0"/>
        <w:ind w:left="0"/>
        <w:jc w:val="both"/>
      </w:pPr>
      <w:r>
        <w:rPr>
          <w:rFonts w:ascii="Times New Roman"/>
          <w:b w:val="false"/>
          <w:i w:val="false"/>
          <w:color w:val="000000"/>
          <w:sz w:val="28"/>
        </w:rPr>
        <w:t>
      мемлекеттік қазынашылық орган)</w:t>
      </w:r>
    </w:p>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w:t>
      </w:r>
    </w:p>
    <w:p>
      <w:pPr>
        <w:spacing w:after="0"/>
        <w:ind w:left="0"/>
        <w:jc w:val="both"/>
      </w:pPr>
      <w:r>
        <w:rPr>
          <w:rFonts w:ascii="Times New Roman"/>
          <w:b w:val="false"/>
          <w:i w:val="false"/>
          <w:color w:val="000000"/>
          <w:sz w:val="28"/>
        </w:rPr>
        <w:t>
      шетел валютасындағы шоты: _________________________________</w:t>
      </w:r>
    </w:p>
    <w:p>
      <w:pPr>
        <w:spacing w:after="0"/>
        <w:ind w:left="0"/>
        <w:jc w:val="both"/>
      </w:pPr>
      <w:r>
        <w:rPr>
          <w:rFonts w:ascii="Times New Roman"/>
          <w:b w:val="false"/>
          <w:i w:val="false"/>
          <w:color w:val="000000"/>
          <w:sz w:val="28"/>
        </w:rPr>
        <w:t>
      Қазақстан Республикасының Ұлттық Банкiндегi мемлекеттік қазынашылық шоты,</w:t>
      </w:r>
    </w:p>
    <w:p>
      <w:pPr>
        <w:spacing w:after="0"/>
        <w:ind w:left="0"/>
        <w:jc w:val="both"/>
      </w:pPr>
      <w:r>
        <w:rPr>
          <w:rFonts w:ascii="Times New Roman"/>
          <w:b w:val="false"/>
          <w:i w:val="false"/>
          <w:color w:val="000000"/>
          <w:sz w:val="28"/>
        </w:rPr>
        <w:t>
      банктік сәйкестендіру коды __________________________</w:t>
      </w:r>
    </w:p>
    <w:p>
      <w:pPr>
        <w:spacing w:after="0"/>
        <w:ind w:left="0"/>
        <w:jc w:val="both"/>
      </w:pPr>
      <w:r>
        <w:rPr>
          <w:rFonts w:ascii="Times New Roman"/>
          <w:b w:val="false"/>
          <w:i w:val="false"/>
          <w:color w:val="000000"/>
          <w:sz w:val="28"/>
        </w:rPr>
        <w:t>
      Төлем мақсаты: __________________</w:t>
      </w:r>
    </w:p>
    <w:p>
      <w:pPr>
        <w:spacing w:after="0"/>
        <w:ind w:left="0"/>
        <w:jc w:val="both"/>
      </w:pPr>
      <w:r>
        <w:rPr>
          <w:rFonts w:ascii="Times New Roman"/>
          <w:b w:val="false"/>
          <w:i w:val="false"/>
          <w:color w:val="000000"/>
          <w:sz w:val="28"/>
        </w:rPr>
        <w:t>
      Төлем белгілеу коды: _____________</w:t>
      </w:r>
    </w:p>
    <w:p>
      <w:pPr>
        <w:spacing w:after="0"/>
        <w:ind w:left="0"/>
        <w:jc w:val="both"/>
      </w:pPr>
      <w:r>
        <w:rPr>
          <w:rFonts w:ascii="Times New Roman"/>
          <w:b w:val="false"/>
          <w:i w:val="false"/>
          <w:color w:val="000000"/>
          <w:sz w:val="28"/>
        </w:rPr>
        <w:t>
      Теңгемен алатын алушының шот деректемелері (атауы, бизнес-сәйкестендіру нөмірі, банктік сәйкестендіру коды, жеке сәйкестендіру коды, бюджеттік сыныптама коды немесе кіріс коды) ___________________________</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 валютасындағы ақшаны қайта айырбастап алуға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 іс-әрекетінің мерзімі __жылғы "__" ______ дейін</w:t>
      </w:r>
    </w:p>
    <w:p>
      <w:pPr>
        <w:spacing w:after="0"/>
        <w:ind w:left="0"/>
        <w:jc w:val="both"/>
      </w:pPr>
      <w:r>
        <w:rPr>
          <w:rFonts w:ascii="Times New Roman"/>
          <w:b w:val="false"/>
          <w:i w:val="false"/>
          <w:color w:val="000000"/>
          <w:sz w:val="28"/>
        </w:rPr>
        <w:t>
      Қаржыландыру көзі: ________________________________</w:t>
      </w:r>
    </w:p>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мемлекеттік мекеменің/мемлекет кепілдік берген қарызды тартқан қарыз алушының немесе мемлекеттік қазынашылық органдарының басшысы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Бас бухгалтер 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p>
      <w:pPr>
        <w:spacing w:after="0"/>
        <w:ind w:left="0"/>
        <w:jc w:val="both"/>
      </w:pPr>
      <w:r>
        <w:rPr>
          <w:rFonts w:ascii="Times New Roman"/>
          <w:b w:val="false"/>
          <w:i w:val="false"/>
          <w:color w:val="000000"/>
          <w:sz w:val="28"/>
        </w:rPr>
        <w:t>
      Мемлекеттік қазынашылықпен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111-қосымша</w:t>
            </w:r>
          </w:p>
        </w:tc>
      </w:tr>
    </w:tbl>
    <w:bookmarkStart w:name="z3980" w:id="2239"/>
    <w:p>
      <w:pPr>
        <w:spacing w:after="0"/>
        <w:ind w:left="0"/>
        <w:jc w:val="left"/>
      </w:pPr>
      <w:r>
        <w:rPr>
          <w:rFonts w:ascii="Times New Roman"/>
          <w:b/>
          <w:i w:val="false"/>
          <w:color w:val="000000"/>
        </w:rPr>
        <w:t xml:space="preserve"> _______________________________________________________________ (мемлекеттік қазынашылыққа/мемлекеттік қазынашылық органына) Квазимемлекеттік сектор субъектілеріне, қаржылық қолдау  операторларына, дербес білім беру ұйымына, әлеуметтік медициналық  сақтандыру қорына, мемлекеттік сатып алу саласындағы бірыңғай  операторға кодтар беруге және қолма-қол ақшаны бақылау  шоттарын ашуға өтінім </w:t>
      </w:r>
      <w:r>
        <w:br/>
      </w:r>
      <w:r>
        <w:rPr>
          <w:rFonts w:ascii="Times New Roman"/>
          <w:b/>
          <w:i w:val="false"/>
          <w:color w:val="000000"/>
        </w:rPr>
        <w:t>__________ жылғы "__" ________________</w:t>
      </w:r>
    </w:p>
    <w:bookmarkEnd w:id="2239"/>
    <w:p>
      <w:pPr>
        <w:spacing w:after="0"/>
        <w:ind w:left="0"/>
        <w:jc w:val="both"/>
      </w:pPr>
      <w:r>
        <w:rPr>
          <w:rFonts w:ascii="Times New Roman"/>
          <w:b w:val="false"/>
          <w:i w:val="false"/>
          <w:color w:val="ff0000"/>
          <w:sz w:val="28"/>
        </w:rPr>
        <w:t xml:space="preserve">
      Ескерту. 111-қосымша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мекенжайы, телефон, электрондық пошта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(заңды тұлға құрудың негізі болған нормативтік 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(ақша қаражаты бөлінетін нормативтік құқықтық акт және қаражат бөлінетін бюджет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ақшаны бақылау шотының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тұлғаның (мемлекеттік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Жауапты орындаушының белгісі</w:t>
      </w:r>
    </w:p>
    <w:p>
      <w:pPr>
        <w:spacing w:after="0"/>
        <w:ind w:left="0"/>
        <w:jc w:val="both"/>
      </w:pPr>
      <w:r>
        <w:rPr>
          <w:rFonts w:ascii="Times New Roman"/>
          <w:b w:val="false"/>
          <w:i w:val="false"/>
          <w:color w:val="000000"/>
          <w:sz w:val="28"/>
        </w:rPr>
        <w:t>
      _____ жылғы "___" ________ ___________________ ашылды</w:t>
      </w:r>
    </w:p>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p>
      <w:pPr>
        <w:spacing w:after="0"/>
        <w:ind w:left="0"/>
        <w:jc w:val="both"/>
      </w:pPr>
      <w:r>
        <w:rPr>
          <w:rFonts w:ascii="Times New Roman"/>
          <w:b w:val="false"/>
          <w:i w:val="false"/>
          <w:color w:val="000000"/>
          <w:sz w:val="28"/>
        </w:rPr>
        <w:t>
      ________ жылғы "___" ________ ___________________ ашылды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қолма-қол ақшаны бақылау шоты)</w:t>
      </w:r>
    </w:p>
    <w:p>
      <w:pPr>
        <w:spacing w:after="0"/>
        <w:ind w:left="0"/>
        <w:jc w:val="both"/>
      </w:pPr>
      <w:r>
        <w:rPr>
          <w:rFonts w:ascii="Times New Roman"/>
          <w:b w:val="false"/>
          <w:i w:val="false"/>
          <w:color w:val="000000"/>
          <w:sz w:val="28"/>
        </w:rPr>
        <w:t>
      Жауапты орындаушы _______________________ 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112-қосымша</w:t>
            </w:r>
          </w:p>
        </w:tc>
      </w:tr>
    </w:tbl>
    <w:bookmarkStart w:name="z3993" w:id="2240"/>
    <w:p>
      <w:pPr>
        <w:spacing w:after="0"/>
        <w:ind w:left="0"/>
        <w:jc w:val="left"/>
      </w:pPr>
      <w:r>
        <w:rPr>
          <w:rFonts w:ascii="Times New Roman"/>
          <w:b/>
          <w:i w:val="false"/>
          <w:color w:val="000000"/>
        </w:rPr>
        <w:t xml:space="preserve"> _____________________________________________ (Мемлекеттік қазынашылық органының атауы)</w:t>
      </w:r>
    </w:p>
    <w:bookmarkEnd w:id="2240"/>
    <w:bookmarkStart w:name="z3994" w:id="2241"/>
    <w:p>
      <w:pPr>
        <w:spacing w:after="0"/>
        <w:ind w:left="0"/>
        <w:jc w:val="left"/>
      </w:pPr>
      <w:r>
        <w:rPr>
          <w:rFonts w:ascii="Times New Roman"/>
          <w:b/>
          <w:i w:val="false"/>
          <w:color w:val="000000"/>
        </w:rPr>
        <w:t xml:space="preserve"> Қаржылық қолдауды жүзеге асыру бойынша төлем жүргізу үшін растау ____ жылғы "___" _______________</w:t>
      </w:r>
    </w:p>
    <w:bookmarkEnd w:id="2241"/>
    <w:bookmarkStart w:name="z3995" w:id="2242"/>
    <w:p>
      <w:pPr>
        <w:spacing w:after="0"/>
        <w:ind w:left="0"/>
        <w:jc w:val="both"/>
      </w:pPr>
      <w:r>
        <w:rPr>
          <w:rFonts w:ascii="Times New Roman"/>
          <w:b w:val="false"/>
          <w:i w:val="false"/>
          <w:color w:val="000000"/>
          <w:sz w:val="28"/>
        </w:rPr>
        <w:t>
      Кезең ______________________ (ай/тоқсан/жыл үшін)</w:t>
      </w:r>
    </w:p>
    <w:bookmarkEnd w:id="2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қолдау операторы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Қарыз/субсидиялау шартының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Қарыз/субсидиялау шартының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шараларының атауы (Жеңілдікпен кредит беру, сайақының пайыздық ставкасын субсидиялау, кепілдік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6" w:id="2243"/>
    <w:p>
      <w:pPr>
        <w:spacing w:after="0"/>
        <w:ind w:left="0"/>
        <w:jc w:val="both"/>
      </w:pPr>
      <w:r>
        <w:rPr>
          <w:rFonts w:ascii="Times New Roman"/>
          <w:b w:val="false"/>
          <w:i w:val="false"/>
          <w:color w:val="000000"/>
          <w:sz w:val="28"/>
        </w:rPr>
        <w:t>
      Оператор басшысы ______________ _____________________________  (тегі, аты, әкесінің аты) (ол болған жағдайда)</w:t>
      </w:r>
    </w:p>
    <w:bookmarkEnd w:id="2243"/>
    <w:bookmarkStart w:name="z3997" w:id="2244"/>
    <w:p>
      <w:pPr>
        <w:spacing w:after="0"/>
        <w:ind w:left="0"/>
        <w:jc w:val="both"/>
      </w:pPr>
      <w:r>
        <w:rPr>
          <w:rFonts w:ascii="Times New Roman"/>
          <w:b w:val="false"/>
          <w:i w:val="false"/>
          <w:color w:val="000000"/>
          <w:sz w:val="28"/>
        </w:rPr>
        <w:t>
      _____________________</w:t>
      </w:r>
    </w:p>
    <w:bookmarkEnd w:id="2244"/>
    <w:bookmarkStart w:name="z3998" w:id="2245"/>
    <w:p>
      <w:pPr>
        <w:spacing w:after="0"/>
        <w:ind w:left="0"/>
        <w:jc w:val="both"/>
      </w:pPr>
      <w:r>
        <w:rPr>
          <w:rFonts w:ascii="Times New Roman"/>
          <w:b w:val="false"/>
          <w:i w:val="false"/>
          <w:color w:val="000000"/>
          <w:sz w:val="28"/>
        </w:rPr>
        <w:t>
      (қолы)</w:t>
      </w:r>
    </w:p>
    <w:bookmarkEnd w:id="2245"/>
    <w:bookmarkStart w:name="z3999" w:id="2246"/>
    <w:p>
      <w:pPr>
        <w:spacing w:after="0"/>
        <w:ind w:left="0"/>
        <w:jc w:val="both"/>
      </w:pPr>
      <w:r>
        <w:rPr>
          <w:rFonts w:ascii="Times New Roman"/>
          <w:b w:val="false"/>
          <w:i w:val="false"/>
          <w:color w:val="000000"/>
          <w:sz w:val="28"/>
        </w:rPr>
        <w:t>
      Бас бухгалтер/маман ______________ ____________________________  (тегі, аты, әкесінің аты) (ол болған жағдайда)</w:t>
      </w:r>
    </w:p>
    <w:bookmarkEnd w:id="2246"/>
    <w:bookmarkStart w:name="z4000" w:id="2247"/>
    <w:p>
      <w:pPr>
        <w:spacing w:after="0"/>
        <w:ind w:left="0"/>
        <w:jc w:val="both"/>
      </w:pPr>
      <w:r>
        <w:rPr>
          <w:rFonts w:ascii="Times New Roman"/>
          <w:b w:val="false"/>
          <w:i w:val="false"/>
          <w:color w:val="000000"/>
          <w:sz w:val="28"/>
        </w:rPr>
        <w:t>
      _____________________</w:t>
      </w:r>
    </w:p>
    <w:bookmarkEnd w:id="2247"/>
    <w:bookmarkStart w:name="z4001" w:id="2248"/>
    <w:p>
      <w:pPr>
        <w:spacing w:after="0"/>
        <w:ind w:left="0"/>
        <w:jc w:val="both"/>
      </w:pPr>
      <w:r>
        <w:rPr>
          <w:rFonts w:ascii="Times New Roman"/>
          <w:b w:val="false"/>
          <w:i w:val="false"/>
          <w:color w:val="000000"/>
          <w:sz w:val="28"/>
        </w:rPr>
        <w:t>
      (қолы)</w:t>
      </w:r>
    </w:p>
    <w:bookmarkEnd w:id="2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113–қосымша</w:t>
            </w:r>
          </w:p>
        </w:tc>
      </w:tr>
    </w:tbl>
    <w:bookmarkStart w:name="z4004" w:id="2249"/>
    <w:p>
      <w:pPr>
        <w:spacing w:after="0"/>
        <w:ind w:left="0"/>
        <w:jc w:val="both"/>
      </w:pPr>
      <w:r>
        <w:rPr>
          <w:rFonts w:ascii="Times New Roman"/>
          <w:b w:val="false"/>
          <w:i w:val="false"/>
          <w:color w:val="000000"/>
          <w:sz w:val="28"/>
        </w:rPr>
        <w:t>
      Тапсырыс беруші қазынашылық сүйемелдеу шеңберінде</w:t>
      </w:r>
    </w:p>
    <w:bookmarkEnd w:id="2249"/>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Қазынашылық сүйемелдеу шеңберінде бас мердігер (өнім беруші)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Құрылыс объектісі __________________________________</w:t>
      </w:r>
    </w:p>
    <w:p>
      <w:pPr>
        <w:spacing w:after="0"/>
        <w:ind w:left="0"/>
        <w:jc w:val="left"/>
      </w:pPr>
      <w:r>
        <w:rPr>
          <w:rFonts w:ascii="Times New Roman"/>
          <w:b/>
          <w:i w:val="false"/>
          <w:color w:val="000000"/>
        </w:rPr>
        <w:t xml:space="preserve"> Төлем сертификаты № _____ __________ жылғы "___" __________</w:t>
      </w:r>
    </w:p>
    <w:p>
      <w:pPr>
        <w:spacing w:after="0"/>
        <w:ind w:left="0"/>
        <w:jc w:val="both"/>
      </w:pPr>
      <w:r>
        <w:rPr>
          <w:rFonts w:ascii="Times New Roman"/>
          <w:b w:val="false"/>
          <w:i w:val="false"/>
          <w:color w:val="ff0000"/>
          <w:sz w:val="28"/>
        </w:rPr>
        <w:t xml:space="preserve">
      Ескерту. 113-қосымша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p>
            <w:pPr>
              <w:spacing w:after="20"/>
              <w:ind w:left="20"/>
              <w:jc w:val="both"/>
            </w:pPr>
            <w:r>
              <w:rPr>
                <w:rFonts w:ascii="Times New Roman"/>
                <w:b w:val="false"/>
                <w:i w:val="false"/>
                <w:color w:val="000000"/>
                <w:sz w:val="20"/>
              </w:rPr>
              <w:t>
(тауарларға, жұмыстарға және қызметтерге ақы төлеу кезінде – растайтын құжаттың нөмірі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қазынашылық сүйемелдеу шеңберінде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Қазынашылық сүйемелдеу шеңберінде бас мердігер (өнім беруші)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қызметкерлерге жалақыны және басқа да ақшалай төлемдерді, сондай-ақ жеке тұлғаларға екінші деңгейдегі банкте ашылған олардың ағымдағы немесе жинақ шоттарына басқа да төлемдерді, міндетті зейнетақы жарналарын, жұмыс берушілердің міндетті зейнетақы жарналарын, міндетті кәсіптік жарналарды, ерікті зейнетақы жарналарын және әлеуметтік аударымдарды, міндетті зейнетақы жарналарын және (немесе) жарналарды аудару жөніндегі төлемдерді жүргізу кезінде әлеуметтік медициналық сақтандыру, сақтандырудың жинақтаушы түрінің шарттары бойынша төлемдер, сондай-ақ салықтар және басқа да міндетті төлемдер 2, 3 және 6-бағандар толтырылмайды.</w:t>
      </w:r>
    </w:p>
    <w:p>
      <w:pPr>
        <w:spacing w:after="0"/>
        <w:ind w:left="0"/>
        <w:jc w:val="both"/>
      </w:pPr>
      <w:r>
        <w:rPr>
          <w:rFonts w:ascii="Times New Roman"/>
          <w:b w:val="false"/>
          <w:i w:val="false"/>
          <w:color w:val="000000"/>
          <w:sz w:val="28"/>
        </w:rPr>
        <w:t>
      2-бағанда бас мердігер мен контрагент (өнім беруші, қосалқы мердігер) арасында жасалған шарттың күні мен нөмірі көрсетіледі.</w:t>
      </w:r>
    </w:p>
    <w:p>
      <w:pPr>
        <w:spacing w:after="0"/>
        <w:ind w:left="0"/>
        <w:jc w:val="both"/>
      </w:pPr>
      <w:r>
        <w:rPr>
          <w:rFonts w:ascii="Times New Roman"/>
          <w:b w:val="false"/>
          <w:i w:val="false"/>
          <w:color w:val="000000"/>
          <w:sz w:val="28"/>
        </w:rPr>
        <w:t>
      3-бағанда бас мердігер мен контрагент (өнім беруші, қосалқы мердігер) арасында жасалған шарттың жалпы құны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114-қосымша</w:t>
            </w:r>
          </w:p>
        </w:tc>
      </w:tr>
    </w:tbl>
    <w:bookmarkStart w:name="z4018" w:id="2250"/>
    <w:p>
      <w:pPr>
        <w:spacing w:after="0"/>
        <w:ind w:left="0"/>
        <w:jc w:val="left"/>
      </w:pPr>
      <w:r>
        <w:rPr>
          <w:rFonts w:ascii="Times New Roman"/>
          <w:b/>
          <w:i w:val="false"/>
          <w:color w:val="000000"/>
        </w:rPr>
        <w:t xml:space="preserve"> № __ Уақытша бос бюджет ақшасын тартуға арналған бас келісім</w:t>
      </w:r>
    </w:p>
    <w:bookmarkEnd w:id="2250"/>
    <w:p>
      <w:pPr>
        <w:spacing w:after="0"/>
        <w:ind w:left="0"/>
        <w:jc w:val="both"/>
      </w:pPr>
      <w:r>
        <w:rPr>
          <w:rFonts w:ascii="Times New Roman"/>
          <w:b w:val="false"/>
          <w:i w:val="false"/>
          <w:color w:val="ff0000"/>
          <w:sz w:val="28"/>
        </w:rPr>
        <w:t xml:space="preserve">
      Ескерту.  114-қосымша жаңа редакцияда – ҚР Қаржы министрінің 19.12.2025 </w:t>
      </w:r>
      <w:r>
        <w:rPr>
          <w:rFonts w:ascii="Times New Roman"/>
          <w:b w:val="false"/>
          <w:i w:val="false"/>
          <w:color w:val="ff0000"/>
          <w:sz w:val="28"/>
        </w:rPr>
        <w:t>№ 795</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w:t>
            </w:r>
          </w:p>
        </w:tc>
      </w:tr>
    </w:tbl>
    <w:p>
      <w:pPr>
        <w:spacing w:after="0"/>
        <w:ind w:left="0"/>
        <w:jc w:val="both"/>
      </w:pPr>
      <w:r>
        <w:rPr>
          <w:rFonts w:ascii="Times New Roman"/>
          <w:b w:val="false"/>
          <w:i w:val="false"/>
          <w:color w:val="000000"/>
          <w:sz w:val="28"/>
        </w:rPr>
        <w:t>
      Бұдан әрі "Комитет" деп аталатын Қазақстан Республикасы Қаржы министрлігінің Мемлекеттік қазынашылық комитеті атынан Қазақстан Республикасы Қаржы министрінің 2019 жылғы 27 желтоқсандағы № 1431 бұйрығымен бекітілген Қазақстан Республикасы Қаржы министрлігінің Мемлекеттік қазынашылық комитеті туралы Ереже негізінде әрекет ететін,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бір тараптан, және бұдан әрі "Ақша иеленуші" деп аталатын,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(облыстың/қаланың бюджетті атқару жөніндегі уәкілетті органының,</w:t>
      </w:r>
    </w:p>
    <w:p>
      <w:pPr>
        <w:spacing w:after="0"/>
        <w:ind w:left="0"/>
        <w:jc w:val="both"/>
      </w:pPr>
      <w:r>
        <w:rPr>
          <w:rFonts w:ascii="Times New Roman"/>
          <w:b w:val="false"/>
          <w:i w:val="false"/>
          <w:color w:val="000000"/>
          <w:sz w:val="28"/>
        </w:rPr>
        <w:t xml:space="preserve">
      квазимемлекеттік сектор субъектісінің атауы) атынан Мемлекеттік  мекеме туралы </w:t>
      </w:r>
    </w:p>
    <w:p>
      <w:pPr>
        <w:spacing w:after="0"/>
        <w:ind w:left="0"/>
        <w:jc w:val="both"/>
      </w:pPr>
      <w:r>
        <w:rPr>
          <w:rFonts w:ascii="Times New Roman"/>
          <w:b w:val="false"/>
          <w:i w:val="false"/>
          <w:color w:val="000000"/>
          <w:sz w:val="28"/>
        </w:rPr>
        <w:t xml:space="preserve">
      ереже, Квазимемлекеттік сектор субъектісінің жарғысы  негізінде әрекет ететін </w:t>
      </w:r>
    </w:p>
    <w:p>
      <w:pPr>
        <w:spacing w:after="0"/>
        <w:ind w:left="0"/>
        <w:jc w:val="both"/>
      </w:pPr>
      <w:r>
        <w:rPr>
          <w:rFonts w:ascii="Times New Roman"/>
          <w:b w:val="false"/>
          <w:i w:val="false"/>
          <w:color w:val="000000"/>
          <w:sz w:val="28"/>
        </w:rPr>
        <w:t>
      __________________________________________  (лауазым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екінші тараптан, бұдан әрі бірлесіп "Тараптар" деп аталып, осы Уақытша бос бюджет ақшасын тартуға арналған бас келісімді (бұдан әрі – Келісім) төмендегілер туралы жасасты:</w:t>
      </w:r>
    </w:p>
    <w:p>
      <w:pPr>
        <w:spacing w:after="0"/>
        <w:ind w:left="0"/>
        <w:jc w:val="both"/>
      </w:pPr>
      <w:r>
        <w:rPr>
          <w:rFonts w:ascii="Times New Roman"/>
          <w:b w:val="false"/>
          <w:i w:val="false"/>
          <w:color w:val="000000"/>
          <w:sz w:val="28"/>
        </w:rPr>
        <w:t>
      1. Келісімнің мәні</w:t>
      </w:r>
    </w:p>
    <w:p>
      <w:pPr>
        <w:spacing w:after="0"/>
        <w:ind w:left="0"/>
        <w:jc w:val="both"/>
      </w:pPr>
      <w:r>
        <w:rPr>
          <w:rFonts w:ascii="Times New Roman"/>
          <w:b w:val="false"/>
          <w:i w:val="false"/>
          <w:color w:val="000000"/>
          <w:sz w:val="28"/>
        </w:rPr>
        <w:t>
      1.1. Келісімнің мәні Тараптар арасындағы тиісті жергілікті бюджеттердің және квазимемлекеттік сектор субъектілерінің қолма-қол ақшаны бақылау шоттарындағы уақытша бос бюджет ақшасын республикалық бюджеттің қолма-қол ақшаны бақылау шотына тарту болып табылады.</w:t>
      </w:r>
    </w:p>
    <w:p>
      <w:pPr>
        <w:spacing w:after="0"/>
        <w:ind w:left="0"/>
        <w:jc w:val="both"/>
      </w:pPr>
      <w:r>
        <w:rPr>
          <w:rFonts w:ascii="Times New Roman"/>
          <w:b w:val="false"/>
          <w:i w:val="false"/>
          <w:color w:val="000000"/>
          <w:sz w:val="28"/>
        </w:rPr>
        <w:t>
      1.2. Келісімді орындауға байланысты барлық қажетті іс-шараларды Комитет біржақты тәртіппен өтеусіз негізде жүзеге асырады.</w:t>
      </w:r>
    </w:p>
    <w:p>
      <w:pPr>
        <w:spacing w:after="0"/>
        <w:ind w:left="0"/>
        <w:jc w:val="both"/>
      </w:pPr>
      <w:r>
        <w:rPr>
          <w:rFonts w:ascii="Times New Roman"/>
          <w:b w:val="false"/>
          <w:i w:val="false"/>
          <w:color w:val="000000"/>
          <w:sz w:val="28"/>
        </w:rPr>
        <w:t>
      2. Уақытша бос бюджет ақшасын аудару тәртібі</w:t>
      </w:r>
    </w:p>
    <w:p>
      <w:pPr>
        <w:spacing w:after="0"/>
        <w:ind w:left="0"/>
        <w:jc w:val="both"/>
      </w:pPr>
      <w:r>
        <w:rPr>
          <w:rFonts w:ascii="Times New Roman"/>
          <w:b w:val="false"/>
          <w:i w:val="false"/>
          <w:color w:val="000000"/>
          <w:sz w:val="28"/>
        </w:rPr>
        <w:t>
      2.1. Комитет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115-қосымшаға сәйкес нысан бойынша Уақытша бос бюджет ақшасын тарту туралы хабарламаны (бұдан әрі – Хабарлама) қалыптастырады.</w:t>
      </w:r>
    </w:p>
    <w:p>
      <w:pPr>
        <w:spacing w:after="0"/>
        <w:ind w:left="0"/>
        <w:jc w:val="both"/>
      </w:pPr>
      <w:r>
        <w:rPr>
          <w:rFonts w:ascii="Times New Roman"/>
          <w:b w:val="false"/>
          <w:i w:val="false"/>
          <w:color w:val="000000"/>
          <w:sz w:val="28"/>
        </w:rPr>
        <w:t>
      2.2. Уақытша бос бюджет ақшасын тарту жеті жұмыс күніне дейінгі кезеңге өтеусіз және қайтарымды негізде жүзеге асырылады.</w:t>
      </w:r>
    </w:p>
    <w:p>
      <w:pPr>
        <w:spacing w:after="0"/>
        <w:ind w:left="0"/>
        <w:jc w:val="both"/>
      </w:pPr>
      <w:r>
        <w:rPr>
          <w:rFonts w:ascii="Times New Roman"/>
          <w:b w:val="false"/>
          <w:i w:val="false"/>
          <w:color w:val="000000"/>
          <w:sz w:val="28"/>
        </w:rPr>
        <w:t>
      2.3. Комитет уәкілетті тұлға қол қойған және мөрмен расталған Хабарламаның сканерленген нұсқасын электрондық құжат айналымы жүйесі арқылы Ақша иеленушіге жібереді.</w:t>
      </w:r>
    </w:p>
    <w:p>
      <w:pPr>
        <w:spacing w:after="0"/>
        <w:ind w:left="0"/>
        <w:jc w:val="both"/>
      </w:pPr>
      <w:r>
        <w:rPr>
          <w:rFonts w:ascii="Times New Roman"/>
          <w:b w:val="false"/>
          <w:i w:val="false"/>
          <w:color w:val="000000"/>
          <w:sz w:val="28"/>
        </w:rPr>
        <w:t>
      2.4. Комитет Қазынашылықтың интеграцияланған ақпараттық жүйесiнде тиiстi жергiлiктi бюджеттердiң, квазимемлекеттiк сектор субъектiлерiнiң қолма-қол ақшаны бақылау шоттары мен республикалық бюджеттiң қолма-қол ақшаны бақылау шоты арасында уақытша бос бюджет ақшасын аудару және қайтару жөнiндегi операцияларды жүргiзедi.</w:t>
      </w:r>
    </w:p>
    <w:p>
      <w:pPr>
        <w:spacing w:after="0"/>
        <w:ind w:left="0"/>
        <w:jc w:val="both"/>
      </w:pPr>
      <w:r>
        <w:rPr>
          <w:rFonts w:ascii="Times New Roman"/>
          <w:b w:val="false"/>
          <w:i w:val="false"/>
          <w:color w:val="000000"/>
          <w:sz w:val="28"/>
        </w:rPr>
        <w:t>
      3. Тараптардың құқықтары мен міндеттері</w:t>
      </w:r>
    </w:p>
    <w:p>
      <w:pPr>
        <w:spacing w:after="0"/>
        <w:ind w:left="0"/>
        <w:jc w:val="both"/>
      </w:pPr>
      <w:r>
        <w:rPr>
          <w:rFonts w:ascii="Times New Roman"/>
          <w:b w:val="false"/>
          <w:i w:val="false"/>
          <w:color w:val="000000"/>
          <w:sz w:val="28"/>
        </w:rPr>
        <w:t>
      3.1. Комитет мыналарға міндеттенеді:</w:t>
      </w:r>
    </w:p>
    <w:p>
      <w:pPr>
        <w:spacing w:after="0"/>
        <w:ind w:left="0"/>
        <w:jc w:val="both"/>
      </w:pPr>
      <w:r>
        <w:rPr>
          <w:rFonts w:ascii="Times New Roman"/>
          <w:b w:val="false"/>
          <w:i w:val="false"/>
          <w:color w:val="000000"/>
          <w:sz w:val="28"/>
        </w:rPr>
        <w:t>
      3.1.1. Ақша түскеннен кейiн оларды қатаң түрде мақсаты бойынша пайдалану.</w:t>
      </w:r>
    </w:p>
    <w:p>
      <w:pPr>
        <w:spacing w:after="0"/>
        <w:ind w:left="0"/>
        <w:jc w:val="both"/>
      </w:pPr>
      <w:r>
        <w:rPr>
          <w:rFonts w:ascii="Times New Roman"/>
          <w:b w:val="false"/>
          <w:i w:val="false"/>
          <w:color w:val="000000"/>
          <w:sz w:val="28"/>
        </w:rPr>
        <w:t>
      3.1.2. Хабарламада көрсетілген ақшаны пайдалану мерзімі аяқталғаннан кейін уақытша бос бюджет ақшасын тиiстi жергiлiктi бюджеттердiң, квазимемлекеттiк сектор субъектiлерiнiң қолма-қол ақшаны бақылау шотына қайтару.</w:t>
      </w:r>
    </w:p>
    <w:p>
      <w:pPr>
        <w:spacing w:after="0"/>
        <w:ind w:left="0"/>
        <w:jc w:val="both"/>
      </w:pPr>
      <w:r>
        <w:rPr>
          <w:rFonts w:ascii="Times New Roman"/>
          <w:b w:val="false"/>
          <w:i w:val="false"/>
          <w:color w:val="000000"/>
          <w:sz w:val="28"/>
        </w:rPr>
        <w:t>
      3.2. Ақша иеленуші мыналарға міндеттенеді:</w:t>
      </w:r>
    </w:p>
    <w:p>
      <w:pPr>
        <w:spacing w:after="0"/>
        <w:ind w:left="0"/>
        <w:jc w:val="both"/>
      </w:pPr>
      <w:r>
        <w:rPr>
          <w:rFonts w:ascii="Times New Roman"/>
          <w:b w:val="false"/>
          <w:i w:val="false"/>
          <w:color w:val="000000"/>
          <w:sz w:val="28"/>
        </w:rPr>
        <w:t>
      3.2.1.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рәсімдерінде, қазынашылық есепке алу және мониторинг рәсімдерінде көзделген тиісті есептерде жүргізілген операциялардың дұрыс көрсетілуін бақылауды жүзеге асыру.</w:t>
      </w:r>
    </w:p>
    <w:p>
      <w:pPr>
        <w:spacing w:after="0"/>
        <w:ind w:left="0"/>
        <w:jc w:val="both"/>
      </w:pPr>
      <w:r>
        <w:rPr>
          <w:rFonts w:ascii="Times New Roman"/>
          <w:b w:val="false"/>
          <w:i w:val="false"/>
          <w:color w:val="000000"/>
          <w:sz w:val="28"/>
        </w:rPr>
        <w:t>
      4. Тараптардың жауапкершілігі</w:t>
      </w:r>
    </w:p>
    <w:p>
      <w:pPr>
        <w:spacing w:after="0"/>
        <w:ind w:left="0"/>
        <w:jc w:val="both"/>
      </w:pPr>
      <w:r>
        <w:rPr>
          <w:rFonts w:ascii="Times New Roman"/>
          <w:b w:val="false"/>
          <w:i w:val="false"/>
          <w:color w:val="000000"/>
          <w:sz w:val="28"/>
        </w:rPr>
        <w:t>
      4.1. Тараптар Келісім бойынша міндеттемелерді орындамағаны немесе тиісінше орындамағаны үшін Қазақстан Республикасының қолданыстағы заңнамасында белгіленген жауаптылықта болады.</w:t>
      </w:r>
    </w:p>
    <w:p>
      <w:pPr>
        <w:spacing w:after="0"/>
        <w:ind w:left="0"/>
        <w:jc w:val="both"/>
      </w:pPr>
      <w:r>
        <w:rPr>
          <w:rFonts w:ascii="Times New Roman"/>
          <w:b w:val="false"/>
          <w:i w:val="false"/>
          <w:color w:val="000000"/>
          <w:sz w:val="28"/>
        </w:rPr>
        <w:t>
      5. Форс-мажор</w:t>
      </w:r>
    </w:p>
    <w:p>
      <w:pPr>
        <w:spacing w:after="0"/>
        <w:ind w:left="0"/>
        <w:jc w:val="both"/>
      </w:pPr>
      <w:r>
        <w:rPr>
          <w:rFonts w:ascii="Times New Roman"/>
          <w:b w:val="false"/>
          <w:i w:val="false"/>
          <w:color w:val="000000"/>
          <w:sz w:val="28"/>
        </w:rPr>
        <w:t>
      5.1. Тараптар, егер бұл орындамау күтпеген жағдайлардың, атап айтқанда: төтенше жағдай, өрт, су тасқыны, жер сілкінісі, эпидемия, әскери іс-қимылдар, электр энергиясы мен телекоммуникациялық байланыстың уақытша болмауы және Келісім бойынша міндеттемелерді орындауға тікелей әсер еткен Тараптардың еркіне байланысты емес басқа да мән-жайлар салдарынан болса, Келісім бойынша міндеттемелерді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6. Өзге де шарттар</w:t>
      </w:r>
    </w:p>
    <w:p>
      <w:pPr>
        <w:spacing w:after="0"/>
        <w:ind w:left="0"/>
        <w:jc w:val="both"/>
      </w:pPr>
      <w:r>
        <w:rPr>
          <w:rFonts w:ascii="Times New Roman"/>
          <w:b w:val="false"/>
          <w:i w:val="false"/>
          <w:color w:val="000000"/>
          <w:sz w:val="28"/>
        </w:rPr>
        <w:t>
      6.1. Келісім оған тараптар қол қойған күннен бастап жасалған болып есептеледі және ол бұзылған сәтке дейін қолданылады.</w:t>
      </w:r>
    </w:p>
    <w:p>
      <w:pPr>
        <w:spacing w:after="0"/>
        <w:ind w:left="0"/>
        <w:jc w:val="both"/>
      </w:pPr>
      <w:r>
        <w:rPr>
          <w:rFonts w:ascii="Times New Roman"/>
          <w:b w:val="false"/>
          <w:i w:val="false"/>
          <w:color w:val="000000"/>
          <w:sz w:val="28"/>
        </w:rPr>
        <w:t>
      6.2. Келісім Тараптардың келісімі бойынша өзгертуге және толықтыруға жатады. Барлық өзгерістер мен толықтырулар жазбаша ресімделеді, Тараптардың уәкілетті өкілдері қол қояды, мөрлермен куәландырылады және Келісімнің ажырамас бөлігі болып табылады.</w:t>
      </w:r>
    </w:p>
    <w:p>
      <w:pPr>
        <w:spacing w:after="0"/>
        <w:ind w:left="0"/>
        <w:jc w:val="both"/>
      </w:pPr>
      <w:r>
        <w:rPr>
          <w:rFonts w:ascii="Times New Roman"/>
          <w:b w:val="false"/>
          <w:i w:val="false"/>
          <w:color w:val="000000"/>
          <w:sz w:val="28"/>
        </w:rPr>
        <w:t>
      6.3. Келісім бойынша Тараптар арасында туындайтын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6.4. Келісім бірдей заңды күші бар төрт түпнұсқа данада, екеуі мемлекеттік тілде, екеуі орыс тілінде жасалды.</w:t>
      </w:r>
    </w:p>
    <w:p>
      <w:pPr>
        <w:spacing w:after="0"/>
        <w:ind w:left="0"/>
        <w:jc w:val="both"/>
      </w:pPr>
      <w:r>
        <w:rPr>
          <w:rFonts w:ascii="Times New Roman"/>
          <w:b w:val="false"/>
          <w:i w:val="false"/>
          <w:color w:val="000000"/>
          <w:sz w:val="28"/>
        </w:rPr>
        <w:t>
      6.5. Тараптардың бірі не екі тарап қайта ұйымдастырылған жағдайда Шарт бойынша барлық құқықтар мен міндеттер Тараптардың құқықтық мирасқорларына өтеді.</w:t>
      </w:r>
    </w:p>
    <w:p>
      <w:pPr>
        <w:spacing w:after="0"/>
        <w:ind w:left="0"/>
        <w:jc w:val="both"/>
      </w:pPr>
      <w:r>
        <w:rPr>
          <w:rFonts w:ascii="Times New Roman"/>
          <w:b w:val="false"/>
          <w:i w:val="false"/>
          <w:color w:val="000000"/>
          <w:sz w:val="28"/>
        </w:rPr>
        <w:t>
      7. Тараптардың заңды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w:t>
            </w:r>
          </w:p>
          <w:p>
            <w:pPr>
              <w:spacing w:after="20"/>
              <w:ind w:left="20"/>
              <w:jc w:val="both"/>
            </w:pPr>
            <w:r>
              <w:rPr>
                <w:rFonts w:ascii="Times New Roman"/>
                <w:b w:val="false"/>
                <w:i w:val="false"/>
                <w:color w:val="000000"/>
                <w:sz w:val="20"/>
              </w:rPr>
              <w:t>
индексі 010000,</w:t>
            </w:r>
          </w:p>
          <w:p>
            <w:pPr>
              <w:spacing w:after="20"/>
              <w:ind w:left="20"/>
              <w:jc w:val="both"/>
            </w:pPr>
            <w:r>
              <w:rPr>
                <w:rFonts w:ascii="Times New Roman"/>
                <w:b w:val="false"/>
                <w:i w:val="false"/>
                <w:color w:val="000000"/>
                <w:sz w:val="20"/>
              </w:rPr>
              <w:t>
Астана қаласы, Жеңіс даңғылы, 11</w:t>
            </w:r>
          </w:p>
          <w:p>
            <w:pPr>
              <w:spacing w:after="20"/>
              <w:ind w:left="20"/>
              <w:jc w:val="both"/>
            </w:pPr>
            <w:r>
              <w:rPr>
                <w:rFonts w:ascii="Times New Roman"/>
                <w:b w:val="false"/>
                <w:i w:val="false"/>
                <w:color w:val="000000"/>
                <w:sz w:val="20"/>
              </w:rPr>
              <w:t>
Жеке сәйкестендіру коды ________</w:t>
            </w:r>
          </w:p>
          <w:p>
            <w:pPr>
              <w:spacing w:after="20"/>
              <w:ind w:left="20"/>
              <w:jc w:val="both"/>
            </w:pPr>
            <w:r>
              <w:rPr>
                <w:rFonts w:ascii="Times New Roman"/>
                <w:b w:val="false"/>
                <w:i w:val="false"/>
                <w:color w:val="000000"/>
                <w:sz w:val="20"/>
              </w:rPr>
              <w:t>
Банктік сәйкестендіру коды _______</w:t>
            </w:r>
          </w:p>
          <w:p>
            <w:pPr>
              <w:spacing w:after="20"/>
              <w:ind w:left="20"/>
              <w:jc w:val="both"/>
            </w:pPr>
            <w:r>
              <w:rPr>
                <w:rFonts w:ascii="Times New Roman"/>
                <w:b w:val="false"/>
                <w:i w:val="false"/>
                <w:color w:val="000000"/>
                <w:sz w:val="20"/>
              </w:rPr>
              <w:t>
Бизнес сәйкестендіру нөмірі ______</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 министрлігінің атынан</w:t>
            </w:r>
          </w:p>
          <w:p>
            <w:pPr>
              <w:spacing w:after="20"/>
              <w:ind w:left="20"/>
              <w:jc w:val="both"/>
            </w:pPr>
            <w:r>
              <w:rPr>
                <w:rFonts w:ascii="Times New Roman"/>
                <w:b w:val="false"/>
                <w:i w:val="false"/>
                <w:color w:val="000000"/>
                <w:sz w:val="20"/>
              </w:rPr>
              <w:t>
мемлекеттік қазынашылықта</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(бар болған жағдайда)</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(облыстың/қаланың бюджетті атқару</w:t>
            </w:r>
          </w:p>
          <w:p>
            <w:pPr>
              <w:spacing w:after="20"/>
              <w:ind w:left="20"/>
              <w:jc w:val="both"/>
            </w:pPr>
            <w:r>
              <w:rPr>
                <w:rFonts w:ascii="Times New Roman"/>
                <w:b w:val="false"/>
                <w:i w:val="false"/>
                <w:color w:val="000000"/>
                <w:sz w:val="20"/>
              </w:rPr>
              <w:t>
жөніндегі уәкілетті органының,</w:t>
            </w:r>
          </w:p>
          <w:p>
            <w:pPr>
              <w:spacing w:after="20"/>
              <w:ind w:left="20"/>
              <w:jc w:val="both"/>
            </w:pPr>
            <w:r>
              <w:rPr>
                <w:rFonts w:ascii="Times New Roman"/>
                <w:b w:val="false"/>
                <w:i w:val="false"/>
                <w:color w:val="000000"/>
                <w:sz w:val="20"/>
              </w:rPr>
              <w:t>
квазимемлекеттік сектор субъектісінің атауы)</w:t>
            </w:r>
          </w:p>
          <w:p>
            <w:pPr>
              <w:spacing w:after="20"/>
              <w:ind w:left="20"/>
              <w:jc w:val="both"/>
            </w:pPr>
            <w:r>
              <w:rPr>
                <w:rFonts w:ascii="Times New Roman"/>
                <w:b w:val="false"/>
                <w:i w:val="false"/>
                <w:color w:val="000000"/>
                <w:sz w:val="20"/>
              </w:rPr>
              <w:t>
индексі _________, ___________ қаласы</w:t>
            </w:r>
          </w:p>
          <w:p>
            <w:pPr>
              <w:spacing w:after="20"/>
              <w:ind w:left="20"/>
              <w:jc w:val="both"/>
            </w:pPr>
            <w:r>
              <w:rPr>
                <w:rFonts w:ascii="Times New Roman"/>
                <w:b w:val="false"/>
                <w:i w:val="false"/>
                <w:color w:val="000000"/>
                <w:sz w:val="20"/>
              </w:rPr>
              <w:t>
______________ көшесі, № ____</w:t>
            </w:r>
          </w:p>
          <w:p>
            <w:pPr>
              <w:spacing w:after="20"/>
              <w:ind w:left="20"/>
              <w:jc w:val="both"/>
            </w:pPr>
            <w:r>
              <w:rPr>
                <w:rFonts w:ascii="Times New Roman"/>
                <w:b w:val="false"/>
                <w:i w:val="false"/>
                <w:color w:val="000000"/>
                <w:sz w:val="20"/>
              </w:rPr>
              <w:t>
Жеке сәйкестендіру коды __________</w:t>
            </w:r>
          </w:p>
          <w:p>
            <w:pPr>
              <w:spacing w:after="20"/>
              <w:ind w:left="20"/>
              <w:jc w:val="both"/>
            </w:pPr>
            <w:r>
              <w:rPr>
                <w:rFonts w:ascii="Times New Roman"/>
                <w:b w:val="false"/>
                <w:i w:val="false"/>
                <w:color w:val="000000"/>
                <w:sz w:val="20"/>
              </w:rPr>
              <w:t>
Банктік сәйкестендіру коды ________</w:t>
            </w:r>
          </w:p>
          <w:p>
            <w:pPr>
              <w:spacing w:after="20"/>
              <w:ind w:left="20"/>
              <w:jc w:val="both"/>
            </w:pPr>
            <w:r>
              <w:rPr>
                <w:rFonts w:ascii="Times New Roman"/>
                <w:b w:val="false"/>
                <w:i w:val="false"/>
                <w:color w:val="000000"/>
                <w:sz w:val="20"/>
              </w:rPr>
              <w:t>
Бизнес сәйкестендіру нөмірі _______</w:t>
            </w:r>
          </w:p>
          <w:p>
            <w:pPr>
              <w:spacing w:after="20"/>
              <w:ind w:left="20"/>
              <w:jc w:val="both"/>
            </w:pPr>
            <w:r>
              <w:rPr>
                <w:rFonts w:ascii="Times New Roman"/>
                <w:b w:val="false"/>
                <w:i w:val="false"/>
                <w:color w:val="000000"/>
                <w:sz w:val="20"/>
              </w:rPr>
              <w:t>
___________________________ атынан</w:t>
            </w:r>
          </w:p>
          <w:p>
            <w:pPr>
              <w:spacing w:after="20"/>
              <w:ind w:left="20"/>
              <w:jc w:val="both"/>
            </w:pPr>
            <w:r>
              <w:rPr>
                <w:rFonts w:ascii="Times New Roman"/>
                <w:b w:val="false"/>
                <w:i w:val="false"/>
                <w:color w:val="000000"/>
                <w:sz w:val="20"/>
              </w:rPr>
              <w:t>
(бюджетті атқару жөніндегі</w:t>
            </w:r>
          </w:p>
          <w:p>
            <w:pPr>
              <w:spacing w:after="20"/>
              <w:ind w:left="20"/>
              <w:jc w:val="both"/>
            </w:pPr>
            <w:r>
              <w:rPr>
                <w:rFonts w:ascii="Times New Roman"/>
                <w:b w:val="false"/>
                <w:i w:val="false"/>
                <w:color w:val="000000"/>
                <w:sz w:val="20"/>
              </w:rPr>
              <w:t>
уәкілетті органның атауы)</w:t>
            </w:r>
          </w:p>
          <w:p>
            <w:pPr>
              <w:spacing w:after="20"/>
              <w:ind w:left="20"/>
              <w:jc w:val="both"/>
            </w:pPr>
            <w:r>
              <w:rPr>
                <w:rFonts w:ascii="Times New Roman"/>
                <w:b w:val="false"/>
                <w:i w:val="false"/>
                <w:color w:val="000000"/>
                <w:sz w:val="20"/>
              </w:rPr>
              <w:t>
мемлекеттік қазынашылықта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(қолы) (тегі, аты, әкесінің аты)</w:t>
            </w:r>
          </w:p>
          <w:p>
            <w:pPr>
              <w:spacing w:after="20"/>
              <w:ind w:left="20"/>
              <w:jc w:val="both"/>
            </w:pPr>
            <w:r>
              <w:rPr>
                <w:rFonts w:ascii="Times New Roman"/>
                <w:b w:val="false"/>
                <w:i w:val="false"/>
                <w:color w:val="000000"/>
                <w:sz w:val="20"/>
              </w:rPr>
              <w:t>
(ол болған жағдайда)</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 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115-қосымша</w:t>
            </w:r>
          </w:p>
        </w:tc>
      </w:tr>
    </w:tbl>
    <w:p>
      <w:pPr>
        <w:spacing w:after="0"/>
        <w:ind w:left="0"/>
        <w:jc w:val="both"/>
      </w:pPr>
      <w:r>
        <w:rPr>
          <w:rFonts w:ascii="Times New Roman"/>
          <w:b w:val="false"/>
          <w:i w:val="false"/>
          <w:color w:val="ff0000"/>
          <w:sz w:val="28"/>
        </w:rPr>
        <w:t xml:space="preserve">
      Ескерту. 115-қосымша жаңа редакцияда – ҚР Қаржы министрінің 26.06.2026 </w:t>
      </w:r>
      <w:r>
        <w:rPr>
          <w:rFonts w:ascii="Times New Roman"/>
          <w:b w:val="false"/>
          <w:i w:val="false"/>
          <w:color w:val="ff0000"/>
          <w:sz w:val="28"/>
        </w:rPr>
        <w:t>№ 438</w:t>
      </w:r>
      <w:r>
        <w:rPr>
          <w:rFonts w:ascii="Times New Roman"/>
          <w:b w:val="false"/>
          <w:i w:val="false"/>
          <w:color w:val="ff0000"/>
          <w:sz w:val="28"/>
        </w:rPr>
        <w:t xml:space="preserve"> (01.07.2026 бастап қолданысқа енгізіледі) бұйрығымен.</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20__ жыл "__" ____________</w:t>
      </w:r>
    </w:p>
    <w:p>
      <w:pPr>
        <w:spacing w:after="0"/>
        <w:ind w:left="0"/>
        <w:jc w:val="both"/>
      </w:pPr>
      <w:r>
        <w:rPr>
          <w:rFonts w:ascii="Times New Roman"/>
          <w:b w:val="false"/>
          <w:i w:val="false"/>
          <w:color w:val="000000"/>
          <w:sz w:val="28"/>
        </w:rPr>
        <w:t>
      Уақытша бос бюджеттік ақшаны тарту туралы хабарлама</w:t>
      </w: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қазынашылық комитеті </w:t>
      </w:r>
    </w:p>
    <w:p>
      <w:pPr>
        <w:spacing w:after="0"/>
        <w:ind w:left="0"/>
        <w:jc w:val="both"/>
      </w:pPr>
      <w:r>
        <w:rPr>
          <w:rFonts w:ascii="Times New Roman"/>
          <w:b w:val="false"/>
          <w:i w:val="false"/>
          <w:color w:val="000000"/>
          <w:sz w:val="28"/>
        </w:rPr>
        <w:t>
      (бұдан әрі – Комитет)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(астана, облыс, республикалық маңызы бар қала бюджетін атқару жөніндегі</w:t>
      </w:r>
    </w:p>
    <w:p>
      <w:pPr>
        <w:spacing w:after="0"/>
        <w:ind w:left="0"/>
        <w:jc w:val="both"/>
      </w:pPr>
      <w:r>
        <w:rPr>
          <w:rFonts w:ascii="Times New Roman"/>
          <w:b w:val="false"/>
          <w:i w:val="false"/>
          <w:color w:val="000000"/>
          <w:sz w:val="28"/>
        </w:rPr>
        <w:t>
      жергілікті уәкілетті орган, квазимемлекеттік сектор субъектісі)</w:t>
      </w:r>
    </w:p>
    <w:p>
      <w:pPr>
        <w:spacing w:after="0"/>
        <w:ind w:left="0"/>
        <w:jc w:val="both"/>
      </w:pPr>
      <w:r>
        <w:rPr>
          <w:rFonts w:ascii="Times New Roman"/>
          <w:b w:val="false"/>
          <w:i w:val="false"/>
          <w:color w:val="000000"/>
          <w:sz w:val="28"/>
        </w:rPr>
        <w:t>
      жергілікті бюджеттің және квазимемлекеттік сектор субъектісінің тиісті қолма-қол</w:t>
      </w:r>
    </w:p>
    <w:p>
      <w:pPr>
        <w:spacing w:after="0"/>
        <w:ind w:left="0"/>
        <w:jc w:val="both"/>
      </w:pPr>
      <w:r>
        <w:rPr>
          <w:rFonts w:ascii="Times New Roman"/>
          <w:b w:val="false"/>
          <w:i w:val="false"/>
          <w:color w:val="000000"/>
          <w:sz w:val="28"/>
        </w:rPr>
        <w:t>
      ақшаны бақылау шотынан республикалық бюджеттің қолма-қол ақшаны бақылау</w:t>
      </w:r>
    </w:p>
    <w:p>
      <w:pPr>
        <w:spacing w:after="0"/>
        <w:ind w:left="0"/>
        <w:jc w:val="both"/>
      </w:pPr>
      <w:r>
        <w:rPr>
          <w:rFonts w:ascii="Times New Roman"/>
          <w:b w:val="false"/>
          <w:i w:val="false"/>
          <w:color w:val="000000"/>
          <w:sz w:val="28"/>
        </w:rPr>
        <w:t>
      шотына _______ күн мерзіміне, с _____ жылғы "__" ________ бастап _____ жылғы</w:t>
      </w:r>
    </w:p>
    <w:p>
      <w:pPr>
        <w:spacing w:after="0"/>
        <w:ind w:left="0"/>
        <w:jc w:val="both"/>
      </w:pPr>
      <w:r>
        <w:rPr>
          <w:rFonts w:ascii="Times New Roman"/>
          <w:b w:val="false"/>
          <w:i w:val="false"/>
          <w:color w:val="000000"/>
          <w:sz w:val="28"/>
        </w:rPr>
        <w:t>
      "__" _______ дейінгі кезеңге ___________________  (сандармен және жазбаша)</w:t>
      </w:r>
    </w:p>
    <w:p>
      <w:pPr>
        <w:spacing w:after="0"/>
        <w:ind w:left="0"/>
        <w:jc w:val="both"/>
      </w:pPr>
      <w:r>
        <w:rPr>
          <w:rFonts w:ascii="Times New Roman"/>
          <w:b w:val="false"/>
          <w:i w:val="false"/>
          <w:color w:val="000000"/>
          <w:sz w:val="28"/>
        </w:rPr>
        <w:t>
      сомасында уақытша бос бюджет ақшасын тарту қажеттілігі туралы хабарлайды.</w:t>
      </w:r>
    </w:p>
    <w:p>
      <w:pPr>
        <w:spacing w:after="0"/>
        <w:ind w:left="0"/>
        <w:jc w:val="both"/>
      </w:pPr>
      <w:r>
        <w:rPr>
          <w:rFonts w:ascii="Times New Roman"/>
          <w:b w:val="false"/>
          <w:i w:val="false"/>
          <w:color w:val="000000"/>
          <w:sz w:val="28"/>
        </w:rPr>
        <w:t>
      Комитетінің уәкілетті лауазымды тұлғасы _____ 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116-қосымша</w:t>
            </w:r>
          </w:p>
        </w:tc>
      </w:tr>
    </w:tbl>
    <w:bookmarkStart w:name="z4109" w:id="2251"/>
    <w:p>
      <w:pPr>
        <w:spacing w:after="0"/>
        <w:ind w:left="0"/>
        <w:jc w:val="both"/>
      </w:pPr>
      <w:r>
        <w:rPr>
          <w:rFonts w:ascii="Times New Roman"/>
          <w:b w:val="false"/>
          <w:i w:val="false"/>
          <w:color w:val="000000"/>
          <w:sz w:val="28"/>
        </w:rPr>
        <w:t>
      Мемлекеттік қазынашылық басшысы</w:t>
      </w:r>
    </w:p>
    <w:bookmarkEnd w:id="2251"/>
    <w:bookmarkStart w:name="z4110" w:id="2252"/>
    <w:p>
      <w:pPr>
        <w:spacing w:after="0"/>
        <w:ind w:left="0"/>
        <w:jc w:val="left"/>
      </w:pPr>
      <w:r>
        <w:rPr>
          <w:rFonts w:ascii="Times New Roman"/>
          <w:b/>
          <w:i w:val="false"/>
          <w:color w:val="000000"/>
        </w:rPr>
        <w:t xml:space="preserve"> Қорытынды № ___</w:t>
      </w:r>
    </w:p>
    <w:bookmarkEnd w:id="2252"/>
    <w:bookmarkStart w:name="z4111" w:id="2253"/>
    <w:p>
      <w:pPr>
        <w:spacing w:after="0"/>
        <w:ind w:left="0"/>
        <w:jc w:val="both"/>
      </w:pPr>
      <w:r>
        <w:rPr>
          <w:rFonts w:ascii="Times New Roman"/>
          <w:b w:val="false"/>
          <w:i w:val="false"/>
          <w:color w:val="000000"/>
          <w:sz w:val="28"/>
        </w:rPr>
        <w:t>
      "__" _________ _жыл</w:t>
      </w:r>
    </w:p>
    <w:bookmarkEnd w:id="2253"/>
    <w:bookmarkStart w:name="z4112" w:id="2254"/>
    <w:p>
      <w:pPr>
        <w:spacing w:after="0"/>
        <w:ind w:left="0"/>
        <w:jc w:val="both"/>
      </w:pPr>
      <w:r>
        <w:rPr>
          <w:rFonts w:ascii="Times New Roman"/>
          <w:b w:val="false"/>
          <w:i w:val="false"/>
          <w:color w:val="000000"/>
          <w:sz w:val="28"/>
        </w:rPr>
        <w:t>
      ____________ бапқа сәйкес "__" _______ бюджет пунктінің</w:t>
      </w:r>
    </w:p>
    <w:bookmarkEnd w:id="2254"/>
    <w:bookmarkStart w:name="z4113" w:id="2255"/>
    <w:p>
      <w:pPr>
        <w:spacing w:after="0"/>
        <w:ind w:left="0"/>
        <w:jc w:val="both"/>
      </w:pPr>
      <w:r>
        <w:rPr>
          <w:rFonts w:ascii="Times New Roman"/>
          <w:b w:val="false"/>
          <w:i w:val="false"/>
          <w:color w:val="000000"/>
          <w:sz w:val="28"/>
        </w:rPr>
        <w:t>
      Қазақстан Республикасының Кодексі "__" ___________ __ № ______________және</w:t>
      </w:r>
    </w:p>
    <w:bookmarkEnd w:id="2255"/>
    <w:bookmarkStart w:name="z4114" w:id="2256"/>
    <w:p>
      <w:pPr>
        <w:spacing w:after="0"/>
        <w:ind w:left="0"/>
        <w:jc w:val="both"/>
      </w:pPr>
      <w:r>
        <w:rPr>
          <w:rFonts w:ascii="Times New Roman"/>
          <w:b w:val="false"/>
          <w:i w:val="false"/>
          <w:color w:val="000000"/>
          <w:sz w:val="28"/>
        </w:rPr>
        <w:t>
      Стандарттық шарттар туралы Бас келісімнің негізінде,</w:t>
      </w:r>
    </w:p>
    <w:bookmarkEnd w:id="2256"/>
    <w:bookmarkStart w:name="z4115" w:id="2257"/>
    <w:p>
      <w:pPr>
        <w:spacing w:after="0"/>
        <w:ind w:left="0"/>
        <w:jc w:val="both"/>
      </w:pPr>
      <w:r>
        <w:rPr>
          <w:rFonts w:ascii="Times New Roman"/>
          <w:b w:val="false"/>
          <w:i w:val="false"/>
          <w:color w:val="000000"/>
          <w:sz w:val="28"/>
        </w:rPr>
        <w:t>
      салым операцияларын жүзеге асыру кезінде пайдаланылатын, "__" - дан ______ __</w:t>
      </w:r>
    </w:p>
    <w:bookmarkEnd w:id="2257"/>
    <w:bookmarkStart w:name="z4116" w:id="2258"/>
    <w:p>
      <w:pPr>
        <w:spacing w:after="0"/>
        <w:ind w:left="0"/>
        <w:jc w:val="both"/>
      </w:pPr>
      <w:r>
        <w:rPr>
          <w:rFonts w:ascii="Times New Roman"/>
          <w:b w:val="false"/>
          <w:i w:val="false"/>
          <w:color w:val="000000"/>
          <w:sz w:val="28"/>
        </w:rPr>
        <w:t>
      жыл № _______ (депозиттік мәміле паспорты № __________ "__" __________ ___ жыл)</w:t>
      </w:r>
    </w:p>
    <w:bookmarkEnd w:id="2258"/>
    <w:bookmarkStart w:name="z4117" w:id="2259"/>
    <w:p>
      <w:pPr>
        <w:spacing w:after="0"/>
        <w:ind w:left="0"/>
        <w:jc w:val="both"/>
      </w:pPr>
      <w:r>
        <w:rPr>
          <w:rFonts w:ascii="Times New Roman"/>
          <w:b w:val="false"/>
          <w:i w:val="false"/>
          <w:color w:val="000000"/>
          <w:sz w:val="28"/>
        </w:rPr>
        <w:t>
      Бірыңғай қазынашылық шоттан №________соманы аударуды сұрайды</w:t>
      </w:r>
    </w:p>
    <w:bookmarkEnd w:id="2259"/>
    <w:bookmarkStart w:name="z4118" w:id="2260"/>
    <w:p>
      <w:pPr>
        <w:spacing w:after="0"/>
        <w:ind w:left="0"/>
        <w:jc w:val="both"/>
      </w:pPr>
      <w:r>
        <w:rPr>
          <w:rFonts w:ascii="Times New Roman"/>
          <w:b w:val="false"/>
          <w:i w:val="false"/>
          <w:color w:val="000000"/>
          <w:sz w:val="28"/>
        </w:rPr>
        <w:t>
      ______________________________________________________________  (сандармен және жазбаша)</w:t>
      </w:r>
    </w:p>
    <w:bookmarkEnd w:id="2260"/>
    <w:bookmarkStart w:name="z4119" w:id="2261"/>
    <w:p>
      <w:pPr>
        <w:spacing w:after="0"/>
        <w:ind w:left="0"/>
        <w:jc w:val="both"/>
      </w:pPr>
      <w:r>
        <w:rPr>
          <w:rFonts w:ascii="Times New Roman"/>
          <w:b w:val="false"/>
          <w:i w:val="false"/>
          <w:color w:val="000000"/>
          <w:sz w:val="28"/>
        </w:rPr>
        <w:t>
      теңге төменде көрсетілген деректемелер бойынша.</w:t>
      </w:r>
    </w:p>
    <w:bookmarkEnd w:id="2261"/>
    <w:bookmarkStart w:name="z4120" w:id="2262"/>
    <w:p>
      <w:pPr>
        <w:spacing w:after="0"/>
        <w:ind w:left="0"/>
        <w:jc w:val="both"/>
      </w:pPr>
      <w:r>
        <w:rPr>
          <w:rFonts w:ascii="Times New Roman"/>
          <w:b w:val="false"/>
          <w:i w:val="false"/>
          <w:color w:val="000000"/>
          <w:sz w:val="28"/>
        </w:rPr>
        <w:t>
      Салымды орналастыру мерзімі: ________ күн.</w:t>
      </w:r>
    </w:p>
    <w:bookmarkEnd w:id="2262"/>
    <w:bookmarkStart w:name="z4121" w:id="2263"/>
    <w:p>
      <w:pPr>
        <w:spacing w:after="0"/>
        <w:ind w:left="0"/>
        <w:jc w:val="both"/>
      </w:pPr>
      <w:r>
        <w:rPr>
          <w:rFonts w:ascii="Times New Roman"/>
          <w:b w:val="false"/>
          <w:i w:val="false"/>
          <w:color w:val="000000"/>
          <w:sz w:val="28"/>
        </w:rPr>
        <w:t>
      Ұлттық банктің Монетарлық операциялар департаменті</w:t>
      </w:r>
    </w:p>
    <w:bookmarkEnd w:id="2263"/>
    <w:bookmarkStart w:name="z4122" w:id="2264"/>
    <w:p>
      <w:pPr>
        <w:spacing w:after="0"/>
        <w:ind w:left="0"/>
        <w:jc w:val="both"/>
      </w:pPr>
      <w:r>
        <w:rPr>
          <w:rFonts w:ascii="Times New Roman"/>
          <w:b w:val="false"/>
          <w:i w:val="false"/>
          <w:color w:val="000000"/>
          <w:sz w:val="28"/>
        </w:rPr>
        <w:t>
      Қазақстан Республикасы, Астана қ. (Банктің атауы және орналасқан жері)</w:t>
      </w:r>
    </w:p>
    <w:bookmarkEnd w:id="2264"/>
    <w:bookmarkStart w:name="z4123" w:id="2265"/>
    <w:p>
      <w:pPr>
        <w:spacing w:after="0"/>
        <w:ind w:left="0"/>
        <w:jc w:val="both"/>
      </w:pPr>
      <w:r>
        <w:rPr>
          <w:rFonts w:ascii="Times New Roman"/>
          <w:b w:val="false"/>
          <w:i w:val="false"/>
          <w:color w:val="000000"/>
          <w:sz w:val="28"/>
        </w:rPr>
        <w:t>
      № _________________________</w:t>
      </w:r>
    </w:p>
    <w:bookmarkEnd w:id="2265"/>
    <w:bookmarkStart w:name="z4124" w:id="2266"/>
    <w:p>
      <w:pPr>
        <w:spacing w:after="0"/>
        <w:ind w:left="0"/>
        <w:jc w:val="both"/>
      </w:pPr>
      <w:r>
        <w:rPr>
          <w:rFonts w:ascii="Times New Roman"/>
          <w:b w:val="false"/>
          <w:i w:val="false"/>
          <w:color w:val="000000"/>
          <w:sz w:val="28"/>
        </w:rPr>
        <w:t>
      Бизнес сәйкестендіру номер _______________________</w:t>
      </w:r>
    </w:p>
    <w:bookmarkEnd w:id="2266"/>
    <w:bookmarkStart w:name="z4125" w:id="2267"/>
    <w:p>
      <w:pPr>
        <w:spacing w:after="0"/>
        <w:ind w:left="0"/>
        <w:jc w:val="both"/>
      </w:pPr>
      <w:r>
        <w:rPr>
          <w:rFonts w:ascii="Times New Roman"/>
          <w:b w:val="false"/>
          <w:i w:val="false"/>
          <w:color w:val="000000"/>
          <w:sz w:val="28"/>
        </w:rPr>
        <w:t>
      Банктің сәйкестендіру коды _______________________</w:t>
      </w:r>
    </w:p>
    <w:bookmarkEnd w:id="2267"/>
    <w:bookmarkStart w:name="z4126" w:id="2268"/>
    <w:p>
      <w:pPr>
        <w:spacing w:after="0"/>
        <w:ind w:left="0"/>
        <w:jc w:val="both"/>
      </w:pPr>
      <w:r>
        <w:rPr>
          <w:rFonts w:ascii="Times New Roman"/>
          <w:b w:val="false"/>
          <w:i w:val="false"/>
          <w:color w:val="000000"/>
          <w:sz w:val="28"/>
        </w:rPr>
        <w:t>
      Бенефициар коды _______________________________</w:t>
      </w:r>
    </w:p>
    <w:bookmarkEnd w:id="2268"/>
    <w:bookmarkStart w:name="z4127" w:id="2269"/>
    <w:p>
      <w:pPr>
        <w:spacing w:after="0"/>
        <w:ind w:left="0"/>
        <w:jc w:val="both"/>
      </w:pPr>
      <w:r>
        <w:rPr>
          <w:rFonts w:ascii="Times New Roman"/>
          <w:b w:val="false"/>
          <w:i w:val="false"/>
          <w:color w:val="000000"/>
          <w:sz w:val="28"/>
        </w:rPr>
        <w:t>
      Төлем тағайындау коды ______________________________</w:t>
      </w:r>
    </w:p>
    <w:bookmarkEnd w:id="2269"/>
    <w:bookmarkStart w:name="z4128" w:id="2270"/>
    <w:p>
      <w:pPr>
        <w:spacing w:after="0"/>
        <w:ind w:left="0"/>
        <w:jc w:val="both"/>
      </w:pPr>
      <w:r>
        <w:rPr>
          <w:rFonts w:ascii="Times New Roman"/>
          <w:b w:val="false"/>
          <w:i w:val="false"/>
          <w:color w:val="000000"/>
          <w:sz w:val="28"/>
        </w:rPr>
        <w:t>
      Мемлекеттік қазынашылықтың құрылымдық бөлімшесінің басшысы ____</w:t>
      </w:r>
    </w:p>
    <w:bookmarkEnd w:id="2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117-қосымша </w:t>
            </w:r>
          </w:p>
        </w:tc>
      </w:tr>
    </w:tbl>
    <w:bookmarkStart w:name="z4131" w:id="2271"/>
    <w:p>
      <w:pPr>
        <w:spacing w:after="0"/>
        <w:ind w:left="0"/>
        <w:jc w:val="left"/>
      </w:pPr>
      <w:r>
        <w:rPr>
          <w:rFonts w:ascii="Times New Roman"/>
          <w:b/>
          <w:i w:val="false"/>
          <w:color w:val="000000"/>
        </w:rPr>
        <w:t xml:space="preserve"> Қазақстан Республикасының Ұлттық Банктің депозиттеріне Бірыңғай қазынашылық шоттан орналастырылатын ақша туралы талдамалық есеп ________ жыл</w:t>
      </w:r>
    </w:p>
    <w:bookmarkEnd w:id="2271"/>
    <w:bookmarkStart w:name="z4132" w:id="2272"/>
    <w:p>
      <w:pPr>
        <w:spacing w:after="0"/>
        <w:ind w:left="0"/>
        <w:jc w:val="both"/>
      </w:pPr>
      <w:r>
        <w:rPr>
          <w:rFonts w:ascii="Times New Roman"/>
          <w:b w:val="false"/>
          <w:i w:val="false"/>
          <w:color w:val="000000"/>
          <w:sz w:val="28"/>
        </w:rPr>
        <w:t>
       (теңге)</w:t>
      </w:r>
    </w:p>
    <w:bookmarkEnd w:id="2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Банкінің мәміле паспорты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күндерінің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 бойынша депозитті аудару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 бойынша қайтару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қайтару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 қозғалысы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(қызығушылық)</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4133" w:id="2273"/>
    <w:p>
      <w:pPr>
        <w:spacing w:after="0"/>
        <w:ind w:left="0"/>
        <w:jc w:val="both"/>
      </w:pPr>
      <w:r>
        <w:rPr>
          <w:rFonts w:ascii="Times New Roman"/>
          <w:b w:val="false"/>
          <w:i w:val="false"/>
          <w:color w:val="000000"/>
          <w:sz w:val="28"/>
        </w:rPr>
        <w:t>
      Жауапты орындаушы ______________</w:t>
      </w:r>
    </w:p>
    <w:bookmarkEnd w:id="2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118-қосымша</w:t>
            </w:r>
          </w:p>
        </w:tc>
      </w:tr>
    </w:tbl>
    <w:bookmarkStart w:name="z4136" w:id="2274"/>
    <w:p>
      <w:pPr>
        <w:spacing w:after="0"/>
        <w:ind w:left="0"/>
        <w:jc w:val="left"/>
      </w:pPr>
      <w:r>
        <w:rPr>
          <w:rFonts w:ascii="Times New Roman"/>
          <w:b/>
          <w:i w:val="false"/>
          <w:color w:val="000000"/>
        </w:rPr>
        <w:t xml:space="preserve"> ___ жылы Ұлттық пошта операторында және (немесе) екінші деңгейдегі банктерде депозиттерге бірыңғай қазынашылық шоттан орналастырылған уақытша бос бюджет ақшасы туралы ақпарат</w:t>
      </w:r>
    </w:p>
    <w:bookmarkEnd w:id="2274"/>
    <w:bookmarkStart w:name="z4137" w:id="2275"/>
    <w:p>
      <w:pPr>
        <w:spacing w:after="0"/>
        <w:ind w:left="0"/>
        <w:jc w:val="both"/>
      </w:pPr>
      <w:r>
        <w:rPr>
          <w:rFonts w:ascii="Times New Roman"/>
          <w:b w:val="false"/>
          <w:i w:val="false"/>
          <w:color w:val="000000"/>
          <w:sz w:val="28"/>
        </w:rPr>
        <w:t>
      (теңге)</w:t>
      </w:r>
    </w:p>
    <w:bookmarkEnd w:id="2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күндерінің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 бойынша салымды аудару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 бойынша қайтару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қайтару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 (қызығушылық)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 Ұлттық пошта операторы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8" w:id="2276"/>
    <w:p>
      <w:pPr>
        <w:spacing w:after="0"/>
        <w:ind w:left="0"/>
        <w:jc w:val="both"/>
      </w:pPr>
      <w:r>
        <w:rPr>
          <w:rFonts w:ascii="Times New Roman"/>
          <w:b w:val="false"/>
          <w:i w:val="false"/>
          <w:color w:val="000000"/>
          <w:sz w:val="28"/>
        </w:rPr>
        <w:t>
      Жауапты орындаушы ______________</w:t>
      </w:r>
    </w:p>
    <w:bookmarkEnd w:id="2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119-қосымша </w:t>
            </w:r>
          </w:p>
        </w:tc>
      </w:tr>
    </w:tbl>
    <w:bookmarkStart w:name="z4141" w:id="2277"/>
    <w:p>
      <w:pPr>
        <w:spacing w:after="0"/>
        <w:ind w:left="0"/>
        <w:jc w:val="left"/>
      </w:pPr>
      <w:r>
        <w:rPr>
          <w:rFonts w:ascii="Times New Roman"/>
          <w:b/>
          <w:i w:val="false"/>
          <w:color w:val="000000"/>
        </w:rPr>
        <w:t xml:space="preserve"> Квазимемлекеттік сектор субъектілерінің уақытша бос бюджет қаражатын орналастыруға өтінім</w:t>
      </w:r>
    </w:p>
    <w:bookmarkEnd w:id="2277"/>
    <w:bookmarkStart w:name="z4142" w:id="2278"/>
    <w:p>
      <w:pPr>
        <w:spacing w:after="0"/>
        <w:ind w:left="0"/>
        <w:jc w:val="both"/>
      </w:pPr>
      <w:r>
        <w:rPr>
          <w:rFonts w:ascii="Times New Roman"/>
          <w:b w:val="false"/>
          <w:i w:val="false"/>
          <w:color w:val="000000"/>
          <w:sz w:val="28"/>
        </w:rPr>
        <w:t>
      1. өтінім № ________</w:t>
      </w:r>
    </w:p>
    <w:bookmarkEnd w:id="2278"/>
    <w:bookmarkStart w:name="z4143" w:id="2279"/>
    <w:p>
      <w:pPr>
        <w:spacing w:after="0"/>
        <w:ind w:left="0"/>
        <w:jc w:val="both"/>
      </w:pPr>
      <w:r>
        <w:rPr>
          <w:rFonts w:ascii="Times New Roman"/>
          <w:b w:val="false"/>
          <w:i w:val="false"/>
          <w:color w:val="000000"/>
          <w:sz w:val="28"/>
        </w:rPr>
        <w:t>
      2. Келісуіңізді сұраймыз __________________________________</w:t>
      </w:r>
    </w:p>
    <w:bookmarkEnd w:id="2279"/>
    <w:bookmarkStart w:name="z4144" w:id="2280"/>
    <w:p>
      <w:pPr>
        <w:spacing w:after="0"/>
        <w:ind w:left="0"/>
        <w:jc w:val="both"/>
      </w:pPr>
      <w:r>
        <w:rPr>
          <w:rFonts w:ascii="Times New Roman"/>
          <w:b w:val="false"/>
          <w:i w:val="false"/>
          <w:color w:val="000000"/>
          <w:sz w:val="28"/>
        </w:rPr>
        <w:t>
      (валюта түрі) (орналастыруға жататын сома, сандармен және жазумен)</w:t>
      </w:r>
    </w:p>
    <w:bookmarkEnd w:id="2280"/>
    <w:bookmarkStart w:name="z4145" w:id="2281"/>
    <w:p>
      <w:pPr>
        <w:spacing w:after="0"/>
        <w:ind w:left="0"/>
        <w:jc w:val="both"/>
      </w:pPr>
      <w:r>
        <w:rPr>
          <w:rFonts w:ascii="Times New Roman"/>
          <w:b w:val="false"/>
          <w:i w:val="false"/>
          <w:color w:val="000000"/>
          <w:sz w:val="28"/>
        </w:rPr>
        <w:t>
      Уақытша бос бюджет қаражатын орналастыру туралы сұрау салумен және осымен жүгінеміз:</w:t>
      </w:r>
    </w:p>
    <w:bookmarkEnd w:id="2281"/>
    <w:bookmarkStart w:name="z4146" w:id="2282"/>
    <w:p>
      <w:pPr>
        <w:spacing w:after="0"/>
        <w:ind w:left="0"/>
        <w:jc w:val="both"/>
      </w:pPr>
      <w:r>
        <w:rPr>
          <w:rFonts w:ascii="Times New Roman"/>
          <w:b w:val="false"/>
          <w:i w:val="false"/>
          <w:color w:val="000000"/>
          <w:sz w:val="28"/>
        </w:rPr>
        <w:t>
      А. ұсынылған деректердің дұрыстығы және орналастыру шарттарының сақталуы үшін өз жауапкершілігімізді растаймыз.</w:t>
      </w:r>
    </w:p>
    <w:bookmarkEnd w:id="2282"/>
    <w:bookmarkStart w:name="z4147" w:id="2283"/>
    <w:p>
      <w:pPr>
        <w:spacing w:after="0"/>
        <w:ind w:left="0"/>
        <w:jc w:val="both"/>
      </w:pPr>
      <w:r>
        <w:rPr>
          <w:rFonts w:ascii="Times New Roman"/>
          <w:b w:val="false"/>
          <w:i w:val="false"/>
          <w:color w:val="000000"/>
          <w:sz w:val="28"/>
        </w:rPr>
        <w:t>
      Б. өтінімде көрсетілген мерзімде орналастырылған қаражатты қайтаруға кепілдік береміз.</w:t>
      </w:r>
    </w:p>
    <w:bookmarkEnd w:id="2283"/>
    <w:bookmarkStart w:name="z4148" w:id="2284"/>
    <w:p>
      <w:pPr>
        <w:spacing w:after="0"/>
        <w:ind w:left="0"/>
        <w:jc w:val="both"/>
      </w:pPr>
      <w:r>
        <w:rPr>
          <w:rFonts w:ascii="Times New Roman"/>
          <w:b w:val="false"/>
          <w:i w:val="false"/>
          <w:color w:val="000000"/>
          <w:sz w:val="28"/>
        </w:rPr>
        <w:t>
      В. уақытша бос бюджет қаражатын орналастыру барысында алынған сыйақы қаражатын республикалық бюджет кірісіне толық көлемде аударуға міндеттенеміз.</w:t>
      </w:r>
    </w:p>
    <w:bookmarkEnd w:id="2284"/>
    <w:bookmarkStart w:name="z4149" w:id="2285"/>
    <w:p>
      <w:pPr>
        <w:spacing w:after="0"/>
        <w:ind w:left="0"/>
        <w:jc w:val="both"/>
      </w:pPr>
      <w:r>
        <w:rPr>
          <w:rFonts w:ascii="Times New Roman"/>
          <w:b w:val="false"/>
          <w:i w:val="false"/>
          <w:color w:val="000000"/>
          <w:sz w:val="28"/>
        </w:rPr>
        <w:t>
      Г. Уақытша бос бюджет қаражатын орналастыру салдарынан ағымдағы міндеттемелерді орындамауға байланысты тәуекелдердің жоқтығын растаймыз.</w:t>
      </w:r>
    </w:p>
    <w:bookmarkEnd w:id="22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Квазимемлекеттік сектор субъектісінің атауы, бизнес сәйкестіндіру №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Екінші деңгейдегі банк атауы немесе қаржы құралының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Орналастыру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Сыйақының пайыздық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Екінші деңгейдегі банк сенімділік рейтингі туралы ақпарат (банктік депозитте орналастырылған жағдайда) немесе қаржы құралының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Орналастыру қаражатын қайтару кепілдігінің болуы туралы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286"/>
          <w:p>
            <w:pPr>
              <w:spacing w:after="20"/>
              <w:ind w:left="20"/>
              <w:jc w:val="both"/>
            </w:pPr>
            <w:r>
              <w:rPr>
                <w:rFonts w:ascii="Times New Roman"/>
                <w:b w:val="false"/>
                <w:i w:val="false"/>
                <w:color w:val="000000"/>
                <w:sz w:val="20"/>
              </w:rPr>
              <w:t>
9. _________________________________ (квазимемлекеттік сектор субъектісінің уәкілетті өкілінің лауазымы, тегі, аты, әксінің аты (ол болған жағдайда) және қолы)</w:t>
            </w:r>
          </w:p>
          <w:bookmarkEnd w:id="2286"/>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2287"/>
          <w:p>
            <w:pPr>
              <w:spacing w:after="20"/>
              <w:ind w:left="20"/>
              <w:jc w:val="both"/>
            </w:pPr>
            <w:r>
              <w:rPr>
                <w:rFonts w:ascii="Times New Roman"/>
                <w:b w:val="false"/>
                <w:i w:val="false"/>
                <w:color w:val="000000"/>
                <w:sz w:val="20"/>
              </w:rPr>
              <w:t xml:space="preserve">
10. _________________________________ </w:t>
            </w:r>
          </w:p>
          <w:bookmarkEnd w:id="2287"/>
          <w:p>
            <w:pPr>
              <w:spacing w:after="20"/>
              <w:ind w:left="20"/>
              <w:jc w:val="both"/>
            </w:pPr>
            <w:r>
              <w:rPr>
                <w:rFonts w:ascii="Times New Roman"/>
                <w:b w:val="false"/>
                <w:i w:val="false"/>
                <w:color w:val="000000"/>
                <w:sz w:val="20"/>
              </w:rPr>
              <w:t>
(мемлекеттік қазынашылықтың уәкілетті тұлғасының қолы және келісу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120-қосымша</w:t>
            </w:r>
          </w:p>
        </w:tc>
      </w:tr>
    </w:tbl>
    <w:p>
      <w:pPr>
        <w:spacing w:after="0"/>
        <w:ind w:left="0"/>
        <w:jc w:val="left"/>
      </w:pPr>
      <w:r>
        <w:rPr>
          <w:rFonts w:ascii="Times New Roman"/>
          <w:b/>
          <w:i w:val="false"/>
          <w:color w:val="000000"/>
        </w:rPr>
        <w:t xml:space="preserve"> Квазимемлекеттік сектор субъектілерінің екінші деңгейдегі банктердегі шоттарда және басқа да қаржы құралдарына уақытша бос қаражаты туралы ақпарат</w:t>
      </w:r>
    </w:p>
    <w:p>
      <w:pPr>
        <w:spacing w:after="0"/>
        <w:ind w:left="0"/>
        <w:jc w:val="both"/>
      </w:pPr>
      <w:r>
        <w:rPr>
          <w:rFonts w:ascii="Times New Roman"/>
          <w:b w:val="false"/>
          <w:i w:val="false"/>
          <w:color w:val="ff0000"/>
          <w:sz w:val="28"/>
        </w:rPr>
        <w:t xml:space="preserve">
      Ескерту. 120-қосымша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Аймақ: ______________________________</w:t>
      </w:r>
    </w:p>
    <w:p>
      <w:pPr>
        <w:spacing w:after="0"/>
        <w:ind w:left="0"/>
        <w:jc w:val="both"/>
      </w:pPr>
      <w:r>
        <w:rPr>
          <w:rFonts w:ascii="Times New Roman"/>
          <w:b w:val="false"/>
          <w:i w:val="false"/>
          <w:color w:val="000000"/>
          <w:sz w:val="28"/>
        </w:rPr>
        <w:t>
      Бюджет түрі: _________________________</w:t>
      </w:r>
    </w:p>
    <w:p>
      <w:pPr>
        <w:spacing w:after="0"/>
        <w:ind w:left="0"/>
        <w:jc w:val="both"/>
      </w:pPr>
      <w:r>
        <w:rPr>
          <w:rFonts w:ascii="Times New Roman"/>
          <w:b w:val="false"/>
          <w:i w:val="false"/>
          <w:color w:val="000000"/>
          <w:sz w:val="28"/>
        </w:rPr>
        <w:t>
      Квазимемлекеттік сектор субъектілерінің атауы: ________</w:t>
      </w:r>
    </w:p>
    <w:p>
      <w:pPr>
        <w:spacing w:after="0"/>
        <w:ind w:left="0"/>
        <w:jc w:val="both"/>
      </w:pPr>
      <w:r>
        <w:rPr>
          <w:rFonts w:ascii="Times New Roman"/>
          <w:b w:val="false"/>
          <w:i w:val="false"/>
          <w:color w:val="000000"/>
          <w:sz w:val="28"/>
        </w:rPr>
        <w:t>
      Квазимемлекеттік сектор субъектілерінің коды __________________</w:t>
      </w:r>
    </w:p>
    <w:p>
      <w:pPr>
        <w:spacing w:after="0"/>
        <w:ind w:left="0"/>
        <w:jc w:val="both"/>
      </w:pPr>
      <w:r>
        <w:rPr>
          <w:rFonts w:ascii="Times New Roman"/>
          <w:b w:val="false"/>
          <w:i w:val="false"/>
          <w:color w:val="000000"/>
          <w:sz w:val="28"/>
        </w:rPr>
        <w:t>
      Мерзімі: ________ бастап __________________</w:t>
      </w:r>
    </w:p>
    <w:p>
      <w:pPr>
        <w:spacing w:after="0"/>
        <w:ind w:left="0"/>
        <w:jc w:val="both"/>
      </w:pPr>
      <w:r>
        <w:rPr>
          <w:rFonts w:ascii="Times New Roman"/>
          <w:b w:val="false"/>
          <w:i w:val="false"/>
          <w:color w:val="000000"/>
          <w:sz w:val="28"/>
        </w:rPr>
        <w:t>
      Өлшем бірліктері: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субъектісінің басшысы 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121-қосымша</w:t>
            </w:r>
          </w:p>
        </w:tc>
      </w:tr>
    </w:tbl>
    <w:bookmarkStart w:name="z4167" w:id="2288"/>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xml:space="preserve">мемлекеттік қазынашылық (мемлекеттік қазынашылық органы)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атауын өзгертуге өтінім </w:t>
      </w:r>
      <w:r>
        <w:br/>
      </w:r>
      <w:r>
        <w:rPr>
          <w:rFonts w:ascii="Times New Roman"/>
          <w:b/>
          <w:i w:val="false"/>
          <w:color w:val="000000"/>
        </w:rPr>
        <w:t>__________ жылғы "___" __________</w:t>
      </w:r>
    </w:p>
    <w:bookmarkEnd w:id="2288"/>
    <w:p>
      <w:pPr>
        <w:spacing w:after="0"/>
        <w:ind w:left="0"/>
        <w:jc w:val="both"/>
      </w:pPr>
      <w:r>
        <w:rPr>
          <w:rFonts w:ascii="Times New Roman"/>
          <w:b w:val="false"/>
          <w:i w:val="false"/>
          <w:color w:val="ff0000"/>
          <w:sz w:val="28"/>
        </w:rPr>
        <w:t xml:space="preserve">
      Ескерту. 121-қосымша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шеңберіндегі бас мердігердің (мемлекеттік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122-қосымша</w:t>
            </w:r>
          </w:p>
        </w:tc>
      </w:tr>
    </w:tbl>
    <w:bookmarkStart w:name="z4176" w:id="2289"/>
    <w:p>
      <w:pPr>
        <w:spacing w:after="0"/>
        <w:ind w:left="0"/>
        <w:jc w:val="left"/>
      </w:pPr>
      <w:r>
        <w:rPr>
          <w:rFonts w:ascii="Times New Roman"/>
          <w:b/>
          <w:i w:val="false"/>
          <w:color w:val="000000"/>
        </w:rPr>
        <w:t xml:space="preserve"> ________________________________________________________________ Мемлекеттік қазынашылық /(мемлекеттік қазынашылық органы )</w:t>
      </w:r>
    </w:p>
    <w:bookmarkEnd w:id="2289"/>
    <w:bookmarkStart w:name="z4177" w:id="2290"/>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қарыздарға қызмет көрсету және оларды өтеу бойынша кодтарды беруге және қолма-қол ақшаның бақылау шоттарын ашуға өтінім ______ жылғы "___" __________</w:t>
      </w:r>
    </w:p>
    <w:bookmarkEnd w:id="2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 басшысының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бас бухгалтерінің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бизнес-сәйкестендіру номірі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мемлекет кепілдік берген қарызды тартқан қарыз алушының мекенжайы, телефоны, факс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негіздемесі мен атауы (мемлекет кепілдік берген қарызды тартқан қарыз алушы құруға негіз болған нормативтік құқықтық акт)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8" w:id="2291"/>
    <w:p>
      <w:pPr>
        <w:spacing w:after="0"/>
        <w:ind w:left="0"/>
        <w:jc w:val="both"/>
      </w:pPr>
      <w:r>
        <w:rPr>
          <w:rFonts w:ascii="Times New Roman"/>
          <w:b w:val="false"/>
          <w:i w:val="false"/>
          <w:color w:val="000000"/>
          <w:sz w:val="28"/>
        </w:rPr>
        <w:t>
      Мемлекет кепілдік берген қарыз тартқан қарыз алушының басшысы  (мемлекеттік қазынашылық органы) _____________________________________  қолы, тегі, аты, әкесінің аты (ол болған жағдайда)</w:t>
      </w:r>
    </w:p>
    <w:bookmarkEnd w:id="2291"/>
    <w:bookmarkStart w:name="z4179" w:id="2292"/>
    <w:p>
      <w:pPr>
        <w:spacing w:after="0"/>
        <w:ind w:left="0"/>
        <w:jc w:val="both"/>
      </w:pPr>
      <w:r>
        <w:rPr>
          <w:rFonts w:ascii="Times New Roman"/>
          <w:b w:val="false"/>
          <w:i w:val="false"/>
          <w:color w:val="000000"/>
          <w:sz w:val="28"/>
        </w:rPr>
        <w:t>
      Мөр орны</w:t>
      </w:r>
    </w:p>
    <w:bookmarkEnd w:id="2292"/>
    <w:bookmarkStart w:name="z4180" w:id="2293"/>
    <w:p>
      <w:pPr>
        <w:spacing w:after="0"/>
        <w:ind w:left="0"/>
        <w:jc w:val="both"/>
      </w:pPr>
      <w:r>
        <w:rPr>
          <w:rFonts w:ascii="Times New Roman"/>
          <w:b w:val="false"/>
          <w:i w:val="false"/>
          <w:color w:val="000000"/>
          <w:sz w:val="28"/>
        </w:rPr>
        <w:t>
      Жауапты орындаушының белгісі ______ жылғы "___" _______</w:t>
      </w:r>
    </w:p>
    <w:bookmarkEnd w:id="2293"/>
    <w:bookmarkStart w:name="z4181" w:id="2294"/>
    <w:p>
      <w:pPr>
        <w:spacing w:after="0"/>
        <w:ind w:left="0"/>
        <w:jc w:val="both"/>
      </w:pPr>
      <w:r>
        <w:rPr>
          <w:rFonts w:ascii="Times New Roman"/>
          <w:b w:val="false"/>
          <w:i w:val="false"/>
          <w:color w:val="000000"/>
          <w:sz w:val="28"/>
        </w:rPr>
        <w:t>
      _____________________________ ашылды</w:t>
      </w:r>
    </w:p>
    <w:bookmarkEnd w:id="2294"/>
    <w:bookmarkStart w:name="z4182" w:id="2295"/>
    <w:p>
      <w:pPr>
        <w:spacing w:after="0"/>
        <w:ind w:left="0"/>
        <w:jc w:val="both"/>
      </w:pPr>
      <w:r>
        <w:rPr>
          <w:rFonts w:ascii="Times New Roman"/>
          <w:b w:val="false"/>
          <w:i w:val="false"/>
          <w:color w:val="000000"/>
          <w:sz w:val="28"/>
        </w:rPr>
        <w:t>
      (мемлекет кепілдік қарыз тартқан қарыз алушының коды)</w:t>
      </w:r>
    </w:p>
    <w:bookmarkEnd w:id="2295"/>
    <w:bookmarkStart w:name="z4183" w:id="2296"/>
    <w:p>
      <w:pPr>
        <w:spacing w:after="0"/>
        <w:ind w:left="0"/>
        <w:jc w:val="both"/>
      </w:pPr>
      <w:r>
        <w:rPr>
          <w:rFonts w:ascii="Times New Roman"/>
          <w:b w:val="false"/>
          <w:i w:val="false"/>
          <w:color w:val="000000"/>
          <w:sz w:val="28"/>
        </w:rPr>
        <w:t>
      ______ жылғы "___" _______ ______________________________ ашылды</w:t>
      </w:r>
    </w:p>
    <w:bookmarkEnd w:id="2296"/>
    <w:bookmarkStart w:name="z4184" w:id="2297"/>
    <w:p>
      <w:pPr>
        <w:spacing w:after="0"/>
        <w:ind w:left="0"/>
        <w:jc w:val="both"/>
      </w:pPr>
      <w:r>
        <w:rPr>
          <w:rFonts w:ascii="Times New Roman"/>
          <w:b w:val="false"/>
          <w:i w:val="false"/>
          <w:color w:val="000000"/>
          <w:sz w:val="28"/>
        </w:rPr>
        <w:t>
      (мемлекет кепілдік қарыз тартқан алушыңын шоты)</w:t>
      </w:r>
    </w:p>
    <w:bookmarkEnd w:id="2297"/>
    <w:bookmarkStart w:name="z4185" w:id="2298"/>
    <w:p>
      <w:pPr>
        <w:spacing w:after="0"/>
        <w:ind w:left="0"/>
        <w:jc w:val="both"/>
      </w:pPr>
      <w:r>
        <w:rPr>
          <w:rFonts w:ascii="Times New Roman"/>
          <w:b w:val="false"/>
          <w:i w:val="false"/>
          <w:color w:val="000000"/>
          <w:sz w:val="28"/>
        </w:rPr>
        <w:t>
      Жауапты орындаушы _____________________________________________  қолы, тегі, аты, әкесінің аты (ол болған жағдайда)</w:t>
      </w:r>
    </w:p>
    <w:bookmarkEnd w:id="2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123-қосымша</w:t>
            </w:r>
          </w:p>
        </w:tc>
      </w:tr>
    </w:tbl>
    <w:bookmarkStart w:name="z4188" w:id="2299"/>
    <w:p>
      <w:pPr>
        <w:spacing w:after="0"/>
        <w:ind w:left="0"/>
        <w:jc w:val="left"/>
      </w:pPr>
      <w:r>
        <w:rPr>
          <w:rFonts w:ascii="Times New Roman"/>
          <w:b/>
          <w:i w:val="false"/>
          <w:color w:val="000000"/>
        </w:rPr>
        <w:t xml:space="preserve"> _____________________________________________________________ Мемлекеттік қазынашылық /(мемлекеттік қазынашылық органы )</w:t>
      </w:r>
    </w:p>
    <w:bookmarkEnd w:id="2299"/>
    <w:bookmarkStart w:name="z4189" w:id="2300"/>
    <w:p>
      <w:pPr>
        <w:spacing w:after="0"/>
        <w:ind w:left="0"/>
        <w:jc w:val="left"/>
      </w:pPr>
      <w:r>
        <w:rPr>
          <w:rFonts w:ascii="Times New Roman"/>
          <w:b/>
          <w:i w:val="false"/>
          <w:color w:val="000000"/>
        </w:rPr>
        <w:t xml:space="preserve"> Мемлекет кепілдік берген қарыз шотын және (немесе) шетел валютасында қызмет көрсету шотын ашуға өтінім</w:t>
      </w:r>
    </w:p>
    <w:bookmarkEnd w:id="2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орналасқан жерінің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ашуға негіздеме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бағытының мақсаттары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Мемлекет кепілдік берген шетел валютасындағы қарыз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қызмет көрсету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0" w:id="2301"/>
    <w:p>
      <w:pPr>
        <w:spacing w:after="0"/>
        <w:ind w:left="0"/>
        <w:jc w:val="both"/>
      </w:pPr>
      <w:r>
        <w:rPr>
          <w:rFonts w:ascii="Times New Roman"/>
          <w:b w:val="false"/>
          <w:i w:val="false"/>
          <w:color w:val="000000"/>
          <w:sz w:val="28"/>
        </w:rPr>
        <w:t>
      Мемлекет кепілдік берген қарыз тартқан қарыз алушының басшысы  (мемлекеттік қазынашылық органы) __________________________________  қолы, тегі, аты, әкесінің аты (ол болған жағдайда)</w:t>
      </w:r>
    </w:p>
    <w:bookmarkEnd w:id="2301"/>
    <w:bookmarkStart w:name="z4191" w:id="2302"/>
    <w:p>
      <w:pPr>
        <w:spacing w:after="0"/>
        <w:ind w:left="0"/>
        <w:jc w:val="both"/>
      </w:pPr>
      <w:r>
        <w:rPr>
          <w:rFonts w:ascii="Times New Roman"/>
          <w:b w:val="false"/>
          <w:i w:val="false"/>
          <w:color w:val="000000"/>
          <w:sz w:val="28"/>
        </w:rPr>
        <w:t>
      Мөр орны</w:t>
      </w:r>
    </w:p>
    <w:bookmarkEnd w:id="2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124-қосымша</w:t>
            </w:r>
          </w:p>
        </w:tc>
      </w:tr>
    </w:tbl>
    <w:bookmarkStart w:name="z4194" w:id="2303"/>
    <w:p>
      <w:pPr>
        <w:spacing w:after="0"/>
        <w:ind w:left="0"/>
        <w:jc w:val="left"/>
      </w:pPr>
      <w:r>
        <w:rPr>
          <w:rFonts w:ascii="Times New Roman"/>
          <w:b/>
          <w:i w:val="false"/>
          <w:color w:val="000000"/>
        </w:rPr>
        <w:t xml:space="preserve"> ________________________________________________________________ Мемлекеттік қазынашылық /(мемлекеттік қазынашылық органы )</w:t>
      </w:r>
    </w:p>
    <w:bookmarkEnd w:id="2303"/>
    <w:bookmarkStart w:name="z4195" w:id="2304"/>
    <w:p>
      <w:pPr>
        <w:spacing w:after="0"/>
        <w:ind w:left="0"/>
        <w:jc w:val="left"/>
      </w:pPr>
      <w:r>
        <w:rPr>
          <w:rFonts w:ascii="Times New Roman"/>
          <w:b/>
          <w:i w:val="false"/>
          <w:color w:val="000000"/>
        </w:rPr>
        <w:t xml:space="preserve"> Мемлекет кепілдік берген қарыз тартқан қарыз алушының атауын өзгертуге өтінім _____жылғы "___"____________</w:t>
      </w:r>
    </w:p>
    <w:bookmarkEnd w:id="2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6" w:id="2305"/>
    <w:p>
      <w:pPr>
        <w:spacing w:after="0"/>
        <w:ind w:left="0"/>
        <w:jc w:val="both"/>
      </w:pPr>
      <w:r>
        <w:rPr>
          <w:rFonts w:ascii="Times New Roman"/>
          <w:b w:val="false"/>
          <w:i w:val="false"/>
          <w:color w:val="000000"/>
          <w:sz w:val="28"/>
        </w:rPr>
        <w:t>
      Мемлекет кепілдік берген қарызды тартқан қарыз алушының басшысы  (мемлекеттік қазынашылық органы) ____________________________________  қолы, тегі, аты, әкесінің аты (ол болған жағдайда)</w:t>
      </w:r>
    </w:p>
    <w:bookmarkEnd w:id="2305"/>
    <w:bookmarkStart w:name="z4197" w:id="2306"/>
    <w:p>
      <w:pPr>
        <w:spacing w:after="0"/>
        <w:ind w:left="0"/>
        <w:jc w:val="both"/>
      </w:pPr>
      <w:r>
        <w:rPr>
          <w:rFonts w:ascii="Times New Roman"/>
          <w:b w:val="false"/>
          <w:i w:val="false"/>
          <w:color w:val="000000"/>
          <w:sz w:val="28"/>
        </w:rPr>
        <w:t>
      Мөр орны</w:t>
      </w:r>
    </w:p>
    <w:bookmarkEnd w:id="2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125-қосымша</w:t>
            </w:r>
          </w:p>
        </w:tc>
      </w:tr>
    </w:tbl>
    <w:bookmarkStart w:name="z4200" w:id="2307"/>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қарыздарды өтеу және қызмет көрсету бойынша операцияларды жүргізуге өтінім</w:t>
      </w:r>
    </w:p>
    <w:bookmarkEnd w:id="2307"/>
    <w:bookmarkStart w:name="z4201" w:id="2308"/>
    <w:p>
      <w:pPr>
        <w:spacing w:after="0"/>
        <w:ind w:left="0"/>
        <w:jc w:val="both"/>
      </w:pPr>
      <w:r>
        <w:rPr>
          <w:rFonts w:ascii="Times New Roman"/>
          <w:b w:val="false"/>
          <w:i w:val="false"/>
          <w:color w:val="000000"/>
          <w:sz w:val="28"/>
        </w:rPr>
        <w:t>
      1. Шот № ______________________________________________________  мемлекеттік қазынашылық органы</w:t>
      </w:r>
    </w:p>
    <w:bookmarkEnd w:id="2308"/>
    <w:bookmarkStart w:name="z4202" w:id="2309"/>
    <w:p>
      <w:pPr>
        <w:spacing w:after="0"/>
        <w:ind w:left="0"/>
        <w:jc w:val="both"/>
      </w:pPr>
      <w:r>
        <w:rPr>
          <w:rFonts w:ascii="Times New Roman"/>
          <w:b w:val="false"/>
          <w:i w:val="false"/>
          <w:color w:val="000000"/>
          <w:sz w:val="28"/>
        </w:rPr>
        <w:t>
      2. Өтінім № ____________________________________________________</w:t>
      </w:r>
    </w:p>
    <w:bookmarkEnd w:id="2309"/>
    <w:bookmarkStart w:name="z4203" w:id="2310"/>
    <w:p>
      <w:pPr>
        <w:spacing w:after="0"/>
        <w:ind w:left="0"/>
        <w:jc w:val="both"/>
      </w:pPr>
      <w:r>
        <w:rPr>
          <w:rFonts w:ascii="Times New Roman"/>
          <w:b w:val="false"/>
          <w:i w:val="false"/>
          <w:color w:val="000000"/>
          <w:sz w:val="28"/>
        </w:rPr>
        <w:t>
      3. Төлем жасауды сұраймыз ______________________________________  (валюта түрі) (төлеуге жататын сома санмен және жазумен)</w:t>
      </w:r>
    </w:p>
    <w:bookmarkEnd w:id="2310"/>
    <w:bookmarkStart w:name="z4204" w:id="2311"/>
    <w:p>
      <w:pPr>
        <w:spacing w:after="0"/>
        <w:ind w:left="0"/>
        <w:jc w:val="both"/>
      </w:pPr>
      <w:r>
        <w:rPr>
          <w:rFonts w:ascii="Times New Roman"/>
          <w:b w:val="false"/>
          <w:i w:val="false"/>
          <w:color w:val="000000"/>
          <w:sz w:val="28"/>
        </w:rPr>
        <w:t>
      Төлемдер жүргізу туралы өтініш білдіреміз және осымен мемлекеттік кепілдікпен қамтамасыз етілген мемлекеттік емес қарыздарға қызмет көрсету және оларды өтеу жөніндегі операцияларды жүргізуге өз келісімімізді растаймыз</w:t>
      </w:r>
    </w:p>
    <w:bookmarkEnd w:id="2311"/>
    <w:bookmarkStart w:name="z4205" w:id="2312"/>
    <w:p>
      <w:pPr>
        <w:spacing w:after="0"/>
        <w:ind w:left="0"/>
        <w:jc w:val="both"/>
      </w:pPr>
      <w:r>
        <w:rPr>
          <w:rFonts w:ascii="Times New Roman"/>
          <w:b w:val="false"/>
          <w:i w:val="false"/>
          <w:color w:val="000000"/>
          <w:sz w:val="28"/>
        </w:rPr>
        <w:t>
      ________________________________________________________________</w:t>
      </w:r>
    </w:p>
    <w:bookmarkEnd w:id="23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Қарыз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алушының (қарыз берушінің) атауы және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313"/>
          <w:p>
            <w:pPr>
              <w:spacing w:after="20"/>
              <w:ind w:left="20"/>
              <w:jc w:val="both"/>
            </w:pPr>
            <w:r>
              <w:rPr>
                <w:rFonts w:ascii="Times New Roman"/>
                <w:b w:val="false"/>
                <w:i w:val="false"/>
                <w:color w:val="000000"/>
                <w:sz w:val="20"/>
              </w:rPr>
              <w:t>
5. Жеткізу деректемелері:</w:t>
            </w:r>
          </w:p>
          <w:bookmarkEnd w:id="2313"/>
          <w:p>
            <w:pPr>
              <w:spacing w:after="20"/>
              <w:ind w:left="20"/>
              <w:jc w:val="both"/>
            </w:pPr>
            <w:r>
              <w:rPr>
                <w:rFonts w:ascii="Times New Roman"/>
                <w:b w:val="false"/>
                <w:i w:val="false"/>
                <w:color w:val="000000"/>
                <w:sz w:val="20"/>
              </w:rPr>
              <w:t>
1) мемлекеттік емес қарыз туралы келісімнің №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Қарақпараттық жүйесіат алушының атауы мен деректемелері және шот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алушының корреспондент-банкінің атауы және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төлемнің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314"/>
          <w:p>
            <w:pPr>
              <w:spacing w:after="20"/>
              <w:ind w:left="20"/>
              <w:jc w:val="both"/>
            </w:pPr>
            <w:r>
              <w:rPr>
                <w:rFonts w:ascii="Times New Roman"/>
                <w:b w:val="false"/>
                <w:i w:val="false"/>
                <w:color w:val="000000"/>
                <w:sz w:val="20"/>
              </w:rPr>
              <w:t>
8. ____________________</w:t>
            </w:r>
          </w:p>
          <w:bookmarkEnd w:id="2314"/>
          <w:p>
            <w:pPr>
              <w:spacing w:after="20"/>
              <w:ind w:left="20"/>
              <w:jc w:val="both"/>
            </w:pPr>
            <w:r>
              <w:rPr>
                <w:rFonts w:ascii="Times New Roman"/>
                <w:b w:val="false"/>
                <w:i w:val="false"/>
                <w:color w:val="000000"/>
                <w:sz w:val="20"/>
              </w:rPr>
              <w:t>
(уәкілетті тұлғаның - сенім білдірілген агенттің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2315"/>
          <w:p>
            <w:pPr>
              <w:spacing w:after="20"/>
              <w:ind w:left="20"/>
              <w:jc w:val="both"/>
            </w:pPr>
            <w:r>
              <w:rPr>
                <w:rFonts w:ascii="Times New Roman"/>
                <w:b w:val="false"/>
                <w:i w:val="false"/>
                <w:color w:val="000000"/>
                <w:sz w:val="20"/>
              </w:rPr>
              <w:t>
4. _____________________________</w:t>
            </w:r>
          </w:p>
          <w:bookmarkEnd w:id="2315"/>
          <w:p>
            <w:pPr>
              <w:spacing w:after="20"/>
              <w:ind w:left="20"/>
              <w:jc w:val="both"/>
            </w:pPr>
            <w:r>
              <w:rPr>
                <w:rFonts w:ascii="Times New Roman"/>
                <w:b w:val="false"/>
                <w:i w:val="false"/>
                <w:color w:val="000000"/>
                <w:sz w:val="20"/>
              </w:rPr>
              <w:t>
Мөр орны (Қарыз алушының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2316"/>
          <w:p>
            <w:pPr>
              <w:spacing w:after="20"/>
              <w:ind w:left="20"/>
              <w:jc w:val="both"/>
            </w:pPr>
            <w:r>
              <w:rPr>
                <w:rFonts w:ascii="Times New Roman"/>
                <w:b w:val="false"/>
                <w:i w:val="false"/>
                <w:color w:val="000000"/>
                <w:sz w:val="20"/>
              </w:rPr>
              <w:t>
9. ____________________</w:t>
            </w:r>
          </w:p>
          <w:bookmarkEnd w:id="2316"/>
          <w:p>
            <w:pPr>
              <w:spacing w:after="20"/>
              <w:ind w:left="20"/>
              <w:jc w:val="both"/>
            </w:pPr>
            <w:r>
              <w:rPr>
                <w:rFonts w:ascii="Times New Roman"/>
                <w:b w:val="false"/>
                <w:i w:val="false"/>
                <w:color w:val="000000"/>
                <w:sz w:val="20"/>
              </w:rPr>
              <w:t>
(Мөр орны, қол қойған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 басшысы (белгіленген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тәртіппен орталық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аппарат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өкілеттіктері жүктелген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 мұндай жоқ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 бюджеттік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 әкімшісінің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жылы"___"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4227" w:id="2317"/>
    <w:p>
      <w:pPr>
        <w:spacing w:after="0"/>
        <w:ind w:left="0"/>
        <w:jc w:val="left"/>
      </w:pPr>
      <w:r>
        <w:rPr>
          <w:rFonts w:ascii="Times New Roman"/>
          <w:b/>
          <w:i w:val="false"/>
          <w:color w:val="000000"/>
        </w:rPr>
        <w:t xml:space="preserve"> Мемлекеттік мекеменің иелігінде қалған тауарларды (жұмыстарды, қызметтерді) өткізуінен түскен акта түсімдері мен шығыстарының жоспары</w:t>
      </w:r>
    </w:p>
    <w:bookmarkEnd w:id="2317"/>
    <w:bookmarkStart w:name="z4228" w:id="2318"/>
    <w:p>
      <w:pPr>
        <w:spacing w:after="0"/>
        <w:ind w:left="0"/>
        <w:jc w:val="both"/>
      </w:pPr>
      <w:r>
        <w:rPr>
          <w:rFonts w:ascii="Times New Roman"/>
          <w:b w:val="false"/>
          <w:i w:val="false"/>
          <w:color w:val="000000"/>
          <w:sz w:val="28"/>
        </w:rPr>
        <w:t>
      Кодтар Атауы</w:t>
      </w:r>
    </w:p>
    <w:bookmarkEnd w:id="2318"/>
    <w:bookmarkStart w:name="z4229" w:id="2319"/>
    <w:p>
      <w:pPr>
        <w:spacing w:after="0"/>
        <w:ind w:left="0"/>
        <w:jc w:val="both"/>
      </w:pPr>
      <w:r>
        <w:rPr>
          <w:rFonts w:ascii="Times New Roman"/>
          <w:b w:val="false"/>
          <w:i w:val="false"/>
          <w:color w:val="000000"/>
          <w:sz w:val="28"/>
        </w:rPr>
        <w:t>
      Функционалдық топ _____________________ ____________________</w:t>
      </w:r>
    </w:p>
    <w:bookmarkEnd w:id="2319"/>
    <w:bookmarkStart w:name="z4230" w:id="2320"/>
    <w:p>
      <w:pPr>
        <w:spacing w:after="0"/>
        <w:ind w:left="0"/>
        <w:jc w:val="both"/>
      </w:pPr>
      <w:r>
        <w:rPr>
          <w:rFonts w:ascii="Times New Roman"/>
          <w:b w:val="false"/>
          <w:i w:val="false"/>
          <w:color w:val="000000"/>
          <w:sz w:val="28"/>
        </w:rPr>
        <w:t>
      Функционалдық кіші топ ________________ ____________________</w:t>
      </w:r>
    </w:p>
    <w:bookmarkEnd w:id="2320"/>
    <w:bookmarkStart w:name="z4231" w:id="2321"/>
    <w:p>
      <w:pPr>
        <w:spacing w:after="0"/>
        <w:ind w:left="0"/>
        <w:jc w:val="both"/>
      </w:pPr>
      <w:r>
        <w:rPr>
          <w:rFonts w:ascii="Times New Roman"/>
          <w:b w:val="false"/>
          <w:i w:val="false"/>
          <w:color w:val="000000"/>
          <w:sz w:val="28"/>
        </w:rPr>
        <w:t>
      Мемлекеттік мекеме ____________________ ____________________</w:t>
      </w:r>
    </w:p>
    <w:bookmarkEnd w:id="2321"/>
    <w:bookmarkStart w:name="z4232" w:id="2322"/>
    <w:p>
      <w:pPr>
        <w:spacing w:after="0"/>
        <w:ind w:left="0"/>
        <w:jc w:val="both"/>
      </w:pPr>
      <w:r>
        <w:rPr>
          <w:rFonts w:ascii="Times New Roman"/>
          <w:b w:val="false"/>
          <w:i w:val="false"/>
          <w:color w:val="000000"/>
          <w:sz w:val="28"/>
        </w:rPr>
        <w:t>
      Бюджеттік бағдарламалардың әкімшісі __________________________</w:t>
      </w:r>
    </w:p>
    <w:bookmarkEnd w:id="2322"/>
    <w:bookmarkStart w:name="z4233" w:id="2323"/>
    <w:p>
      <w:pPr>
        <w:spacing w:after="0"/>
        <w:ind w:left="0"/>
        <w:jc w:val="both"/>
      </w:pPr>
      <w:r>
        <w:rPr>
          <w:rFonts w:ascii="Times New Roman"/>
          <w:b w:val="false"/>
          <w:i w:val="false"/>
          <w:color w:val="000000"/>
          <w:sz w:val="28"/>
        </w:rPr>
        <w:t>
      Бағдарлама ____________________________ ____________________</w:t>
      </w:r>
    </w:p>
    <w:bookmarkEnd w:id="2323"/>
    <w:bookmarkStart w:name="z4234" w:id="2324"/>
    <w:p>
      <w:pPr>
        <w:spacing w:after="0"/>
        <w:ind w:left="0"/>
        <w:jc w:val="both"/>
      </w:pPr>
      <w:r>
        <w:rPr>
          <w:rFonts w:ascii="Times New Roman"/>
          <w:b w:val="false"/>
          <w:i w:val="false"/>
          <w:color w:val="000000"/>
          <w:sz w:val="28"/>
        </w:rPr>
        <w:t>
      Кіші бағдарлама _______________________ ____________________</w:t>
      </w:r>
    </w:p>
    <w:bookmarkEnd w:id="2324"/>
    <w:bookmarkStart w:name="z4235" w:id="2325"/>
    <w:p>
      <w:pPr>
        <w:spacing w:after="0"/>
        <w:ind w:left="0"/>
        <w:jc w:val="both"/>
      </w:pPr>
      <w:r>
        <w:rPr>
          <w:rFonts w:ascii="Times New Roman"/>
          <w:b w:val="false"/>
          <w:i w:val="false"/>
          <w:color w:val="000000"/>
          <w:sz w:val="28"/>
        </w:rPr>
        <w:t>
      Тауарлардың (жұмыстардың, қызметтердің) түрі ____________________</w:t>
      </w:r>
    </w:p>
    <w:bookmarkEnd w:id="2325"/>
    <w:bookmarkStart w:name="z4236" w:id="2326"/>
    <w:p>
      <w:pPr>
        <w:spacing w:after="0"/>
        <w:ind w:left="0"/>
        <w:jc w:val="both"/>
      </w:pPr>
      <w:r>
        <w:rPr>
          <w:rFonts w:ascii="Times New Roman"/>
          <w:b w:val="false"/>
          <w:i w:val="false"/>
          <w:color w:val="000000"/>
          <w:sz w:val="28"/>
        </w:rPr>
        <w:t>
      Өлшем бірлігі мың.теңге</w:t>
      </w:r>
    </w:p>
    <w:bookmarkEnd w:id="2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7" w:id="2327"/>
    <w:p>
      <w:pPr>
        <w:spacing w:after="0"/>
        <w:ind w:left="0"/>
        <w:jc w:val="both"/>
      </w:pPr>
      <w:r>
        <w:rPr>
          <w:rFonts w:ascii="Times New Roman"/>
          <w:b w:val="false"/>
          <w:i w:val="false"/>
          <w:color w:val="000000"/>
          <w:sz w:val="28"/>
        </w:rPr>
        <w:t>
      Қызмет көрсететін мемлекеттік қазынашылық органдарының ___________  (атауы)</w:t>
      </w:r>
    </w:p>
    <w:bookmarkEnd w:id="2327"/>
    <w:bookmarkStart w:name="z4238" w:id="2328"/>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мемлекеттік мекеменің  басшысы ____________________________________________________________  тегі, аты, әкесінің аты (ол болған жағдайда) (қолы)</w:t>
      </w:r>
    </w:p>
    <w:bookmarkEnd w:id="2328"/>
    <w:bookmarkStart w:name="z4239" w:id="2329"/>
    <w:p>
      <w:pPr>
        <w:spacing w:after="0"/>
        <w:ind w:left="0"/>
        <w:jc w:val="both"/>
      </w:pPr>
      <w:r>
        <w:rPr>
          <w:rFonts w:ascii="Times New Roman"/>
          <w:b w:val="false"/>
          <w:i w:val="false"/>
          <w:color w:val="000000"/>
          <w:sz w:val="28"/>
        </w:rPr>
        <w:t>
      Мөр орны</w:t>
      </w:r>
    </w:p>
    <w:bookmarkEnd w:id="2329"/>
    <w:bookmarkStart w:name="z4240" w:id="2330"/>
    <w:p>
      <w:pPr>
        <w:spacing w:after="0"/>
        <w:ind w:left="0"/>
        <w:jc w:val="both"/>
      </w:pPr>
      <w:r>
        <w:rPr>
          <w:rFonts w:ascii="Times New Roman"/>
          <w:b w:val="false"/>
          <w:i w:val="false"/>
          <w:color w:val="000000"/>
          <w:sz w:val="28"/>
        </w:rPr>
        <w:t>
      Мемлекеттік мекеменің тиісті құрылымдық бөлімшесінің басшысы  ____________________________________________________________________  тегі, аты, әкесінің аты (ол болған жағдайда) (қолы)</w:t>
      </w:r>
    </w:p>
    <w:bookmarkEnd w:id="2330"/>
    <w:bookmarkStart w:name="z4241" w:id="2331"/>
    <w:p>
      <w:pPr>
        <w:spacing w:after="0"/>
        <w:ind w:left="0"/>
        <w:jc w:val="both"/>
      </w:pPr>
      <w:r>
        <w:rPr>
          <w:rFonts w:ascii="Times New Roman"/>
          <w:b w:val="false"/>
          <w:i w:val="false"/>
          <w:color w:val="000000"/>
          <w:sz w:val="28"/>
        </w:rPr>
        <w:t>
      Жүйеге енгізілген және қабылданған __ жыл _______</w:t>
      </w:r>
    </w:p>
    <w:bookmarkEnd w:id="2331"/>
    <w:bookmarkStart w:name="z4242" w:id="2332"/>
    <w:p>
      <w:pPr>
        <w:spacing w:after="0"/>
        <w:ind w:left="0"/>
        <w:jc w:val="both"/>
      </w:pPr>
      <w:r>
        <w:rPr>
          <w:rFonts w:ascii="Times New Roman"/>
          <w:b w:val="false"/>
          <w:i w:val="false"/>
          <w:color w:val="000000"/>
          <w:sz w:val="28"/>
        </w:rPr>
        <w:t>
      Мемлекеттік қазынашылық органдары жауапты орындаушысы  ___________________________________________________________________  тегі, аты, әкесінің аты (ол болған жағдайда) (қолы)</w:t>
      </w:r>
    </w:p>
    <w:bookmarkEnd w:id="2332"/>
    <w:bookmarkStart w:name="z4243" w:id="2333"/>
    <w:p>
      <w:pPr>
        <w:spacing w:after="0"/>
        <w:ind w:left="0"/>
        <w:jc w:val="both"/>
      </w:pPr>
      <w:r>
        <w:rPr>
          <w:rFonts w:ascii="Times New Roman"/>
          <w:b w:val="false"/>
          <w:i w:val="false"/>
          <w:color w:val="000000"/>
          <w:sz w:val="28"/>
        </w:rPr>
        <w:t>
      Мөртабан орны</w:t>
      </w:r>
    </w:p>
    <w:bookmarkEnd w:id="2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334"/>
          <w:p>
            <w:pPr>
              <w:spacing w:after="20"/>
              <w:ind w:left="20"/>
              <w:jc w:val="both"/>
            </w:pPr>
            <w:r>
              <w:rPr>
                <w:rFonts w:ascii="Times New Roman"/>
                <w:b w:val="false"/>
                <w:i w:val="false"/>
                <w:color w:val="000000"/>
                <w:sz w:val="20"/>
              </w:rPr>
              <w:t>
"Келiсiлдi"</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қазынашылық / жергілікті бюджетті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 жөніндегі уәкілетті органның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(қолы)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335"/>
          <w:p>
            <w:pPr>
              <w:spacing w:after="20"/>
              <w:ind w:left="20"/>
              <w:jc w:val="both"/>
            </w:pPr>
            <w:r>
              <w:rPr>
                <w:rFonts w:ascii="Times New Roman"/>
                <w:b w:val="false"/>
                <w:i w:val="false"/>
                <w:color w:val="000000"/>
                <w:sz w:val="20"/>
              </w:rPr>
              <w:t>
"Бекiтемiн"</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(белгiленген тәртiппен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өкiлеттiктерi жүктелген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 тұлға), олар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 бюджеттiк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 әкiмшiсiнiң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жылы "___" ___</w:t>
            </w:r>
          </w:p>
          <w:p>
            <w:pPr>
              <w:spacing w:after="20"/>
              <w:ind w:left="20"/>
              <w:jc w:val="both"/>
            </w:pPr>
            <w:r>
              <w:rPr>
                <w:rFonts w:ascii="Times New Roman"/>
                <w:b w:val="false"/>
                <w:i w:val="false"/>
                <w:color w:val="000000"/>
                <w:sz w:val="20"/>
              </w:rPr>
              <w:t>
Мөр орны__________</w:t>
            </w:r>
          </w:p>
        </w:tc>
      </w:tr>
    </w:tbl>
    <w:bookmarkStart w:name="z4265" w:id="2336"/>
    <w:p>
      <w:pPr>
        <w:spacing w:after="0"/>
        <w:ind w:left="0"/>
        <w:jc w:val="left"/>
      </w:pPr>
      <w:r>
        <w:rPr>
          <w:rFonts w:ascii="Times New Roman"/>
          <w:b/>
          <w:i w:val="false"/>
          <w:color w:val="000000"/>
        </w:rPr>
        <w:t xml:space="preserve"> Мемлекеттiк мекеменiң иелігінде қалатын тауарларды (жұмыстарды, көрсетілетін қызметтердi) сатудан түскен ақша түсiмдерi мен шығыстарының жиынтық жоспары 20__ жылы "___" ____________</w:t>
      </w:r>
    </w:p>
    <w:bookmarkEnd w:id="2336"/>
    <w:bookmarkStart w:name="z4266" w:id="2337"/>
    <w:p>
      <w:pPr>
        <w:spacing w:after="0"/>
        <w:ind w:left="0"/>
        <w:jc w:val="both"/>
      </w:pPr>
      <w:r>
        <w:rPr>
          <w:rFonts w:ascii="Times New Roman"/>
          <w:b w:val="false"/>
          <w:i w:val="false"/>
          <w:color w:val="000000"/>
          <w:sz w:val="28"/>
        </w:rPr>
        <w:t>
      Кодтар Атауы</w:t>
      </w:r>
    </w:p>
    <w:bookmarkEnd w:id="2337"/>
    <w:bookmarkStart w:name="z4267" w:id="2338"/>
    <w:p>
      <w:pPr>
        <w:spacing w:after="0"/>
        <w:ind w:left="0"/>
        <w:jc w:val="both"/>
      </w:pPr>
      <w:r>
        <w:rPr>
          <w:rFonts w:ascii="Times New Roman"/>
          <w:b w:val="false"/>
          <w:i w:val="false"/>
          <w:color w:val="000000"/>
          <w:sz w:val="28"/>
        </w:rPr>
        <w:t>
      Функционалдық топ _________ _____________________</w:t>
      </w:r>
    </w:p>
    <w:bookmarkEnd w:id="2338"/>
    <w:bookmarkStart w:name="z4268" w:id="2339"/>
    <w:p>
      <w:pPr>
        <w:spacing w:after="0"/>
        <w:ind w:left="0"/>
        <w:jc w:val="both"/>
      </w:pPr>
      <w:r>
        <w:rPr>
          <w:rFonts w:ascii="Times New Roman"/>
          <w:b w:val="false"/>
          <w:i w:val="false"/>
          <w:color w:val="000000"/>
          <w:sz w:val="28"/>
        </w:rPr>
        <w:t>
      Функционалдық кiшi топ _________ _____________________</w:t>
      </w:r>
    </w:p>
    <w:bookmarkEnd w:id="2339"/>
    <w:bookmarkStart w:name="z4269" w:id="2340"/>
    <w:p>
      <w:pPr>
        <w:spacing w:after="0"/>
        <w:ind w:left="0"/>
        <w:jc w:val="both"/>
      </w:pPr>
      <w:r>
        <w:rPr>
          <w:rFonts w:ascii="Times New Roman"/>
          <w:b w:val="false"/>
          <w:i w:val="false"/>
          <w:color w:val="000000"/>
          <w:sz w:val="28"/>
        </w:rPr>
        <w:t>
      Бюджеттiк бағдарламалар әкiмшiсі _________ _____________________</w:t>
      </w:r>
    </w:p>
    <w:bookmarkEnd w:id="2340"/>
    <w:bookmarkStart w:name="z4270" w:id="2341"/>
    <w:p>
      <w:pPr>
        <w:spacing w:after="0"/>
        <w:ind w:left="0"/>
        <w:jc w:val="both"/>
      </w:pPr>
      <w:r>
        <w:rPr>
          <w:rFonts w:ascii="Times New Roman"/>
          <w:b w:val="false"/>
          <w:i w:val="false"/>
          <w:color w:val="000000"/>
          <w:sz w:val="28"/>
        </w:rPr>
        <w:t>
      Бағдарлама _________ _____________________</w:t>
      </w:r>
    </w:p>
    <w:bookmarkEnd w:id="2341"/>
    <w:bookmarkStart w:name="z4271" w:id="2342"/>
    <w:p>
      <w:pPr>
        <w:spacing w:after="0"/>
        <w:ind w:left="0"/>
        <w:jc w:val="both"/>
      </w:pPr>
      <w:r>
        <w:rPr>
          <w:rFonts w:ascii="Times New Roman"/>
          <w:b w:val="false"/>
          <w:i w:val="false"/>
          <w:color w:val="000000"/>
          <w:sz w:val="28"/>
        </w:rPr>
        <w:t>
      Кiшi бағдарлама _________ _____________________</w:t>
      </w:r>
    </w:p>
    <w:bookmarkEnd w:id="2342"/>
    <w:bookmarkStart w:name="z4272" w:id="2343"/>
    <w:p>
      <w:pPr>
        <w:spacing w:after="0"/>
        <w:ind w:left="0"/>
        <w:jc w:val="both"/>
      </w:pPr>
      <w:r>
        <w:rPr>
          <w:rFonts w:ascii="Times New Roman"/>
          <w:b w:val="false"/>
          <w:i w:val="false"/>
          <w:color w:val="000000"/>
          <w:sz w:val="28"/>
        </w:rPr>
        <w:t>
      Тауарлардың (жұмыстардың, қызметтердің) түрі _________ ___________</w:t>
      </w:r>
    </w:p>
    <w:bookmarkEnd w:id="2343"/>
    <w:bookmarkStart w:name="z4273" w:id="2344"/>
    <w:p>
      <w:pPr>
        <w:spacing w:after="0"/>
        <w:ind w:left="0"/>
        <w:jc w:val="both"/>
      </w:pPr>
      <w:r>
        <w:rPr>
          <w:rFonts w:ascii="Times New Roman"/>
          <w:b w:val="false"/>
          <w:i w:val="false"/>
          <w:color w:val="000000"/>
          <w:sz w:val="28"/>
        </w:rPr>
        <w:t>
      Өлшем бiрлiгi: мың теңге</w:t>
      </w:r>
    </w:p>
    <w:bookmarkEnd w:id="2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 кiрiсiне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4" w:id="2345"/>
    <w:p>
      <w:pPr>
        <w:spacing w:after="0"/>
        <w:ind w:left="0"/>
        <w:jc w:val="both"/>
      </w:pPr>
      <w:r>
        <w:rPr>
          <w:rFonts w:ascii="Times New Roman"/>
          <w:b w:val="false"/>
          <w:i w:val="false"/>
          <w:color w:val="000000"/>
          <w:sz w:val="28"/>
        </w:rPr>
        <w:t>
      Бюджеттiк бағдарламалар әкiмшiсiнiң тиiстi құрылымдық бөлiмшесiнiң  басшысы ____________________________________________________________  (тегі, аты, әкесінің аты) (ол болған жағдайда)</w:t>
      </w:r>
    </w:p>
    <w:bookmarkEnd w:id="2345"/>
    <w:bookmarkStart w:name="z4275" w:id="2346"/>
    <w:p>
      <w:pPr>
        <w:spacing w:after="0"/>
        <w:ind w:left="0"/>
        <w:jc w:val="both"/>
      </w:pPr>
      <w:r>
        <w:rPr>
          <w:rFonts w:ascii="Times New Roman"/>
          <w:b w:val="false"/>
          <w:i w:val="false"/>
          <w:color w:val="000000"/>
          <w:sz w:val="28"/>
        </w:rPr>
        <w:t>
      __________________________  (қолы)</w:t>
      </w:r>
    </w:p>
    <w:bookmarkEnd w:id="2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128-қосымша</w:t>
            </w:r>
          </w:p>
        </w:tc>
      </w:tr>
    </w:tbl>
    <w:bookmarkStart w:name="z4278" w:id="2347"/>
    <w:p>
      <w:pPr>
        <w:spacing w:after="0"/>
        <w:ind w:left="0"/>
        <w:jc w:val="left"/>
      </w:pPr>
      <w:r>
        <w:rPr>
          <w:rFonts w:ascii="Times New Roman"/>
          <w:b/>
          <w:i w:val="false"/>
          <w:color w:val="000000"/>
        </w:rPr>
        <w:t xml:space="preserve"> Мемлекеттік мекеменің тауарларын (жұмыстарын, көрсетілетін қызметтерін) өткізуден түсетін түсімдер мен шығыстардың жоспары</w:t>
      </w:r>
    </w:p>
    <w:bookmarkEnd w:id="2347"/>
    <w:bookmarkStart w:name="z4279" w:id="2348"/>
    <w:p>
      <w:pPr>
        <w:spacing w:after="0"/>
        <w:ind w:left="0"/>
        <w:jc w:val="both"/>
      </w:pPr>
      <w:r>
        <w:rPr>
          <w:rFonts w:ascii="Times New Roman"/>
          <w:b w:val="false"/>
          <w:i w:val="false"/>
          <w:color w:val="000000"/>
          <w:sz w:val="28"/>
        </w:rPr>
        <w:t>
      Кодтар</w:t>
      </w:r>
    </w:p>
    <w:bookmarkEnd w:id="2348"/>
    <w:bookmarkStart w:name="z4280" w:id="2349"/>
    <w:p>
      <w:pPr>
        <w:spacing w:after="0"/>
        <w:ind w:left="0"/>
        <w:jc w:val="both"/>
      </w:pPr>
      <w:r>
        <w:rPr>
          <w:rFonts w:ascii="Times New Roman"/>
          <w:b w:val="false"/>
          <w:i w:val="false"/>
          <w:color w:val="000000"/>
          <w:sz w:val="28"/>
        </w:rPr>
        <w:t>
      Атауы</w:t>
      </w:r>
    </w:p>
    <w:bookmarkEnd w:id="2349"/>
    <w:bookmarkStart w:name="z4281" w:id="2350"/>
    <w:p>
      <w:pPr>
        <w:spacing w:after="0"/>
        <w:ind w:left="0"/>
        <w:jc w:val="both"/>
      </w:pPr>
      <w:r>
        <w:rPr>
          <w:rFonts w:ascii="Times New Roman"/>
          <w:b w:val="false"/>
          <w:i w:val="false"/>
          <w:color w:val="000000"/>
          <w:sz w:val="28"/>
        </w:rPr>
        <w:t>
      Функционалдық топ _____________________</w:t>
      </w:r>
    </w:p>
    <w:bookmarkEnd w:id="2350"/>
    <w:bookmarkStart w:name="z4282" w:id="2351"/>
    <w:p>
      <w:pPr>
        <w:spacing w:after="0"/>
        <w:ind w:left="0"/>
        <w:jc w:val="both"/>
      </w:pPr>
      <w:r>
        <w:rPr>
          <w:rFonts w:ascii="Times New Roman"/>
          <w:b w:val="false"/>
          <w:i w:val="false"/>
          <w:color w:val="000000"/>
          <w:sz w:val="28"/>
        </w:rPr>
        <w:t>
      Функционалдық кіші топ ________________</w:t>
      </w:r>
    </w:p>
    <w:bookmarkEnd w:id="2351"/>
    <w:bookmarkStart w:name="z4283" w:id="2352"/>
    <w:p>
      <w:pPr>
        <w:spacing w:after="0"/>
        <w:ind w:left="0"/>
        <w:jc w:val="both"/>
      </w:pPr>
      <w:r>
        <w:rPr>
          <w:rFonts w:ascii="Times New Roman"/>
          <w:b w:val="false"/>
          <w:i w:val="false"/>
          <w:color w:val="000000"/>
          <w:sz w:val="28"/>
        </w:rPr>
        <w:t>
      Мемлекеттік мекеме ____________________</w:t>
      </w:r>
    </w:p>
    <w:bookmarkEnd w:id="2352"/>
    <w:bookmarkStart w:name="z4284" w:id="2353"/>
    <w:p>
      <w:pPr>
        <w:spacing w:after="0"/>
        <w:ind w:left="0"/>
        <w:jc w:val="both"/>
      </w:pPr>
      <w:r>
        <w:rPr>
          <w:rFonts w:ascii="Times New Roman"/>
          <w:b w:val="false"/>
          <w:i w:val="false"/>
          <w:color w:val="000000"/>
          <w:sz w:val="28"/>
        </w:rPr>
        <w:t>
      Бюджеттік бағдарламалардың әкімшісі _________________________</w:t>
      </w:r>
    </w:p>
    <w:bookmarkEnd w:id="2353"/>
    <w:bookmarkStart w:name="z4285" w:id="2354"/>
    <w:p>
      <w:pPr>
        <w:spacing w:after="0"/>
        <w:ind w:left="0"/>
        <w:jc w:val="both"/>
      </w:pPr>
      <w:r>
        <w:rPr>
          <w:rFonts w:ascii="Times New Roman"/>
          <w:b w:val="false"/>
          <w:i w:val="false"/>
          <w:color w:val="000000"/>
          <w:sz w:val="28"/>
        </w:rPr>
        <w:t>
      Бағдарлама ____________________________</w:t>
      </w:r>
    </w:p>
    <w:bookmarkEnd w:id="2354"/>
    <w:bookmarkStart w:name="z4286" w:id="2355"/>
    <w:p>
      <w:pPr>
        <w:spacing w:after="0"/>
        <w:ind w:left="0"/>
        <w:jc w:val="both"/>
      </w:pPr>
      <w:r>
        <w:rPr>
          <w:rFonts w:ascii="Times New Roman"/>
          <w:b w:val="false"/>
          <w:i w:val="false"/>
          <w:color w:val="000000"/>
          <w:sz w:val="28"/>
        </w:rPr>
        <w:t>
      Кіші бағдарлама _______________________</w:t>
      </w:r>
    </w:p>
    <w:bookmarkEnd w:id="2355"/>
    <w:bookmarkStart w:name="z4287" w:id="2356"/>
    <w:p>
      <w:pPr>
        <w:spacing w:after="0"/>
        <w:ind w:left="0"/>
        <w:jc w:val="both"/>
      </w:pPr>
      <w:r>
        <w:rPr>
          <w:rFonts w:ascii="Times New Roman"/>
          <w:b w:val="false"/>
          <w:i w:val="false"/>
          <w:color w:val="000000"/>
          <w:sz w:val="28"/>
        </w:rPr>
        <w:t>
      Тауарлардың (жұмыстардың, қызметтердің) түрі _____________________</w:t>
      </w:r>
    </w:p>
    <w:bookmarkEnd w:id="2356"/>
    <w:bookmarkStart w:name="z4288" w:id="2357"/>
    <w:p>
      <w:pPr>
        <w:spacing w:after="0"/>
        <w:ind w:left="0"/>
        <w:jc w:val="both"/>
      </w:pPr>
      <w:r>
        <w:rPr>
          <w:rFonts w:ascii="Times New Roman"/>
          <w:b w:val="false"/>
          <w:i w:val="false"/>
          <w:color w:val="000000"/>
          <w:sz w:val="28"/>
        </w:rPr>
        <w:t>
      Өлшем бірлігі мың теңге</w:t>
      </w:r>
    </w:p>
    <w:bookmarkEnd w:id="2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9" w:id="2358"/>
    <w:p>
      <w:pPr>
        <w:spacing w:after="0"/>
        <w:ind w:left="0"/>
        <w:jc w:val="both"/>
      </w:pPr>
      <w:r>
        <w:rPr>
          <w:rFonts w:ascii="Times New Roman"/>
          <w:b w:val="false"/>
          <w:i w:val="false"/>
          <w:color w:val="000000"/>
          <w:sz w:val="28"/>
        </w:rPr>
        <w:t>
      Мемлекеттік мекеме басшының (тегі, аты, әкесінің аты) (ол болған жағдайда) :</w:t>
      </w:r>
    </w:p>
    <w:bookmarkEnd w:id="2358"/>
    <w:bookmarkStart w:name="z4290" w:id="2359"/>
    <w:p>
      <w:pPr>
        <w:spacing w:after="0"/>
        <w:ind w:left="0"/>
        <w:jc w:val="both"/>
      </w:pPr>
      <w:r>
        <w:rPr>
          <w:rFonts w:ascii="Times New Roman"/>
          <w:b w:val="false"/>
          <w:i w:val="false"/>
          <w:color w:val="000000"/>
          <w:sz w:val="28"/>
        </w:rPr>
        <w:t>
      Мемлекеттік мекеменің тиісті құрылымдық бөлімшесі басшысының (тегі, аты, әкесінің аты) (ол болған жағдайда):</w:t>
      </w:r>
    </w:p>
    <w:bookmarkEnd w:id="2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 басшысы (белгiленген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тәртiппен орталық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аппарат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өкiлеттiктерi жүктелген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 олар жоқ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 бюджеттiк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бағдарламалар әкiмшiсiнiң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 жылы "___"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4308" w:id="2360"/>
    <w:p>
      <w:pPr>
        <w:spacing w:after="0"/>
        <w:ind w:left="0"/>
        <w:jc w:val="left"/>
      </w:pPr>
      <w:r>
        <w:rPr>
          <w:rFonts w:ascii="Times New Roman"/>
          <w:b/>
          <w:i w:val="false"/>
          <w:color w:val="000000"/>
        </w:rPr>
        <w:t xml:space="preserve"> Мемлекеттiк мекемелердiң иелiгiнде қалған тауарларды (жұмыстарды, көрсетілетін қызметтердi) сатудан түскен ақша түсiмдерi мен шығыстарының жоспарына өзгерiстер енгiзу туралы анықтама</w:t>
      </w:r>
    </w:p>
    <w:bookmarkEnd w:id="2360"/>
    <w:bookmarkStart w:name="z4309" w:id="2361"/>
    <w:p>
      <w:pPr>
        <w:spacing w:after="0"/>
        <w:ind w:left="0"/>
        <w:jc w:val="both"/>
      </w:pPr>
      <w:r>
        <w:rPr>
          <w:rFonts w:ascii="Times New Roman"/>
          <w:b w:val="false"/>
          <w:i w:val="false"/>
          <w:color w:val="000000"/>
          <w:sz w:val="28"/>
        </w:rPr>
        <w:t>
      Кодтар Атауы</w:t>
      </w:r>
    </w:p>
    <w:bookmarkEnd w:id="2361"/>
    <w:bookmarkStart w:name="z4310" w:id="2362"/>
    <w:p>
      <w:pPr>
        <w:spacing w:after="0"/>
        <w:ind w:left="0"/>
        <w:jc w:val="both"/>
      </w:pPr>
      <w:r>
        <w:rPr>
          <w:rFonts w:ascii="Times New Roman"/>
          <w:b w:val="false"/>
          <w:i w:val="false"/>
          <w:color w:val="000000"/>
          <w:sz w:val="28"/>
        </w:rPr>
        <w:t>
      Функционалдық топ _________ __________________</w:t>
      </w:r>
    </w:p>
    <w:bookmarkEnd w:id="2362"/>
    <w:bookmarkStart w:name="z4311" w:id="2363"/>
    <w:p>
      <w:pPr>
        <w:spacing w:after="0"/>
        <w:ind w:left="0"/>
        <w:jc w:val="both"/>
      </w:pPr>
      <w:r>
        <w:rPr>
          <w:rFonts w:ascii="Times New Roman"/>
          <w:b w:val="false"/>
          <w:i w:val="false"/>
          <w:color w:val="000000"/>
          <w:sz w:val="28"/>
        </w:rPr>
        <w:t>
      Функционалдық кiшi топ _________ __________________</w:t>
      </w:r>
    </w:p>
    <w:bookmarkEnd w:id="2363"/>
    <w:bookmarkStart w:name="z4312" w:id="2364"/>
    <w:p>
      <w:pPr>
        <w:spacing w:after="0"/>
        <w:ind w:left="0"/>
        <w:jc w:val="both"/>
      </w:pPr>
      <w:r>
        <w:rPr>
          <w:rFonts w:ascii="Times New Roman"/>
          <w:b w:val="false"/>
          <w:i w:val="false"/>
          <w:color w:val="000000"/>
          <w:sz w:val="28"/>
        </w:rPr>
        <w:t>
      Бюджеттiк бағдарламалардың әкiмшiсi _________ _________________</w:t>
      </w:r>
    </w:p>
    <w:bookmarkEnd w:id="2364"/>
    <w:bookmarkStart w:name="z4313" w:id="2365"/>
    <w:p>
      <w:pPr>
        <w:spacing w:after="0"/>
        <w:ind w:left="0"/>
        <w:jc w:val="both"/>
      </w:pPr>
      <w:r>
        <w:rPr>
          <w:rFonts w:ascii="Times New Roman"/>
          <w:b w:val="false"/>
          <w:i w:val="false"/>
          <w:color w:val="000000"/>
          <w:sz w:val="28"/>
        </w:rPr>
        <w:t>
      Мемлекеттiк мекеме _________ __________________</w:t>
      </w:r>
    </w:p>
    <w:bookmarkEnd w:id="2365"/>
    <w:bookmarkStart w:name="z4314" w:id="2366"/>
    <w:p>
      <w:pPr>
        <w:spacing w:after="0"/>
        <w:ind w:left="0"/>
        <w:jc w:val="both"/>
      </w:pPr>
      <w:r>
        <w:rPr>
          <w:rFonts w:ascii="Times New Roman"/>
          <w:b w:val="false"/>
          <w:i w:val="false"/>
          <w:color w:val="000000"/>
          <w:sz w:val="28"/>
        </w:rPr>
        <w:t>
      Бағдарлама _________ __________________</w:t>
      </w:r>
    </w:p>
    <w:bookmarkEnd w:id="2366"/>
    <w:bookmarkStart w:name="z4315" w:id="2367"/>
    <w:p>
      <w:pPr>
        <w:spacing w:after="0"/>
        <w:ind w:left="0"/>
        <w:jc w:val="both"/>
      </w:pPr>
      <w:r>
        <w:rPr>
          <w:rFonts w:ascii="Times New Roman"/>
          <w:b w:val="false"/>
          <w:i w:val="false"/>
          <w:color w:val="000000"/>
          <w:sz w:val="28"/>
        </w:rPr>
        <w:t>
      Кiшi бағдарлама _________ __________________</w:t>
      </w:r>
    </w:p>
    <w:bookmarkEnd w:id="2367"/>
    <w:bookmarkStart w:name="z4316" w:id="2368"/>
    <w:p>
      <w:pPr>
        <w:spacing w:after="0"/>
        <w:ind w:left="0"/>
        <w:jc w:val="both"/>
      </w:pPr>
      <w:r>
        <w:rPr>
          <w:rFonts w:ascii="Times New Roman"/>
          <w:b w:val="false"/>
          <w:i w:val="false"/>
          <w:color w:val="000000"/>
          <w:sz w:val="28"/>
        </w:rPr>
        <w:t>
      Тауарлардың (жұмыстардың, қызметтердің) түрі _________ ___________</w:t>
      </w:r>
    </w:p>
    <w:bookmarkEnd w:id="2368"/>
    <w:bookmarkStart w:name="z4317" w:id="2369"/>
    <w:p>
      <w:pPr>
        <w:spacing w:after="0"/>
        <w:ind w:left="0"/>
        <w:jc w:val="both"/>
      </w:pPr>
      <w:r>
        <w:rPr>
          <w:rFonts w:ascii="Times New Roman"/>
          <w:b w:val="false"/>
          <w:i w:val="false"/>
          <w:color w:val="000000"/>
          <w:sz w:val="28"/>
        </w:rPr>
        <w:t>
      Өлшем бiрлiгi: мың теңге</w:t>
      </w:r>
    </w:p>
    <w:bookmarkEnd w:id="2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 кiрiсiне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8" w:id="2370"/>
    <w:p>
      <w:pPr>
        <w:spacing w:after="0"/>
        <w:ind w:left="0"/>
        <w:jc w:val="both"/>
      </w:pPr>
      <w:r>
        <w:rPr>
          <w:rFonts w:ascii="Times New Roman"/>
          <w:b w:val="false"/>
          <w:i w:val="false"/>
          <w:color w:val="000000"/>
          <w:sz w:val="28"/>
        </w:rPr>
        <w:t>
      Қызмет көрсететiн мемлекеттік қазынашылық органы _________________  (атауы)</w:t>
      </w:r>
    </w:p>
    <w:bookmarkEnd w:id="2370"/>
    <w:bookmarkStart w:name="z4319" w:id="2371"/>
    <w:p>
      <w:pPr>
        <w:spacing w:after="0"/>
        <w:ind w:left="0"/>
        <w:jc w:val="both"/>
      </w:pPr>
      <w:r>
        <w:rPr>
          <w:rFonts w:ascii="Times New Roman"/>
          <w:b w:val="false"/>
          <w:i w:val="false"/>
          <w:color w:val="000000"/>
          <w:sz w:val="28"/>
        </w:rPr>
        <w:t>
      Орталық атқарушы органның аппарат басшысы (белгiленген тәртiппен  орталық атқарушы органның аппарат басшысының өкiлеттiктерi жүктелген  лауазымды тұлға), ал олар болмаған жағдайда – мемлекеттiк мекеменiң  басшысы ____________________________________________________________  (тегі, аты, әкесінің аты) (ол болған жағдайда) (қолы)</w:t>
      </w:r>
    </w:p>
    <w:bookmarkEnd w:id="2371"/>
    <w:bookmarkStart w:name="z4320" w:id="2372"/>
    <w:p>
      <w:pPr>
        <w:spacing w:after="0"/>
        <w:ind w:left="0"/>
        <w:jc w:val="both"/>
      </w:pPr>
      <w:r>
        <w:rPr>
          <w:rFonts w:ascii="Times New Roman"/>
          <w:b w:val="false"/>
          <w:i w:val="false"/>
          <w:color w:val="000000"/>
          <w:sz w:val="28"/>
        </w:rPr>
        <w:t>
      Мөр орны</w:t>
      </w:r>
    </w:p>
    <w:bookmarkEnd w:id="2372"/>
    <w:bookmarkStart w:name="z4321" w:id="2373"/>
    <w:p>
      <w:pPr>
        <w:spacing w:after="0"/>
        <w:ind w:left="0"/>
        <w:jc w:val="both"/>
      </w:pPr>
      <w:r>
        <w:rPr>
          <w:rFonts w:ascii="Times New Roman"/>
          <w:b w:val="false"/>
          <w:i w:val="false"/>
          <w:color w:val="000000"/>
          <w:sz w:val="28"/>
        </w:rPr>
        <w:t>
      Мемлекеттiк мекеменiң тиiстi құрылымдық бөлiмшесiнiң басшысы</w:t>
      </w:r>
    </w:p>
    <w:bookmarkEnd w:id="2373"/>
    <w:bookmarkStart w:name="z4322" w:id="2374"/>
    <w:p>
      <w:pPr>
        <w:spacing w:after="0"/>
        <w:ind w:left="0"/>
        <w:jc w:val="both"/>
      </w:pPr>
      <w:r>
        <w:rPr>
          <w:rFonts w:ascii="Times New Roman"/>
          <w:b w:val="false"/>
          <w:i w:val="false"/>
          <w:color w:val="000000"/>
          <w:sz w:val="28"/>
        </w:rPr>
        <w:t>
      _________________________________________________________________  (тегі, аты, әкесінің аты) (ол болған жағдайда) (қолы)</w:t>
      </w:r>
    </w:p>
    <w:bookmarkEnd w:id="2374"/>
    <w:bookmarkStart w:name="z4323" w:id="2375"/>
    <w:p>
      <w:pPr>
        <w:spacing w:after="0"/>
        <w:ind w:left="0"/>
        <w:jc w:val="both"/>
      </w:pPr>
      <w:r>
        <w:rPr>
          <w:rFonts w:ascii="Times New Roman"/>
          <w:b w:val="false"/>
          <w:i w:val="false"/>
          <w:color w:val="000000"/>
          <w:sz w:val="28"/>
        </w:rPr>
        <w:t>
      Қабылданған және жүйеге енгiзiлген __ жыл ______________________</w:t>
      </w:r>
    </w:p>
    <w:bookmarkEnd w:id="2375"/>
    <w:bookmarkStart w:name="z4324" w:id="2376"/>
    <w:p>
      <w:pPr>
        <w:spacing w:after="0"/>
        <w:ind w:left="0"/>
        <w:jc w:val="both"/>
      </w:pPr>
      <w:r>
        <w:rPr>
          <w:rFonts w:ascii="Times New Roman"/>
          <w:b w:val="false"/>
          <w:i w:val="false"/>
          <w:color w:val="000000"/>
          <w:sz w:val="28"/>
        </w:rPr>
        <w:t>
      Мемлекеттік қазынашылық органынiң жауапты орындаушысы</w:t>
      </w:r>
    </w:p>
    <w:bookmarkEnd w:id="2376"/>
    <w:bookmarkStart w:name="z4325" w:id="2377"/>
    <w:p>
      <w:pPr>
        <w:spacing w:after="0"/>
        <w:ind w:left="0"/>
        <w:jc w:val="both"/>
      </w:pPr>
      <w:r>
        <w:rPr>
          <w:rFonts w:ascii="Times New Roman"/>
          <w:b w:val="false"/>
          <w:i w:val="false"/>
          <w:color w:val="000000"/>
          <w:sz w:val="28"/>
        </w:rPr>
        <w:t>
      _________________________________________________________________  (тегі, аты, әкесінің аты) (ол болған жағдайда) (қолы)</w:t>
      </w:r>
    </w:p>
    <w:bookmarkEnd w:id="2377"/>
    <w:bookmarkStart w:name="z4326" w:id="2378"/>
    <w:p>
      <w:pPr>
        <w:spacing w:after="0"/>
        <w:ind w:left="0"/>
        <w:jc w:val="both"/>
      </w:pPr>
      <w:r>
        <w:rPr>
          <w:rFonts w:ascii="Times New Roman"/>
          <w:b w:val="false"/>
          <w:i w:val="false"/>
          <w:color w:val="000000"/>
          <w:sz w:val="28"/>
        </w:rPr>
        <w:t>
      Мөртабан орны</w:t>
      </w:r>
    </w:p>
    <w:bookmarkEnd w:id="2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379"/>
          <w:p>
            <w:pPr>
              <w:spacing w:after="20"/>
              <w:ind w:left="20"/>
              <w:jc w:val="both"/>
            </w:pPr>
            <w:r>
              <w:rPr>
                <w:rFonts w:ascii="Times New Roman"/>
                <w:b w:val="false"/>
                <w:i w:val="false"/>
                <w:color w:val="000000"/>
                <w:sz w:val="20"/>
              </w:rPr>
              <w:t>
"Келiсiлдi"</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қазынашылық/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бюджетті атқару жөніндегі</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органның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жылы "___"</w:t>
            </w:r>
          </w:p>
          <w:p>
            <w:pPr>
              <w:spacing w:after="20"/>
              <w:ind w:left="20"/>
              <w:jc w:val="both"/>
            </w:pPr>
            <w:r>
              <w:rPr>
                <w:rFonts w:ascii="Times New Roman"/>
                <w:b w:val="false"/>
                <w:i w:val="false"/>
                <w:color w:val="000000"/>
                <w:sz w:val="20"/>
              </w:rPr>
              <w:t>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2380"/>
          <w:p>
            <w:pPr>
              <w:spacing w:after="20"/>
              <w:ind w:left="20"/>
              <w:jc w:val="both"/>
            </w:pPr>
            <w:r>
              <w:rPr>
                <w:rFonts w:ascii="Times New Roman"/>
                <w:b w:val="false"/>
                <w:i w:val="false"/>
                <w:color w:val="000000"/>
                <w:sz w:val="20"/>
              </w:rPr>
              <w:t>
"Бекiтемiн"</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(белгiленген тәртiппен</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атқарушы органның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өкiлеттiктерi жүктелген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 адам), олар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 бюджеттiк</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 әкiмшiсiнiң</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(қолы) (тегі, аты, әкесінің 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жылы "___" _____________</w:t>
            </w:r>
          </w:p>
          <w:p>
            <w:pPr>
              <w:spacing w:after="20"/>
              <w:ind w:left="20"/>
              <w:jc w:val="both"/>
            </w:pPr>
            <w:r>
              <w:rPr>
                <w:rFonts w:ascii="Times New Roman"/>
                <w:b w:val="false"/>
                <w:i w:val="false"/>
                <w:color w:val="000000"/>
                <w:sz w:val="20"/>
              </w:rPr>
              <w:t>
Мөр орны</w:t>
            </w:r>
          </w:p>
        </w:tc>
      </w:tr>
    </w:tbl>
    <w:bookmarkStart w:name="z4352" w:id="2381"/>
    <w:p>
      <w:pPr>
        <w:spacing w:after="0"/>
        <w:ind w:left="0"/>
        <w:jc w:val="left"/>
      </w:pPr>
      <w:r>
        <w:rPr>
          <w:rFonts w:ascii="Times New Roman"/>
          <w:b/>
          <w:i w:val="false"/>
          <w:color w:val="000000"/>
        </w:rPr>
        <w:t xml:space="preserve"> __ жылы ______ арналған мемлекеттiк мекемелермен олардың иелiгiнде қалған тауарларды (жұмыстарды, көрсетілетін қызметтердi) сатудан түскен ақша түсiмдерi мен шығыстарының жиынтық жоспарына өзгерiстер енгiзу туралы анықтама</w:t>
      </w:r>
    </w:p>
    <w:bookmarkEnd w:id="2381"/>
    <w:bookmarkStart w:name="z4353" w:id="2382"/>
    <w:p>
      <w:pPr>
        <w:spacing w:after="0"/>
        <w:ind w:left="0"/>
        <w:jc w:val="both"/>
      </w:pPr>
      <w:r>
        <w:rPr>
          <w:rFonts w:ascii="Times New Roman"/>
          <w:b w:val="false"/>
          <w:i w:val="false"/>
          <w:color w:val="000000"/>
          <w:sz w:val="28"/>
        </w:rPr>
        <w:t>
      Функционалдық топ _______ ____________________</w:t>
      </w:r>
    </w:p>
    <w:bookmarkEnd w:id="2382"/>
    <w:bookmarkStart w:name="z4354" w:id="2383"/>
    <w:p>
      <w:pPr>
        <w:spacing w:after="0"/>
        <w:ind w:left="0"/>
        <w:jc w:val="both"/>
      </w:pPr>
      <w:r>
        <w:rPr>
          <w:rFonts w:ascii="Times New Roman"/>
          <w:b w:val="false"/>
          <w:i w:val="false"/>
          <w:color w:val="000000"/>
          <w:sz w:val="28"/>
        </w:rPr>
        <w:t>
      Функционалдық кiшi топ _______ ____________________</w:t>
      </w:r>
    </w:p>
    <w:bookmarkEnd w:id="2383"/>
    <w:bookmarkStart w:name="z4355" w:id="2384"/>
    <w:p>
      <w:pPr>
        <w:spacing w:after="0"/>
        <w:ind w:left="0"/>
        <w:jc w:val="both"/>
      </w:pPr>
      <w:r>
        <w:rPr>
          <w:rFonts w:ascii="Times New Roman"/>
          <w:b w:val="false"/>
          <w:i w:val="false"/>
          <w:color w:val="000000"/>
          <w:sz w:val="28"/>
        </w:rPr>
        <w:t>
      Бюджеттiк бағдарламалар әкiмшiсi _______ ____________________</w:t>
      </w:r>
    </w:p>
    <w:bookmarkEnd w:id="2384"/>
    <w:bookmarkStart w:name="z4356" w:id="2385"/>
    <w:p>
      <w:pPr>
        <w:spacing w:after="0"/>
        <w:ind w:left="0"/>
        <w:jc w:val="both"/>
      </w:pPr>
      <w:r>
        <w:rPr>
          <w:rFonts w:ascii="Times New Roman"/>
          <w:b w:val="false"/>
          <w:i w:val="false"/>
          <w:color w:val="000000"/>
          <w:sz w:val="28"/>
        </w:rPr>
        <w:t>
      Бағдарлама _______ ____________________</w:t>
      </w:r>
    </w:p>
    <w:bookmarkEnd w:id="2385"/>
    <w:bookmarkStart w:name="z4357" w:id="2386"/>
    <w:p>
      <w:pPr>
        <w:spacing w:after="0"/>
        <w:ind w:left="0"/>
        <w:jc w:val="both"/>
      </w:pPr>
      <w:r>
        <w:rPr>
          <w:rFonts w:ascii="Times New Roman"/>
          <w:b w:val="false"/>
          <w:i w:val="false"/>
          <w:color w:val="000000"/>
          <w:sz w:val="28"/>
        </w:rPr>
        <w:t>
      Кiшi бағдарлама _______ ____________________</w:t>
      </w:r>
    </w:p>
    <w:bookmarkEnd w:id="2386"/>
    <w:bookmarkStart w:name="z4358" w:id="2387"/>
    <w:p>
      <w:pPr>
        <w:spacing w:after="0"/>
        <w:ind w:left="0"/>
        <w:jc w:val="both"/>
      </w:pPr>
      <w:r>
        <w:rPr>
          <w:rFonts w:ascii="Times New Roman"/>
          <w:b w:val="false"/>
          <w:i w:val="false"/>
          <w:color w:val="000000"/>
          <w:sz w:val="28"/>
        </w:rPr>
        <w:t>
      Тауарлардың (жұмыстардың,</w:t>
      </w:r>
    </w:p>
    <w:bookmarkEnd w:id="2387"/>
    <w:bookmarkStart w:name="z4359" w:id="2388"/>
    <w:p>
      <w:pPr>
        <w:spacing w:after="0"/>
        <w:ind w:left="0"/>
        <w:jc w:val="both"/>
      </w:pPr>
      <w:r>
        <w:rPr>
          <w:rFonts w:ascii="Times New Roman"/>
          <w:b w:val="false"/>
          <w:i w:val="false"/>
          <w:color w:val="000000"/>
          <w:sz w:val="28"/>
        </w:rPr>
        <w:t>
      көрсетілетін қызметтердiң) түрi _______ ____________________</w:t>
      </w:r>
    </w:p>
    <w:bookmarkEnd w:id="2388"/>
    <w:bookmarkStart w:name="z4360" w:id="2389"/>
    <w:p>
      <w:pPr>
        <w:spacing w:after="0"/>
        <w:ind w:left="0"/>
        <w:jc w:val="both"/>
      </w:pPr>
      <w:r>
        <w:rPr>
          <w:rFonts w:ascii="Times New Roman"/>
          <w:b w:val="false"/>
          <w:i w:val="false"/>
          <w:color w:val="000000"/>
          <w:sz w:val="28"/>
        </w:rPr>
        <w:t>
      Өлшем бiрлiгi: мың теңге</w:t>
      </w:r>
    </w:p>
    <w:bookmarkEnd w:id="2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кiрiстер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түсiмдерi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iшiнде ерекшелiктер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кiрiсiне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61" w:id="2390"/>
    <w:p>
      <w:pPr>
        <w:spacing w:after="0"/>
        <w:ind w:left="0"/>
        <w:jc w:val="both"/>
      </w:pPr>
      <w:r>
        <w:rPr>
          <w:rFonts w:ascii="Times New Roman"/>
          <w:b w:val="false"/>
          <w:i w:val="false"/>
          <w:color w:val="000000"/>
          <w:sz w:val="28"/>
        </w:rPr>
        <w:t>
      Бюджеттiк бағдарламалар әкiмшiсiнiң тиiстi құрылымдық бөлiмшесiнiң</w:t>
      </w:r>
    </w:p>
    <w:bookmarkEnd w:id="2390"/>
    <w:bookmarkStart w:name="z4362" w:id="2391"/>
    <w:p>
      <w:pPr>
        <w:spacing w:after="0"/>
        <w:ind w:left="0"/>
        <w:jc w:val="both"/>
      </w:pPr>
      <w:r>
        <w:rPr>
          <w:rFonts w:ascii="Times New Roman"/>
          <w:b w:val="false"/>
          <w:i w:val="false"/>
          <w:color w:val="000000"/>
          <w:sz w:val="28"/>
        </w:rPr>
        <w:t>
      басшысы _____________________________________________________  (тегі, аты, әкесінің аты) (ол болған жағдайда) (қолы)</w:t>
      </w:r>
    </w:p>
    <w:bookmarkEnd w:id="2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131-қосымша</w:t>
            </w:r>
          </w:p>
        </w:tc>
      </w:tr>
    </w:tbl>
    <w:bookmarkStart w:name="z4365" w:id="2392"/>
    <w:p>
      <w:pPr>
        <w:spacing w:after="0"/>
        <w:ind w:left="0"/>
        <w:jc w:val="left"/>
      </w:pPr>
      <w:r>
        <w:rPr>
          <w:rFonts w:ascii="Times New Roman"/>
          <w:b/>
          <w:i w:val="false"/>
          <w:color w:val="000000"/>
        </w:rPr>
        <w:t xml:space="preserve"> __ жыл "___" ___________ Мемлекеттік мекеменің тауарларын (жұмыстарын, көрсетілетін қызметтерін) өткізуден түсетін түсімдер мен шығыстардың жоспарына өзгерістер енгізу туралы анықтама</w:t>
      </w:r>
    </w:p>
    <w:bookmarkEnd w:id="2392"/>
    <w:bookmarkStart w:name="z4366" w:id="2393"/>
    <w:p>
      <w:pPr>
        <w:spacing w:after="0"/>
        <w:ind w:left="0"/>
        <w:jc w:val="both"/>
      </w:pPr>
      <w:r>
        <w:rPr>
          <w:rFonts w:ascii="Times New Roman"/>
          <w:b w:val="false"/>
          <w:i w:val="false"/>
          <w:color w:val="000000"/>
          <w:sz w:val="28"/>
        </w:rPr>
        <w:t>
      Кодтар</w:t>
      </w:r>
    </w:p>
    <w:bookmarkEnd w:id="2393"/>
    <w:bookmarkStart w:name="z4367" w:id="2394"/>
    <w:p>
      <w:pPr>
        <w:spacing w:after="0"/>
        <w:ind w:left="0"/>
        <w:jc w:val="both"/>
      </w:pPr>
      <w:r>
        <w:rPr>
          <w:rFonts w:ascii="Times New Roman"/>
          <w:b w:val="false"/>
          <w:i w:val="false"/>
          <w:color w:val="000000"/>
          <w:sz w:val="28"/>
        </w:rPr>
        <w:t>
      Атауы</w:t>
      </w:r>
    </w:p>
    <w:bookmarkEnd w:id="2394"/>
    <w:bookmarkStart w:name="z4368" w:id="2395"/>
    <w:p>
      <w:pPr>
        <w:spacing w:after="0"/>
        <w:ind w:left="0"/>
        <w:jc w:val="both"/>
      </w:pPr>
      <w:r>
        <w:rPr>
          <w:rFonts w:ascii="Times New Roman"/>
          <w:b w:val="false"/>
          <w:i w:val="false"/>
          <w:color w:val="000000"/>
          <w:sz w:val="28"/>
        </w:rPr>
        <w:t>
      Функционалдық топ _____________________</w:t>
      </w:r>
    </w:p>
    <w:bookmarkEnd w:id="2395"/>
    <w:bookmarkStart w:name="z4369" w:id="2396"/>
    <w:p>
      <w:pPr>
        <w:spacing w:after="0"/>
        <w:ind w:left="0"/>
        <w:jc w:val="both"/>
      </w:pPr>
      <w:r>
        <w:rPr>
          <w:rFonts w:ascii="Times New Roman"/>
          <w:b w:val="false"/>
          <w:i w:val="false"/>
          <w:color w:val="000000"/>
          <w:sz w:val="28"/>
        </w:rPr>
        <w:t>
      Функционалдық кіші топ ________________</w:t>
      </w:r>
    </w:p>
    <w:bookmarkEnd w:id="2396"/>
    <w:bookmarkStart w:name="z4370" w:id="2397"/>
    <w:p>
      <w:pPr>
        <w:spacing w:after="0"/>
        <w:ind w:left="0"/>
        <w:jc w:val="both"/>
      </w:pPr>
      <w:r>
        <w:rPr>
          <w:rFonts w:ascii="Times New Roman"/>
          <w:b w:val="false"/>
          <w:i w:val="false"/>
          <w:color w:val="000000"/>
          <w:sz w:val="28"/>
        </w:rPr>
        <w:t>
      Мемлекеттік мекеме ____________________</w:t>
      </w:r>
    </w:p>
    <w:bookmarkEnd w:id="2397"/>
    <w:bookmarkStart w:name="z4371" w:id="2398"/>
    <w:p>
      <w:pPr>
        <w:spacing w:after="0"/>
        <w:ind w:left="0"/>
        <w:jc w:val="both"/>
      </w:pPr>
      <w:r>
        <w:rPr>
          <w:rFonts w:ascii="Times New Roman"/>
          <w:b w:val="false"/>
          <w:i w:val="false"/>
          <w:color w:val="000000"/>
          <w:sz w:val="28"/>
        </w:rPr>
        <w:t>
      Бюджеттік бағдарламалардың әкімшісі _____________________________</w:t>
      </w:r>
    </w:p>
    <w:bookmarkEnd w:id="2398"/>
    <w:bookmarkStart w:name="z4372" w:id="2399"/>
    <w:p>
      <w:pPr>
        <w:spacing w:after="0"/>
        <w:ind w:left="0"/>
        <w:jc w:val="both"/>
      </w:pPr>
      <w:r>
        <w:rPr>
          <w:rFonts w:ascii="Times New Roman"/>
          <w:b w:val="false"/>
          <w:i w:val="false"/>
          <w:color w:val="000000"/>
          <w:sz w:val="28"/>
        </w:rPr>
        <w:t>
      Бағдарлама ____________________________</w:t>
      </w:r>
    </w:p>
    <w:bookmarkEnd w:id="2399"/>
    <w:bookmarkStart w:name="z4373" w:id="2400"/>
    <w:p>
      <w:pPr>
        <w:spacing w:after="0"/>
        <w:ind w:left="0"/>
        <w:jc w:val="both"/>
      </w:pPr>
      <w:r>
        <w:rPr>
          <w:rFonts w:ascii="Times New Roman"/>
          <w:b w:val="false"/>
          <w:i w:val="false"/>
          <w:color w:val="000000"/>
          <w:sz w:val="28"/>
        </w:rPr>
        <w:t>
      Кіші бағдарлама _______________________</w:t>
      </w:r>
    </w:p>
    <w:bookmarkEnd w:id="2400"/>
    <w:bookmarkStart w:name="z4374" w:id="2401"/>
    <w:p>
      <w:pPr>
        <w:spacing w:after="0"/>
        <w:ind w:left="0"/>
        <w:jc w:val="both"/>
      </w:pPr>
      <w:r>
        <w:rPr>
          <w:rFonts w:ascii="Times New Roman"/>
          <w:b w:val="false"/>
          <w:i w:val="false"/>
          <w:color w:val="000000"/>
          <w:sz w:val="28"/>
        </w:rPr>
        <w:t>
      Тауарлардың (жұмыстардың, қызметтердің) түрі _____________________</w:t>
      </w:r>
    </w:p>
    <w:bookmarkEnd w:id="2401"/>
    <w:bookmarkStart w:name="z4375" w:id="2402"/>
    <w:p>
      <w:pPr>
        <w:spacing w:after="0"/>
        <w:ind w:left="0"/>
        <w:jc w:val="both"/>
      </w:pPr>
      <w:r>
        <w:rPr>
          <w:rFonts w:ascii="Times New Roman"/>
          <w:b w:val="false"/>
          <w:i w:val="false"/>
          <w:color w:val="000000"/>
          <w:sz w:val="28"/>
        </w:rPr>
        <w:t>
      Өлшем бірлігі мың теңге</w:t>
      </w:r>
    </w:p>
    <w:bookmarkEnd w:id="2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қаражат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 оның ішінде ерекшеліктер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бюджет кірісіне аударуға жататыны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6" w:id="2403"/>
    <w:p>
      <w:pPr>
        <w:spacing w:after="0"/>
        <w:ind w:left="0"/>
        <w:jc w:val="both"/>
      </w:pPr>
      <w:r>
        <w:rPr>
          <w:rFonts w:ascii="Times New Roman"/>
          <w:b w:val="false"/>
          <w:i w:val="false"/>
          <w:color w:val="000000"/>
          <w:sz w:val="28"/>
        </w:rPr>
        <w:t>
      Мемлекеттік мекеме басшының (тегі, аты, әкесінің аты) (ол болған жағдайда):</w:t>
      </w:r>
    </w:p>
    <w:bookmarkEnd w:id="2403"/>
    <w:bookmarkStart w:name="z4377" w:id="2404"/>
    <w:p>
      <w:pPr>
        <w:spacing w:after="0"/>
        <w:ind w:left="0"/>
        <w:jc w:val="both"/>
      </w:pPr>
      <w:r>
        <w:rPr>
          <w:rFonts w:ascii="Times New Roman"/>
          <w:b w:val="false"/>
          <w:i w:val="false"/>
          <w:color w:val="000000"/>
          <w:sz w:val="28"/>
        </w:rPr>
        <w:t>
      Мемлекеттік мекеменің тиісті құрылымдық</w:t>
      </w:r>
    </w:p>
    <w:bookmarkEnd w:id="2404"/>
    <w:bookmarkStart w:name="z4378" w:id="2405"/>
    <w:p>
      <w:pPr>
        <w:spacing w:after="0"/>
        <w:ind w:left="0"/>
        <w:jc w:val="both"/>
      </w:pPr>
      <w:r>
        <w:rPr>
          <w:rFonts w:ascii="Times New Roman"/>
          <w:b w:val="false"/>
          <w:i w:val="false"/>
          <w:color w:val="000000"/>
          <w:sz w:val="28"/>
        </w:rPr>
        <w:t>
      бөлімшесі басшысының (тегі, аты, әкесінің аты) (ол болған жағдайда):</w:t>
      </w:r>
    </w:p>
    <w:bookmarkEnd w:id="2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132-қосымша</w:t>
            </w:r>
          </w:p>
        </w:tc>
      </w:tr>
    </w:tbl>
    <w:bookmarkStart w:name="z4381" w:id="2406"/>
    <w:p>
      <w:pPr>
        <w:spacing w:after="0"/>
        <w:ind w:left="0"/>
        <w:jc w:val="left"/>
      </w:pPr>
      <w:r>
        <w:rPr>
          <w:rFonts w:ascii="Times New Roman"/>
          <w:b/>
          <w:i w:val="false"/>
          <w:color w:val="000000"/>
        </w:rPr>
        <w:t xml:space="preserve"> Ерекше мәртебесі бар республикалық маңызы бар қаланың жергілікті атқарушы органының үкіметтік сыртқы қарызының немесе байланысты грантының, сыртқы қарызының ерекше мәртебесі бар сыртқы қарызының қаражатын сыртқы қарыздың немесе байланысты гранттың арнайы шотынан, ерекше мәртебесі бар республикалық маңызы бар қаланың жергілікті атқарушы органының сыртқы қарызының қолма-қол ақшаны бақылау шотынан алуға арналған өтінім __________ жылғы "___" __________</w:t>
      </w:r>
    </w:p>
    <w:bookmarkEnd w:id="2406"/>
    <w:p>
      <w:pPr>
        <w:spacing w:after="0"/>
        <w:ind w:left="0"/>
        <w:jc w:val="both"/>
      </w:pPr>
      <w:r>
        <w:rPr>
          <w:rFonts w:ascii="Times New Roman"/>
          <w:b w:val="false"/>
          <w:i w:val="false"/>
          <w:color w:val="ff0000"/>
          <w:sz w:val="28"/>
        </w:rPr>
        <w:t xml:space="preserve">
      Ескерту. 132-қосымша жаңа редакцияда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 Шот № ____________________________</w:t>
      </w:r>
    </w:p>
    <w:p>
      <w:pPr>
        <w:spacing w:after="0"/>
        <w:ind w:left="0"/>
        <w:jc w:val="both"/>
      </w:pPr>
      <w:r>
        <w:rPr>
          <w:rFonts w:ascii="Times New Roman"/>
          <w:b w:val="false"/>
          <w:i w:val="false"/>
          <w:color w:val="000000"/>
          <w:sz w:val="28"/>
        </w:rPr>
        <w:t>
      2. Өтінім № _________________________</w:t>
      </w:r>
    </w:p>
    <w:p>
      <w:pPr>
        <w:spacing w:after="0"/>
        <w:ind w:left="0"/>
        <w:jc w:val="both"/>
      </w:pPr>
      <w:r>
        <w:rPr>
          <w:rFonts w:ascii="Times New Roman"/>
          <w:b w:val="false"/>
          <w:i w:val="false"/>
          <w:color w:val="000000"/>
          <w:sz w:val="28"/>
        </w:rPr>
        <w:t>
      3. ______________________________ төлеуіңізді сұраймыз</w:t>
      </w:r>
    </w:p>
    <w:p>
      <w:pPr>
        <w:spacing w:after="0"/>
        <w:ind w:left="0"/>
        <w:jc w:val="both"/>
      </w:pPr>
      <w:r>
        <w:rPr>
          <w:rFonts w:ascii="Times New Roman"/>
          <w:b w:val="false"/>
          <w:i w:val="false"/>
          <w:color w:val="000000"/>
          <w:sz w:val="28"/>
        </w:rPr>
        <w:t>
      (валюта түрі) (төлеуге жататын сома, санмен және жазбаша)</w:t>
      </w:r>
    </w:p>
    <w:p>
      <w:pPr>
        <w:spacing w:after="0"/>
        <w:ind w:left="0"/>
        <w:jc w:val="both"/>
      </w:pPr>
      <w:r>
        <w:rPr>
          <w:rFonts w:ascii="Times New Roman"/>
          <w:b w:val="false"/>
          <w:i w:val="false"/>
          <w:color w:val="000000"/>
          <w:sz w:val="28"/>
        </w:rPr>
        <w:t>
      Үкіметтік сыртқы қарыз немесе байланысты грант қаражаттарын алу, ерекше мәртебесі бар республикалық мыңызы бар қаланың жергілікті атқарушы органының үкіметтік сыртқы қарызы туралы өтініммен жүгінеміз және осымен өзіміздің мыналармен келісетінімізді растаймыз:</w:t>
      </w:r>
    </w:p>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w:t>
      </w:r>
    </w:p>
    <w:p>
      <w:pPr>
        <w:spacing w:after="0"/>
        <w:ind w:left="0"/>
        <w:jc w:val="both"/>
      </w:pPr>
      <w:r>
        <w:rPr>
          <w:rFonts w:ascii="Times New Roman"/>
          <w:b w:val="false"/>
          <w:i w:val="false"/>
          <w:color w:val="000000"/>
          <w:sz w:val="28"/>
        </w:rPr>
        <w:t>
       (байланысты грантқа) сәйкес сатып алынған немесе сатып алынып жатыр, бағалы қағаздарды шығару проспектінің немесе оны алмастыратын өзге құжаттың шарттары бойынша.</w:t>
      </w:r>
    </w:p>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қатысты ғана жүргізілді немесе қазіргі кезде жүргізілуде.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 деректемелері:</w:t>
            </w:r>
          </w:p>
          <w:p>
            <w:pPr>
              <w:spacing w:after="20"/>
              <w:ind w:left="20"/>
              <w:jc w:val="both"/>
            </w:pPr>
            <w:r>
              <w:rPr>
                <w:rFonts w:ascii="Times New Roman"/>
                <w:b w:val="false"/>
                <w:i w:val="false"/>
                <w:color w:val="000000"/>
                <w:sz w:val="20"/>
              </w:rPr>
              <w:t>
1) шарттың (келісімшарттың) немесе беруге тапсырыстың № мен күні (немесе келісімшарттық құжатқа басқа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 қамтылған шот-фактураның жалпы сомасы (ұстап қалулардың және басқада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w:t>
            </w:r>
          </w:p>
          <w:p>
            <w:pPr>
              <w:spacing w:after="20"/>
              <w:ind w:left="20"/>
              <w:jc w:val="both"/>
            </w:pPr>
            <w:r>
              <w:rPr>
                <w:rFonts w:ascii="Times New Roman"/>
                <w:b w:val="false"/>
                <w:i w:val="false"/>
                <w:color w:val="000000"/>
                <w:sz w:val="20"/>
              </w:rPr>
              <w:t>
(мемлекеттік қазынашылықтың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____________________ </w:t>
            </w:r>
          </w:p>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133-қосымша</w:t>
            </w:r>
          </w:p>
        </w:tc>
      </w:tr>
    </w:tbl>
    <w:bookmarkStart w:name="z4395" w:id="2407"/>
    <w:p>
      <w:pPr>
        <w:spacing w:after="0"/>
        <w:ind w:left="0"/>
        <w:jc w:val="left"/>
      </w:pPr>
      <w:r>
        <w:rPr>
          <w:rFonts w:ascii="Times New Roman"/>
          <w:b/>
          <w:i w:val="false"/>
          <w:color w:val="000000"/>
        </w:rPr>
        <w:t xml:space="preserve"> ________________________________________________________________ (екінші деңгейдегі банктің (банк қызметтерінің жекелеген түрлерін жүзеге  асыратын ұйымдар) атауы)</w:t>
      </w:r>
    </w:p>
    <w:bookmarkEnd w:id="2407"/>
    <w:bookmarkStart w:name="z4396" w:id="2408"/>
    <w:p>
      <w:pPr>
        <w:spacing w:after="0"/>
        <w:ind w:left="0"/>
        <w:jc w:val="left"/>
      </w:pPr>
      <w:r>
        <w:rPr>
          <w:rFonts w:ascii="Times New Roman"/>
          <w:b/>
          <w:i w:val="false"/>
          <w:color w:val="000000"/>
        </w:rPr>
        <w:t xml:space="preserve"> ______жылғы "__"____________ № _____ рұқсатнаманы кері қайтару</w:t>
      </w:r>
    </w:p>
    <w:bookmarkEnd w:id="2408"/>
    <w:bookmarkStart w:name="z4397" w:id="2409"/>
    <w:p>
      <w:pPr>
        <w:spacing w:after="0"/>
        <w:ind w:left="0"/>
        <w:jc w:val="both"/>
      </w:pPr>
      <w:r>
        <w:rPr>
          <w:rFonts w:ascii="Times New Roman"/>
          <w:b w:val="false"/>
          <w:i w:val="false"/>
          <w:color w:val="000000"/>
          <w:sz w:val="28"/>
        </w:rPr>
        <w:t>
      Мемлекеттік қазынашылық/жергілікті бюджетті атқару жөніндегі</w:t>
      </w:r>
    </w:p>
    <w:bookmarkEnd w:id="2409"/>
    <w:bookmarkStart w:name="z4398" w:id="2410"/>
    <w:p>
      <w:pPr>
        <w:spacing w:after="0"/>
        <w:ind w:left="0"/>
        <w:jc w:val="both"/>
      </w:pPr>
      <w:r>
        <w:rPr>
          <w:rFonts w:ascii="Times New Roman"/>
          <w:b w:val="false"/>
          <w:i w:val="false"/>
          <w:color w:val="000000"/>
          <w:sz w:val="28"/>
        </w:rPr>
        <w:t>
      уәкілетті орган _______________________________________________________</w:t>
      </w:r>
    </w:p>
    <w:bookmarkEnd w:id="2410"/>
    <w:bookmarkStart w:name="z4399" w:id="2411"/>
    <w:p>
      <w:pPr>
        <w:spacing w:after="0"/>
        <w:ind w:left="0"/>
        <w:jc w:val="both"/>
      </w:pPr>
      <w:r>
        <w:rPr>
          <w:rFonts w:ascii="Times New Roman"/>
          <w:b w:val="false"/>
          <w:i w:val="false"/>
          <w:color w:val="000000"/>
          <w:sz w:val="28"/>
        </w:rPr>
        <w:t>
      байланысты ____________________________________________________  (кері қайтарудың негіздемесі)</w:t>
      </w:r>
    </w:p>
    <w:bookmarkEnd w:id="2411"/>
    <w:bookmarkStart w:name="z4400" w:id="2412"/>
    <w:p>
      <w:pPr>
        <w:spacing w:after="0"/>
        <w:ind w:left="0"/>
        <w:jc w:val="both"/>
      </w:pPr>
      <w:r>
        <w:rPr>
          <w:rFonts w:ascii="Times New Roman"/>
          <w:b w:val="false"/>
          <w:i w:val="false"/>
          <w:color w:val="000000"/>
          <w:sz w:val="28"/>
        </w:rPr>
        <w:t>
      _______________________________________________________________</w:t>
      </w:r>
    </w:p>
    <w:bookmarkEnd w:id="2412"/>
    <w:bookmarkStart w:name="z4401" w:id="2413"/>
    <w:p>
      <w:pPr>
        <w:spacing w:after="0"/>
        <w:ind w:left="0"/>
        <w:jc w:val="both"/>
      </w:pPr>
      <w:r>
        <w:rPr>
          <w:rFonts w:ascii="Times New Roman"/>
          <w:b w:val="false"/>
          <w:i w:val="false"/>
          <w:color w:val="000000"/>
          <w:sz w:val="28"/>
        </w:rPr>
        <w:t>
      (екінші деңгейдегі банктің немесе банктік операциялардың жекелеген</w:t>
      </w:r>
    </w:p>
    <w:bookmarkEnd w:id="2413"/>
    <w:bookmarkStart w:name="z4402" w:id="2414"/>
    <w:p>
      <w:pPr>
        <w:spacing w:after="0"/>
        <w:ind w:left="0"/>
        <w:jc w:val="both"/>
      </w:pPr>
      <w:r>
        <w:rPr>
          <w:rFonts w:ascii="Times New Roman"/>
          <w:b w:val="false"/>
          <w:i w:val="false"/>
          <w:color w:val="000000"/>
          <w:sz w:val="28"/>
        </w:rPr>
        <w:t>
      _______________________________________________________________</w:t>
      </w:r>
    </w:p>
    <w:bookmarkEnd w:id="2414"/>
    <w:bookmarkStart w:name="z4403" w:id="2415"/>
    <w:p>
      <w:pPr>
        <w:spacing w:after="0"/>
        <w:ind w:left="0"/>
        <w:jc w:val="both"/>
      </w:pPr>
      <w:r>
        <w:rPr>
          <w:rFonts w:ascii="Times New Roman"/>
          <w:b w:val="false"/>
          <w:i w:val="false"/>
          <w:color w:val="000000"/>
          <w:sz w:val="28"/>
        </w:rPr>
        <w:t>
      түрлерін жүзеге асыратын шот ашылған ұйымның атауы мен коды)</w:t>
      </w:r>
    </w:p>
    <w:bookmarkEnd w:id="2415"/>
    <w:bookmarkStart w:name="z4404" w:id="2416"/>
    <w:p>
      <w:pPr>
        <w:spacing w:after="0"/>
        <w:ind w:left="0"/>
        <w:jc w:val="both"/>
      </w:pPr>
      <w:r>
        <w:rPr>
          <w:rFonts w:ascii="Times New Roman"/>
          <w:b w:val="false"/>
          <w:i w:val="false"/>
          <w:color w:val="000000"/>
          <w:sz w:val="28"/>
        </w:rPr>
        <w:t>
      берілген _______жылғы "__" нөмір______ рұқсатнаманы кері қайтарып алады.</w:t>
      </w:r>
    </w:p>
    <w:bookmarkEnd w:id="2416"/>
    <w:bookmarkStart w:name="z4405" w:id="2417"/>
    <w:p>
      <w:pPr>
        <w:spacing w:after="0"/>
        <w:ind w:left="0"/>
        <w:jc w:val="both"/>
      </w:pPr>
      <w:r>
        <w:rPr>
          <w:rFonts w:ascii="Times New Roman"/>
          <w:b w:val="false"/>
          <w:i w:val="false"/>
          <w:color w:val="000000"/>
          <w:sz w:val="28"/>
        </w:rPr>
        <w:t>
      Мемлекеттік Қазынашылықтың басшысы /жергілікті бюджетті атқару   жөніндегі уәкілетті орган ________ _________________________________  (қолы) (қолды таратып жазу)</w:t>
      </w:r>
    </w:p>
    <w:bookmarkEnd w:id="2417"/>
    <w:bookmarkStart w:name="z4406" w:id="2418"/>
    <w:p>
      <w:pPr>
        <w:spacing w:after="0"/>
        <w:ind w:left="0"/>
        <w:jc w:val="both"/>
      </w:pPr>
      <w:r>
        <w:rPr>
          <w:rFonts w:ascii="Times New Roman"/>
          <w:b w:val="false"/>
          <w:i w:val="false"/>
          <w:color w:val="000000"/>
          <w:sz w:val="28"/>
        </w:rPr>
        <w:t>
      Мөр орны</w:t>
      </w:r>
    </w:p>
    <w:bookmarkEnd w:id="2418"/>
    <w:bookmarkStart w:name="z4407" w:id="2419"/>
    <w:p>
      <w:pPr>
        <w:spacing w:after="0"/>
        <w:ind w:left="0"/>
        <w:jc w:val="both"/>
      </w:pPr>
      <w:r>
        <w:rPr>
          <w:rFonts w:ascii="Times New Roman"/>
          <w:b w:val="false"/>
          <w:i w:val="false"/>
          <w:color w:val="000000"/>
          <w:sz w:val="28"/>
        </w:rPr>
        <w:t>
      Рұқсаттар беруге жауапты мемлекеттік қазынашылық /жергілікті бюджетті</w:t>
      </w:r>
    </w:p>
    <w:bookmarkEnd w:id="2419"/>
    <w:bookmarkStart w:name="z4408" w:id="2420"/>
    <w:p>
      <w:pPr>
        <w:spacing w:after="0"/>
        <w:ind w:left="0"/>
        <w:jc w:val="both"/>
      </w:pPr>
      <w:r>
        <w:rPr>
          <w:rFonts w:ascii="Times New Roman"/>
          <w:b w:val="false"/>
          <w:i w:val="false"/>
          <w:color w:val="000000"/>
          <w:sz w:val="28"/>
        </w:rPr>
        <w:t xml:space="preserve">
      атқару жөніндегі уәкілетті органның құрылымдық бөлімшесінің басшысы </w:t>
      </w:r>
    </w:p>
    <w:bookmarkEnd w:id="2420"/>
    <w:bookmarkStart w:name="z4409" w:id="2421"/>
    <w:p>
      <w:pPr>
        <w:spacing w:after="0"/>
        <w:ind w:left="0"/>
        <w:jc w:val="both"/>
      </w:pPr>
      <w:r>
        <w:rPr>
          <w:rFonts w:ascii="Times New Roman"/>
          <w:b w:val="false"/>
          <w:i w:val="false"/>
          <w:color w:val="000000"/>
          <w:sz w:val="28"/>
        </w:rPr>
        <w:t>
      ________ _______________________________________________________  (қолы) (қолды таратып жазу)</w:t>
      </w:r>
    </w:p>
    <w:bookmarkEnd w:id="2421"/>
    <w:bookmarkStart w:name="z4410" w:id="2422"/>
    <w:p>
      <w:pPr>
        <w:spacing w:after="0"/>
        <w:ind w:left="0"/>
        <w:jc w:val="both"/>
      </w:pPr>
      <w:r>
        <w:rPr>
          <w:rFonts w:ascii="Times New Roman"/>
          <w:b w:val="false"/>
          <w:i w:val="false"/>
          <w:color w:val="000000"/>
          <w:sz w:val="28"/>
        </w:rPr>
        <w:t>
      _____________________________________ екінші деңгейдегі банктің белгілері  (банк операциялардың жекелеген түрлерін жүзеге асыратын ұйымдар)</w:t>
      </w:r>
    </w:p>
    <w:bookmarkEnd w:id="2422"/>
    <w:bookmarkStart w:name="z4411" w:id="2423"/>
    <w:p>
      <w:pPr>
        <w:spacing w:after="0"/>
        <w:ind w:left="0"/>
        <w:jc w:val="both"/>
      </w:pPr>
      <w:r>
        <w:rPr>
          <w:rFonts w:ascii="Times New Roman"/>
          <w:b w:val="false"/>
          <w:i w:val="false"/>
          <w:color w:val="000000"/>
          <w:sz w:val="28"/>
        </w:rPr>
        <w:t>
      нөмір_____шот_____жылғы "__"______________жабылды</w:t>
      </w:r>
    </w:p>
    <w:bookmarkEnd w:id="2423"/>
    <w:bookmarkStart w:name="z4412" w:id="2424"/>
    <w:p>
      <w:pPr>
        <w:spacing w:after="0"/>
        <w:ind w:left="0"/>
        <w:jc w:val="both"/>
      </w:pPr>
      <w:r>
        <w:rPr>
          <w:rFonts w:ascii="Times New Roman"/>
          <w:b w:val="false"/>
          <w:i w:val="false"/>
          <w:color w:val="000000"/>
          <w:sz w:val="28"/>
        </w:rPr>
        <w:t>
      Рұқсатнаманы кері қайтару күніне __________ сомасында шоттағы қалдық</w:t>
      </w:r>
    </w:p>
    <w:bookmarkEnd w:id="2424"/>
    <w:bookmarkStart w:name="z4413" w:id="2425"/>
    <w:p>
      <w:pPr>
        <w:spacing w:after="0"/>
        <w:ind w:left="0"/>
        <w:jc w:val="both"/>
      </w:pPr>
      <w:r>
        <w:rPr>
          <w:rFonts w:ascii="Times New Roman"/>
          <w:b w:val="false"/>
          <w:i w:val="false"/>
          <w:color w:val="000000"/>
          <w:sz w:val="28"/>
        </w:rPr>
        <w:t>
      (цифрмен және қолмен таратып жазу, валюта түрі)</w:t>
      </w:r>
    </w:p>
    <w:bookmarkEnd w:id="2425"/>
    <w:bookmarkStart w:name="z4414" w:id="2426"/>
    <w:p>
      <w:pPr>
        <w:spacing w:after="0"/>
        <w:ind w:left="0"/>
        <w:jc w:val="both"/>
      </w:pPr>
      <w:r>
        <w:rPr>
          <w:rFonts w:ascii="Times New Roman"/>
          <w:b w:val="false"/>
          <w:i w:val="false"/>
          <w:color w:val="000000"/>
          <w:sz w:val="28"/>
        </w:rPr>
        <w:t>
      ______ жылғы "__" _______ нөмір _______ төлем тапсырмасы негізінде</w:t>
      </w:r>
    </w:p>
    <w:bookmarkEnd w:id="2426"/>
    <w:bookmarkStart w:name="z4415" w:id="2427"/>
    <w:p>
      <w:pPr>
        <w:spacing w:after="0"/>
        <w:ind w:left="0"/>
        <w:jc w:val="both"/>
      </w:pPr>
      <w:r>
        <w:rPr>
          <w:rFonts w:ascii="Times New Roman"/>
          <w:b w:val="false"/>
          <w:i w:val="false"/>
          <w:color w:val="000000"/>
          <w:sz w:val="28"/>
        </w:rPr>
        <w:t>
      ______________________________________________________ ауыстырылды.</w:t>
      </w:r>
    </w:p>
    <w:bookmarkEnd w:id="2427"/>
    <w:bookmarkStart w:name="z4416" w:id="2428"/>
    <w:p>
      <w:pPr>
        <w:spacing w:after="0"/>
        <w:ind w:left="0"/>
        <w:jc w:val="both"/>
      </w:pPr>
      <w:r>
        <w:rPr>
          <w:rFonts w:ascii="Times New Roman"/>
          <w:b w:val="false"/>
          <w:i w:val="false"/>
          <w:color w:val="000000"/>
          <w:sz w:val="28"/>
        </w:rPr>
        <w:t>
      (атауы және жеке сәйкестендіру коды шоты)</w:t>
      </w:r>
    </w:p>
    <w:bookmarkEnd w:id="2428"/>
    <w:bookmarkStart w:name="z4417" w:id="2429"/>
    <w:p>
      <w:pPr>
        <w:spacing w:after="0"/>
        <w:ind w:left="0"/>
        <w:jc w:val="both"/>
      </w:pPr>
      <w:r>
        <w:rPr>
          <w:rFonts w:ascii="Times New Roman"/>
          <w:b w:val="false"/>
          <w:i w:val="false"/>
          <w:color w:val="000000"/>
          <w:sz w:val="28"/>
        </w:rPr>
        <w:t>
      Екінші деңгейдегі банктің (банктік операциялардың жекелеген түрлерін</w:t>
      </w:r>
    </w:p>
    <w:bookmarkEnd w:id="2429"/>
    <w:bookmarkStart w:name="z4418" w:id="2430"/>
    <w:p>
      <w:pPr>
        <w:spacing w:after="0"/>
        <w:ind w:left="0"/>
        <w:jc w:val="both"/>
      </w:pPr>
      <w:r>
        <w:rPr>
          <w:rFonts w:ascii="Times New Roman"/>
          <w:b w:val="false"/>
          <w:i w:val="false"/>
          <w:color w:val="000000"/>
          <w:sz w:val="28"/>
        </w:rPr>
        <w:t>
      жүзеге асыратын ұйымның) басшысы ___________________________________  (қолы) (тегі, аты, әкесінің аты) (ол болған жағдайда)</w:t>
      </w:r>
    </w:p>
    <w:bookmarkEnd w:id="2430"/>
    <w:bookmarkStart w:name="z4419" w:id="2431"/>
    <w:p>
      <w:pPr>
        <w:spacing w:after="0"/>
        <w:ind w:left="0"/>
        <w:jc w:val="both"/>
      </w:pPr>
      <w:r>
        <w:rPr>
          <w:rFonts w:ascii="Times New Roman"/>
          <w:b w:val="false"/>
          <w:i w:val="false"/>
          <w:color w:val="000000"/>
          <w:sz w:val="28"/>
        </w:rPr>
        <w:t>
      Мөр орны</w:t>
      </w:r>
    </w:p>
    <w:bookmarkEnd w:id="2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134-қосымша</w:t>
            </w:r>
          </w:p>
        </w:tc>
      </w:tr>
    </w:tbl>
    <w:p>
      <w:pPr>
        <w:spacing w:after="0"/>
        <w:ind w:left="0"/>
        <w:jc w:val="left"/>
      </w:pPr>
      <w:r>
        <w:rPr>
          <w:rFonts w:ascii="Times New Roman"/>
          <w:b/>
          <w:i w:val="false"/>
          <w:color w:val="000000"/>
        </w:rPr>
        <w:t xml:space="preserve"> Бюджетке есепке алуға жатпайтын бюджеттік сыныптама кодтары</w:t>
      </w:r>
    </w:p>
    <w:p>
      <w:pPr>
        <w:spacing w:after="0"/>
        <w:ind w:left="0"/>
        <w:jc w:val="both"/>
      </w:pPr>
      <w:r>
        <w:rPr>
          <w:rFonts w:ascii="Times New Roman"/>
          <w:b w:val="false"/>
          <w:i w:val="false"/>
          <w:color w:val="ff0000"/>
          <w:sz w:val="28"/>
        </w:rPr>
        <w:t xml:space="preserve">
      Ескерту. 134-қосымша жаңа редакцияда – ҚР Қаржы министрінің 05.06.2026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Өңір _________________________________</w:t>
      </w:r>
    </w:p>
    <w:p>
      <w:pPr>
        <w:spacing w:after="0"/>
        <w:ind w:left="0"/>
        <w:jc w:val="both"/>
      </w:pPr>
      <w:r>
        <w:rPr>
          <w:rFonts w:ascii="Times New Roman"/>
          <w:b w:val="false"/>
          <w:i w:val="false"/>
          <w:color w:val="000000"/>
          <w:sz w:val="28"/>
        </w:rPr>
        <w:t>
      Банктік сәйкестендіру коды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жоспарлау жөніндегі жергілікті уәкілетті органның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_____жылғы "__"_________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кірістер органының басшысы 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жылғы "__"_________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қазынашылық органының басшысы 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жылғы "__"_________</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135-қосымшасы</w:t>
            </w:r>
          </w:p>
        </w:tc>
      </w:tr>
    </w:tbl>
    <w:bookmarkStart w:name="z4443" w:id="2432"/>
    <w:p>
      <w:pPr>
        <w:spacing w:after="0"/>
        <w:ind w:left="0"/>
        <w:jc w:val="left"/>
      </w:pPr>
      <w:r>
        <w:rPr>
          <w:rFonts w:ascii="Times New Roman"/>
          <w:b/>
          <w:i w:val="false"/>
          <w:color w:val="000000"/>
        </w:rPr>
        <w:t xml:space="preserve"> Ерекше мәртебесі бар республикалық маңызы бар қаланың жергілікті атқарушы органының сыртқы қарызының арнайы шотынан/байланысты гранттан, қолма-қол ақшаны бақылау шотынан немесе қоса қаржыландыру қаражатынан қаражат алуға арналған өтінімдер тізілімі</w:t>
      </w:r>
    </w:p>
    <w:bookmarkEnd w:id="2432"/>
    <w:bookmarkStart w:name="z4444" w:id="2433"/>
    <w:p>
      <w:pPr>
        <w:spacing w:after="0"/>
        <w:ind w:left="0"/>
        <w:jc w:val="both"/>
      </w:pPr>
      <w:r>
        <w:rPr>
          <w:rFonts w:ascii="Times New Roman"/>
          <w:b w:val="false"/>
          <w:i w:val="false"/>
          <w:color w:val="000000"/>
          <w:sz w:val="28"/>
        </w:rPr>
        <w:t>
      Табыс етілген күні: ________________________________________</w:t>
      </w:r>
    </w:p>
    <w:bookmarkEnd w:id="2433"/>
    <w:bookmarkStart w:name="z4445" w:id="2434"/>
    <w:p>
      <w:pPr>
        <w:spacing w:after="0"/>
        <w:ind w:left="0"/>
        <w:jc w:val="both"/>
      </w:pPr>
      <w:r>
        <w:rPr>
          <w:rFonts w:ascii="Times New Roman"/>
          <w:b w:val="false"/>
          <w:i w:val="false"/>
          <w:color w:val="000000"/>
          <w:sz w:val="28"/>
        </w:rPr>
        <w:t>
      Мемлекеттік мекеменің коды: ______________________________</w:t>
      </w:r>
    </w:p>
    <w:bookmarkEnd w:id="2434"/>
    <w:bookmarkStart w:name="z4446" w:id="2435"/>
    <w:p>
      <w:pPr>
        <w:spacing w:after="0"/>
        <w:ind w:left="0"/>
        <w:jc w:val="both"/>
      </w:pPr>
      <w:r>
        <w:rPr>
          <w:rFonts w:ascii="Times New Roman"/>
          <w:b w:val="false"/>
          <w:i w:val="false"/>
          <w:color w:val="000000"/>
          <w:sz w:val="28"/>
        </w:rPr>
        <w:t>
      Мемлекеттік мекеменің атауы: _____________________________</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 грант туралы келісімнің нөмір және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7" w:id="2436"/>
    <w:p>
      <w:pPr>
        <w:spacing w:after="0"/>
        <w:ind w:left="0"/>
        <w:jc w:val="both"/>
      </w:pPr>
      <w:r>
        <w:rPr>
          <w:rFonts w:ascii="Times New Roman"/>
          <w:b w:val="false"/>
          <w:i w:val="false"/>
          <w:color w:val="000000"/>
          <w:sz w:val="28"/>
        </w:rPr>
        <w:t>
      Уәкілетті өкілінің бюджеттік бағдарлама әкімшісінің</w:t>
      </w:r>
    </w:p>
    <w:bookmarkEnd w:id="2436"/>
    <w:bookmarkStart w:name="z4448" w:id="2437"/>
    <w:p>
      <w:pPr>
        <w:spacing w:after="0"/>
        <w:ind w:left="0"/>
        <w:jc w:val="both"/>
      </w:pPr>
      <w:r>
        <w:rPr>
          <w:rFonts w:ascii="Times New Roman"/>
          <w:b w:val="false"/>
          <w:i w:val="false"/>
          <w:color w:val="000000"/>
          <w:sz w:val="28"/>
        </w:rPr>
        <w:t>
      _____________________________________________________________</w:t>
      </w:r>
    </w:p>
    <w:bookmarkEnd w:id="2437"/>
    <w:bookmarkStart w:name="z4449" w:id="2438"/>
    <w:p>
      <w:pPr>
        <w:spacing w:after="0"/>
        <w:ind w:left="0"/>
        <w:jc w:val="both"/>
      </w:pPr>
      <w:r>
        <w:rPr>
          <w:rFonts w:ascii="Times New Roman"/>
          <w:b w:val="false"/>
          <w:i w:val="false"/>
          <w:color w:val="000000"/>
          <w:sz w:val="28"/>
        </w:rPr>
        <w:t>
      тегі, аты, әкесінің аты (ол болған жағдайда) қолы</w:t>
      </w:r>
    </w:p>
    <w:bookmarkEnd w:id="2438"/>
    <w:bookmarkStart w:name="z4450" w:id="2439"/>
    <w:p>
      <w:pPr>
        <w:spacing w:after="0"/>
        <w:ind w:left="0"/>
        <w:jc w:val="both"/>
      </w:pPr>
      <w:r>
        <w:rPr>
          <w:rFonts w:ascii="Times New Roman"/>
          <w:b w:val="false"/>
          <w:i w:val="false"/>
          <w:color w:val="000000"/>
          <w:sz w:val="28"/>
        </w:rPr>
        <w:t>
      Мөр орны</w:t>
      </w:r>
    </w:p>
    <w:bookmarkEnd w:id="2439"/>
    <w:bookmarkStart w:name="z4451" w:id="2440"/>
    <w:p>
      <w:pPr>
        <w:spacing w:after="0"/>
        <w:ind w:left="0"/>
        <w:jc w:val="both"/>
      </w:pPr>
      <w:r>
        <w:rPr>
          <w:rFonts w:ascii="Times New Roman"/>
          <w:b w:val="false"/>
          <w:i w:val="false"/>
          <w:color w:val="000000"/>
          <w:sz w:val="28"/>
        </w:rPr>
        <w:t>
      * Мынадай түрлері өтінімдерді көрсетіледі:</w:t>
      </w:r>
    </w:p>
    <w:bookmarkEnd w:id="2440"/>
    <w:bookmarkStart w:name="z4452" w:id="2441"/>
    <w:p>
      <w:pPr>
        <w:spacing w:after="0"/>
        <w:ind w:left="0"/>
        <w:jc w:val="both"/>
      </w:pPr>
      <w:r>
        <w:rPr>
          <w:rFonts w:ascii="Times New Roman"/>
          <w:b w:val="false"/>
          <w:i w:val="false"/>
          <w:color w:val="000000"/>
          <w:sz w:val="28"/>
        </w:rPr>
        <w:t>
      үкіметтік сыртқы қарыз немесе байланысты гранттан, ерекше мәртебесі бар республикалық маңызы бар қаланың жергілікті атқарушы органының сыртқы қарызының арнайы шотынан немесе байланысты гранттан, ерекше мәртебесі бар республикалық маңызы бар қаланың жергілікті атқарушы органының қолма-қол ақша бақылауы шотынан қаражаттын алуға;</w:t>
      </w:r>
    </w:p>
    <w:bookmarkEnd w:id="2441"/>
    <w:bookmarkStart w:name="z4453" w:id="2442"/>
    <w:p>
      <w:pPr>
        <w:spacing w:after="0"/>
        <w:ind w:left="0"/>
        <w:jc w:val="both"/>
      </w:pPr>
      <w:r>
        <w:rPr>
          <w:rFonts w:ascii="Times New Roman"/>
          <w:b w:val="false"/>
          <w:i w:val="false"/>
          <w:color w:val="000000"/>
          <w:sz w:val="28"/>
        </w:rPr>
        <w:t>
      қосымша қаржыландыру қаражатын алуға арналған.</w:t>
      </w:r>
    </w:p>
    <w:bookmarkEnd w:id="2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136-қосымша</w:t>
            </w:r>
          </w:p>
        </w:tc>
      </w:tr>
    </w:tbl>
    <w:bookmarkStart w:name="z4456" w:id="2443"/>
    <w:p>
      <w:pPr>
        <w:spacing w:after="0"/>
        <w:ind w:left="0"/>
        <w:jc w:val="left"/>
      </w:pPr>
      <w:r>
        <w:rPr>
          <w:rFonts w:ascii="Times New Roman"/>
          <w:b/>
          <w:i w:val="false"/>
          <w:color w:val="000000"/>
        </w:rPr>
        <w:t xml:space="preserve"> Мемлекеттік-жекешелік әріптестіктің шарттарын/қосымша келісімдерін тіркеу туралы өтінім 20 __ жылғы "___"____________</w:t>
      </w:r>
    </w:p>
    <w:bookmarkEnd w:id="2443"/>
    <w:bookmarkStart w:name="z4457" w:id="2444"/>
    <w:p>
      <w:pPr>
        <w:spacing w:after="0"/>
        <w:ind w:left="0"/>
        <w:jc w:val="both"/>
      </w:pPr>
      <w:r>
        <w:rPr>
          <w:rFonts w:ascii="Times New Roman"/>
          <w:b w:val="false"/>
          <w:i w:val="false"/>
          <w:color w:val="000000"/>
          <w:sz w:val="28"/>
        </w:rPr>
        <w:t>
      Бюджеттің түрі _________</w:t>
      </w:r>
    </w:p>
    <w:bookmarkEnd w:id="2444"/>
    <w:bookmarkStart w:name="z4458" w:id="2445"/>
    <w:p>
      <w:pPr>
        <w:spacing w:after="0"/>
        <w:ind w:left="0"/>
        <w:jc w:val="both"/>
      </w:pPr>
      <w:r>
        <w:rPr>
          <w:rFonts w:ascii="Times New Roman"/>
          <w:b w:val="false"/>
          <w:i w:val="false"/>
          <w:color w:val="000000"/>
          <w:sz w:val="28"/>
        </w:rPr>
        <w:t>
      Орталық мемлекеттік орган/Бюджетті атқару жөніндегі жергілікті уәкілетті орган</w:t>
      </w:r>
    </w:p>
    <w:bookmarkEnd w:id="2445"/>
    <w:bookmarkStart w:name="z4459" w:id="2446"/>
    <w:p>
      <w:pPr>
        <w:spacing w:after="0"/>
        <w:ind w:left="0"/>
        <w:jc w:val="both"/>
      </w:pPr>
      <w:r>
        <w:rPr>
          <w:rFonts w:ascii="Times New Roman"/>
          <w:b w:val="false"/>
          <w:i w:val="false"/>
          <w:color w:val="000000"/>
          <w:sz w:val="28"/>
        </w:rPr>
        <w:t>
      _____________________________________________________</w:t>
      </w:r>
    </w:p>
    <w:bookmarkEnd w:id="2446"/>
    <w:bookmarkStart w:name="z4460" w:id="2447"/>
    <w:p>
      <w:pPr>
        <w:spacing w:after="0"/>
        <w:ind w:left="0"/>
        <w:jc w:val="both"/>
      </w:pPr>
      <w:r>
        <w:rPr>
          <w:rFonts w:ascii="Times New Roman"/>
          <w:b w:val="false"/>
          <w:i w:val="false"/>
          <w:color w:val="000000"/>
          <w:sz w:val="28"/>
        </w:rPr>
        <w:t>
      Өңір __________</w:t>
      </w:r>
    </w:p>
    <w:bookmarkEnd w:id="2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1" w:id="2448"/>
    <w:p>
      <w:pPr>
        <w:spacing w:after="0"/>
        <w:ind w:left="0"/>
        <w:jc w:val="both"/>
      </w:pPr>
      <w:r>
        <w:rPr>
          <w:rFonts w:ascii="Times New Roman"/>
          <w:b w:val="false"/>
          <w:i w:val="false"/>
          <w:color w:val="000000"/>
          <w:sz w:val="28"/>
        </w:rPr>
        <w:t>
      Орталық мемлекеттік органның/ бюджетті атқару жөніндегі жергілікті уәкілетті органның басшысы____________________________________________</w:t>
      </w:r>
    </w:p>
    <w:bookmarkEnd w:id="2448"/>
    <w:bookmarkStart w:name="z4462" w:id="2449"/>
    <w:p>
      <w:pPr>
        <w:spacing w:after="0"/>
        <w:ind w:left="0"/>
        <w:jc w:val="both"/>
      </w:pPr>
      <w:r>
        <w:rPr>
          <w:rFonts w:ascii="Times New Roman"/>
          <w:b w:val="false"/>
          <w:i w:val="false"/>
          <w:color w:val="000000"/>
          <w:sz w:val="28"/>
        </w:rPr>
        <w:t>
      қолы, тегі, аты, әкесінің аты (ол болған жағдайда)</w:t>
      </w:r>
    </w:p>
    <w:bookmarkEnd w:id="2449"/>
    <w:bookmarkStart w:name="z4463" w:id="2450"/>
    <w:p>
      <w:pPr>
        <w:spacing w:after="0"/>
        <w:ind w:left="0"/>
        <w:jc w:val="both"/>
      </w:pPr>
      <w:r>
        <w:rPr>
          <w:rFonts w:ascii="Times New Roman"/>
          <w:b w:val="false"/>
          <w:i w:val="false"/>
          <w:color w:val="000000"/>
          <w:sz w:val="28"/>
        </w:rPr>
        <w:t>
      Мөр орны</w:t>
      </w:r>
    </w:p>
    <w:bookmarkEnd w:id="2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136-1-қосымша</w:t>
            </w:r>
          </w:p>
        </w:tc>
      </w:tr>
    </w:tbl>
    <w:p>
      <w:pPr>
        <w:spacing w:after="0"/>
        <w:ind w:left="0"/>
        <w:jc w:val="left"/>
      </w:pPr>
      <w:r>
        <w:rPr>
          <w:rFonts w:ascii="Times New Roman"/>
          <w:b/>
          <w:i w:val="false"/>
          <w:color w:val="000000"/>
        </w:rPr>
        <w:t xml:space="preserve">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тіркеуге өтінім __________ жылғы "___" __________</w:t>
      </w:r>
    </w:p>
    <w:p>
      <w:pPr>
        <w:spacing w:after="0"/>
        <w:ind w:left="0"/>
        <w:jc w:val="both"/>
      </w:pPr>
      <w:r>
        <w:rPr>
          <w:rFonts w:ascii="Times New Roman"/>
          <w:b w:val="false"/>
          <w:i w:val="false"/>
          <w:color w:val="ff0000"/>
          <w:sz w:val="28"/>
        </w:rPr>
        <w:t xml:space="preserve">
      Ескерту. 136-1-қосымшамен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Бюджеттің түрі ________________</w:t>
      </w:r>
    </w:p>
    <w:p>
      <w:pPr>
        <w:spacing w:after="0"/>
        <w:ind w:left="0"/>
        <w:jc w:val="both"/>
      </w:pPr>
      <w:r>
        <w:rPr>
          <w:rFonts w:ascii="Times New Roman"/>
          <w:b w:val="false"/>
          <w:i w:val="false"/>
          <w:color w:val="000000"/>
          <w:sz w:val="28"/>
        </w:rPr>
        <w:t>
      Орталық мемлекеттік орган/бюджетті атқару жөніндегі жергілікті уәкілетті орган ______________________________________________________</w:t>
      </w:r>
    </w:p>
    <w:p>
      <w:pPr>
        <w:spacing w:after="0"/>
        <w:ind w:left="0"/>
        <w:jc w:val="both"/>
      </w:pPr>
      <w:r>
        <w:rPr>
          <w:rFonts w:ascii="Times New Roman"/>
          <w:b w:val="false"/>
          <w:i w:val="false"/>
          <w:color w:val="000000"/>
          <w:sz w:val="28"/>
        </w:rPr>
        <w:t>
      Өңір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мемлекеттік органның/бюджетті атқару жөніндегі жергілікті уәкілетті</w:t>
      </w:r>
    </w:p>
    <w:p>
      <w:pPr>
        <w:spacing w:after="0"/>
        <w:ind w:left="0"/>
        <w:jc w:val="both"/>
      </w:pPr>
      <w:r>
        <w:rPr>
          <w:rFonts w:ascii="Times New Roman"/>
          <w:b w:val="false"/>
          <w:i w:val="false"/>
          <w:color w:val="000000"/>
          <w:sz w:val="28"/>
        </w:rPr>
        <w:t>
      органның басшысы 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137-қосымша</w:t>
            </w:r>
          </w:p>
        </w:tc>
      </w:tr>
    </w:tbl>
    <w:bookmarkStart w:name="z4466" w:id="2451"/>
    <w:p>
      <w:pPr>
        <w:spacing w:after="0"/>
        <w:ind w:left="0"/>
        <w:jc w:val="left"/>
      </w:pPr>
      <w:r>
        <w:rPr>
          <w:rFonts w:ascii="Times New Roman"/>
          <w:b/>
          <w:i w:val="false"/>
          <w:color w:val="000000"/>
        </w:rPr>
        <w:t xml:space="preserve"> Мемлекеттік-жекешелік әріптестік жобалары шарттарын/қосымша келісімді тіркеу туралы куәлік</w:t>
      </w:r>
    </w:p>
    <w:bookmarkEnd w:id="2451"/>
    <w:bookmarkStart w:name="z4467" w:id="2452"/>
    <w:p>
      <w:pPr>
        <w:spacing w:after="0"/>
        <w:ind w:left="0"/>
        <w:jc w:val="both"/>
      </w:pPr>
      <w:r>
        <w:rPr>
          <w:rFonts w:ascii="Times New Roman"/>
          <w:b w:val="false"/>
          <w:i w:val="false"/>
          <w:color w:val="000000"/>
          <w:sz w:val="28"/>
        </w:rPr>
        <w:t>
      қала 20____жылғы "___"_________</w:t>
      </w:r>
    </w:p>
    <w:bookmarkEnd w:id="2452"/>
    <w:bookmarkStart w:name="z4468" w:id="2453"/>
    <w:p>
      <w:pPr>
        <w:spacing w:after="0"/>
        <w:ind w:left="0"/>
        <w:jc w:val="both"/>
      </w:pPr>
      <w:r>
        <w:rPr>
          <w:rFonts w:ascii="Times New Roman"/>
          <w:b w:val="false"/>
          <w:i w:val="false"/>
          <w:color w:val="000000"/>
          <w:sz w:val="28"/>
        </w:rPr>
        <w:t>
      Осымен_____________________________________________________</w:t>
      </w:r>
    </w:p>
    <w:bookmarkEnd w:id="2453"/>
    <w:bookmarkStart w:name="z4469" w:id="2454"/>
    <w:p>
      <w:pPr>
        <w:spacing w:after="0"/>
        <w:ind w:left="0"/>
        <w:jc w:val="both"/>
      </w:pPr>
      <w:r>
        <w:rPr>
          <w:rFonts w:ascii="Times New Roman"/>
          <w:b w:val="false"/>
          <w:i w:val="false"/>
          <w:color w:val="000000"/>
          <w:sz w:val="28"/>
        </w:rPr>
        <w:t>
      (Мемлекеттік қазынашылық/мемлекеттік қазынашылық органы) мемлекеттік-жекешелік әріптестік жобалары шартын/қосымша келісімді мынадай ____ № мен тіркейді</w:t>
      </w:r>
    </w:p>
    <w:bookmarkEnd w:id="2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 өтеу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туралы куәлікті беру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0" w:id="2455"/>
    <w:p>
      <w:pPr>
        <w:spacing w:after="0"/>
        <w:ind w:left="0"/>
        <w:jc w:val="both"/>
      </w:pPr>
      <w:r>
        <w:rPr>
          <w:rFonts w:ascii="Times New Roman"/>
          <w:b w:val="false"/>
          <w:i w:val="false"/>
          <w:color w:val="000000"/>
          <w:sz w:val="28"/>
        </w:rPr>
        <w:t>
      Мемлекеттік қазынашылық/мемлекеттік қазынашылық органының басшысы ________________________________________________________</w:t>
      </w:r>
    </w:p>
    <w:bookmarkEnd w:id="2455"/>
    <w:bookmarkStart w:name="z4471" w:id="2456"/>
    <w:p>
      <w:pPr>
        <w:spacing w:after="0"/>
        <w:ind w:left="0"/>
        <w:jc w:val="both"/>
      </w:pPr>
      <w:r>
        <w:rPr>
          <w:rFonts w:ascii="Times New Roman"/>
          <w:b w:val="false"/>
          <w:i w:val="false"/>
          <w:color w:val="000000"/>
          <w:sz w:val="28"/>
        </w:rPr>
        <w:t>
      қолы, тегі, аты, әкесінің аты (ол болған жағдайда)</w:t>
      </w:r>
    </w:p>
    <w:bookmarkEnd w:id="2456"/>
    <w:bookmarkStart w:name="z4472" w:id="2457"/>
    <w:p>
      <w:pPr>
        <w:spacing w:after="0"/>
        <w:ind w:left="0"/>
        <w:jc w:val="both"/>
      </w:pPr>
      <w:r>
        <w:rPr>
          <w:rFonts w:ascii="Times New Roman"/>
          <w:b w:val="false"/>
          <w:i w:val="false"/>
          <w:color w:val="000000"/>
          <w:sz w:val="28"/>
        </w:rPr>
        <w:t>
      Мөр орны</w:t>
      </w:r>
    </w:p>
    <w:bookmarkEnd w:id="2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137-1-қосымша</w:t>
            </w:r>
          </w:p>
        </w:tc>
      </w:tr>
    </w:tbl>
    <w:p>
      <w:pPr>
        <w:spacing w:after="0"/>
        <w:ind w:left="0"/>
        <w:jc w:val="left"/>
      </w:pPr>
      <w:r>
        <w:rPr>
          <w:rFonts w:ascii="Times New Roman"/>
          <w:b/>
          <w:i w:val="false"/>
          <w:color w:val="000000"/>
        </w:rPr>
        <w:t xml:space="preserve">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 туралы куәлік</w:t>
      </w:r>
    </w:p>
    <w:p>
      <w:pPr>
        <w:spacing w:after="0"/>
        <w:ind w:left="0"/>
        <w:jc w:val="both"/>
      </w:pPr>
      <w:r>
        <w:rPr>
          <w:rFonts w:ascii="Times New Roman"/>
          <w:b w:val="false"/>
          <w:i w:val="false"/>
          <w:color w:val="ff0000"/>
          <w:sz w:val="28"/>
        </w:rPr>
        <w:t xml:space="preserve">
      Ескерту. 137-1-қосымшамен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Қала _____ жылғы "___" __________</w:t>
      </w:r>
    </w:p>
    <w:p>
      <w:pPr>
        <w:spacing w:after="0"/>
        <w:ind w:left="0"/>
        <w:jc w:val="both"/>
      </w:pPr>
      <w:r>
        <w:rPr>
          <w:rFonts w:ascii="Times New Roman"/>
          <w:b w:val="false"/>
          <w:i w:val="false"/>
          <w:color w:val="000000"/>
          <w:sz w:val="28"/>
        </w:rPr>
        <w:t>
      Осымен ________________________________________________________</w:t>
      </w:r>
    </w:p>
    <w:p>
      <w:pPr>
        <w:spacing w:after="0"/>
        <w:ind w:left="0"/>
        <w:jc w:val="both"/>
      </w:pPr>
      <w:r>
        <w:rPr>
          <w:rFonts w:ascii="Times New Roman"/>
          <w:b w:val="false"/>
          <w:i w:val="false"/>
          <w:color w:val="000000"/>
          <w:sz w:val="28"/>
        </w:rPr>
        <w:t>
      (мемлекеттік қазынашылық/мемлекеттік қазынашылық органы)</w:t>
      </w:r>
    </w:p>
    <w:p>
      <w:pPr>
        <w:spacing w:after="0"/>
        <w:ind w:left="0"/>
        <w:jc w:val="both"/>
      </w:pPr>
      <w:r>
        <w:rPr>
          <w:rFonts w:ascii="Times New Roman"/>
          <w:b w:val="false"/>
          <w:i w:val="false"/>
          <w:color w:val="000000"/>
          <w:sz w:val="28"/>
        </w:rPr>
        <w:t>
      "Толық бітіріп берілетін" құрылыс жобалары және лизинг қызметтері бойынша азаматтық-құқықтық мәмілелер бойынша мемлекеттік міндеттемелер шартын/қосымша келісімін нөмірмен тіркейді _______</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 беру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қазынашылық/мемлекеттік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138-қосымша</w:t>
            </w:r>
          </w:p>
        </w:tc>
      </w:tr>
    </w:tbl>
    <w:bookmarkStart w:name="z4475" w:id="2458"/>
    <w:p>
      <w:pPr>
        <w:spacing w:after="0"/>
        <w:ind w:left="0"/>
        <w:jc w:val="left"/>
      </w:pPr>
      <w:r>
        <w:rPr>
          <w:rFonts w:ascii="Times New Roman"/>
          <w:b/>
          <w:i w:val="false"/>
          <w:color w:val="000000"/>
        </w:rPr>
        <w:t xml:space="preserve"> Мемлекеттік міндеттемелері жоқ мемлекеттік-жекешелік әріптестіктің шартын/қосымша келісімді тіркеу туралы өтінім 20 __ жылғы "___"____________</w:t>
      </w:r>
    </w:p>
    <w:bookmarkEnd w:id="2458"/>
    <w:bookmarkStart w:name="z4476" w:id="2459"/>
    <w:p>
      <w:pPr>
        <w:spacing w:after="0"/>
        <w:ind w:left="0"/>
        <w:jc w:val="both"/>
      </w:pPr>
      <w:r>
        <w:rPr>
          <w:rFonts w:ascii="Times New Roman"/>
          <w:b w:val="false"/>
          <w:i w:val="false"/>
          <w:color w:val="000000"/>
          <w:sz w:val="28"/>
        </w:rPr>
        <w:t>
      Бюджеттің түрі _________</w:t>
      </w:r>
    </w:p>
    <w:bookmarkEnd w:id="2459"/>
    <w:bookmarkStart w:name="z4477" w:id="2460"/>
    <w:p>
      <w:pPr>
        <w:spacing w:after="0"/>
        <w:ind w:left="0"/>
        <w:jc w:val="both"/>
      </w:pPr>
      <w:r>
        <w:rPr>
          <w:rFonts w:ascii="Times New Roman"/>
          <w:b w:val="false"/>
          <w:i w:val="false"/>
          <w:color w:val="000000"/>
          <w:sz w:val="28"/>
        </w:rPr>
        <w:t>
      Орталық мемлекеттік орган/бюджетті атқару жөніндегі уәкілетті орган</w:t>
      </w:r>
    </w:p>
    <w:bookmarkEnd w:id="2460"/>
    <w:bookmarkStart w:name="z4478" w:id="2461"/>
    <w:p>
      <w:pPr>
        <w:spacing w:after="0"/>
        <w:ind w:left="0"/>
        <w:jc w:val="both"/>
      </w:pPr>
      <w:r>
        <w:rPr>
          <w:rFonts w:ascii="Times New Roman"/>
          <w:b w:val="false"/>
          <w:i w:val="false"/>
          <w:color w:val="000000"/>
          <w:sz w:val="28"/>
        </w:rPr>
        <w:t>
      _________________________________________________________________</w:t>
      </w:r>
    </w:p>
    <w:bookmarkEnd w:id="2461"/>
    <w:bookmarkStart w:name="z4479" w:id="2462"/>
    <w:p>
      <w:pPr>
        <w:spacing w:after="0"/>
        <w:ind w:left="0"/>
        <w:jc w:val="both"/>
      </w:pPr>
      <w:r>
        <w:rPr>
          <w:rFonts w:ascii="Times New Roman"/>
          <w:b w:val="false"/>
          <w:i w:val="false"/>
          <w:color w:val="000000"/>
          <w:sz w:val="28"/>
        </w:rPr>
        <w:t>
      Өңір __________</w:t>
      </w:r>
    </w:p>
    <w:bookmarkEnd w:id="24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0" w:id="2463"/>
    <w:p>
      <w:pPr>
        <w:spacing w:after="0"/>
        <w:ind w:left="0"/>
        <w:jc w:val="both"/>
      </w:pPr>
      <w:r>
        <w:rPr>
          <w:rFonts w:ascii="Times New Roman"/>
          <w:b w:val="false"/>
          <w:i w:val="false"/>
          <w:color w:val="000000"/>
          <w:sz w:val="28"/>
        </w:rPr>
        <w:t>
      Бюджетті атқару жөніндегі орталық мемлекеттік органның /жергілікті уәкілетті органның басшысы___________________________________________</w:t>
      </w:r>
    </w:p>
    <w:bookmarkEnd w:id="2463"/>
    <w:bookmarkStart w:name="z4481" w:id="2464"/>
    <w:p>
      <w:pPr>
        <w:spacing w:after="0"/>
        <w:ind w:left="0"/>
        <w:jc w:val="both"/>
      </w:pPr>
      <w:r>
        <w:rPr>
          <w:rFonts w:ascii="Times New Roman"/>
          <w:b w:val="false"/>
          <w:i w:val="false"/>
          <w:color w:val="000000"/>
          <w:sz w:val="28"/>
        </w:rPr>
        <w:t>
      қолы, тегі, аты, әкесінің аты (ол болған жағдайда)</w:t>
      </w:r>
    </w:p>
    <w:bookmarkEnd w:id="2464"/>
    <w:bookmarkStart w:name="z4482" w:id="2465"/>
    <w:p>
      <w:pPr>
        <w:spacing w:after="0"/>
        <w:ind w:left="0"/>
        <w:jc w:val="both"/>
      </w:pPr>
      <w:r>
        <w:rPr>
          <w:rFonts w:ascii="Times New Roman"/>
          <w:b w:val="false"/>
          <w:i w:val="false"/>
          <w:color w:val="000000"/>
          <w:sz w:val="28"/>
        </w:rPr>
        <w:t>
      Мөр орны</w:t>
      </w:r>
    </w:p>
    <w:bookmarkEnd w:id="2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139-қосымша</w:t>
            </w:r>
          </w:p>
        </w:tc>
      </w:tr>
    </w:tbl>
    <w:bookmarkStart w:name="z4485" w:id="2466"/>
    <w:p>
      <w:pPr>
        <w:spacing w:after="0"/>
        <w:ind w:left="0"/>
        <w:jc w:val="left"/>
      </w:pPr>
      <w:r>
        <w:rPr>
          <w:rFonts w:ascii="Times New Roman"/>
          <w:b/>
          <w:i w:val="false"/>
          <w:color w:val="000000"/>
        </w:rPr>
        <w:t xml:space="preserve"> Мемлекеттік міндеттемелері жоқ мемлекеттік-жекешелік әріптестіктің шартын/қосымша келісімді тіркеу туралы қуәлік</w:t>
      </w:r>
    </w:p>
    <w:bookmarkEnd w:id="2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"___"_________</w:t>
            </w:r>
          </w:p>
        </w:tc>
      </w:tr>
    </w:tbl>
    <w:bookmarkStart w:name="z4486" w:id="2467"/>
    <w:p>
      <w:pPr>
        <w:spacing w:after="0"/>
        <w:ind w:left="0"/>
        <w:jc w:val="both"/>
      </w:pPr>
      <w:r>
        <w:rPr>
          <w:rFonts w:ascii="Times New Roman"/>
          <w:b w:val="false"/>
          <w:i w:val="false"/>
          <w:color w:val="000000"/>
          <w:sz w:val="28"/>
        </w:rPr>
        <w:t>
      Осымен ________________________________________________________</w:t>
      </w:r>
    </w:p>
    <w:bookmarkEnd w:id="2467"/>
    <w:bookmarkStart w:name="z4487" w:id="2468"/>
    <w:p>
      <w:pPr>
        <w:spacing w:after="0"/>
        <w:ind w:left="0"/>
        <w:jc w:val="both"/>
      </w:pPr>
      <w:r>
        <w:rPr>
          <w:rFonts w:ascii="Times New Roman"/>
          <w:b w:val="false"/>
          <w:i w:val="false"/>
          <w:color w:val="000000"/>
          <w:sz w:val="28"/>
        </w:rPr>
        <w:t>
      (Мемлекеттік қазынашылық/мемлекеттік қазынашылық органы) мемлекеттік міндеттемелері жоқ мемлекеттік-жекешелік әріптестік жобалары шартын/қосымша келісімді мынадай № __ тіркейді</w:t>
      </w:r>
    </w:p>
    <w:bookmarkEnd w:id="2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әріптес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шартының қолдану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туралы куәлікті беру негіздемесі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8" w:id="2469"/>
    <w:p>
      <w:pPr>
        <w:spacing w:after="0"/>
        <w:ind w:left="0"/>
        <w:jc w:val="both"/>
      </w:pPr>
      <w:r>
        <w:rPr>
          <w:rFonts w:ascii="Times New Roman"/>
          <w:b w:val="false"/>
          <w:i w:val="false"/>
          <w:color w:val="000000"/>
          <w:sz w:val="28"/>
        </w:rPr>
        <w:t>
      Мемлекеттік қазынашылық/мемлекеттік қазынашылық органының басшысы ________________________________________________________</w:t>
      </w:r>
    </w:p>
    <w:bookmarkEnd w:id="2469"/>
    <w:bookmarkStart w:name="z4489" w:id="2470"/>
    <w:p>
      <w:pPr>
        <w:spacing w:after="0"/>
        <w:ind w:left="0"/>
        <w:jc w:val="both"/>
      </w:pPr>
      <w:r>
        <w:rPr>
          <w:rFonts w:ascii="Times New Roman"/>
          <w:b w:val="false"/>
          <w:i w:val="false"/>
          <w:color w:val="000000"/>
          <w:sz w:val="28"/>
        </w:rPr>
        <w:t>
      қолы, тегі, аты, әкесінің аты (ол болған жағдайда)</w:t>
      </w:r>
    </w:p>
    <w:bookmarkEnd w:id="2470"/>
    <w:bookmarkStart w:name="z4490" w:id="2471"/>
    <w:p>
      <w:pPr>
        <w:spacing w:after="0"/>
        <w:ind w:left="0"/>
        <w:jc w:val="both"/>
      </w:pPr>
      <w:r>
        <w:rPr>
          <w:rFonts w:ascii="Times New Roman"/>
          <w:b w:val="false"/>
          <w:i w:val="false"/>
          <w:color w:val="000000"/>
          <w:sz w:val="28"/>
        </w:rPr>
        <w:t>
      Мөр орны</w:t>
      </w:r>
    </w:p>
    <w:bookmarkEnd w:id="2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140-қосымша</w:t>
            </w:r>
          </w:p>
        </w:tc>
      </w:tr>
    </w:tbl>
    <w:bookmarkStart w:name="z4493" w:id="2472"/>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жұмыс берушілердің міндетті зейнетақы жарналары және ерікті зейнетақы жарналары бойынша төлемдерді аудару үшін МТ-002 төлем форматы</w:t>
      </w:r>
    </w:p>
    <w:bookmarkEnd w:id="2472"/>
    <w:bookmarkStart w:name="z4494" w:id="2473"/>
    <w:p>
      <w:pPr>
        <w:spacing w:after="0"/>
        <w:ind w:left="0"/>
        <w:jc w:val="both"/>
      </w:pPr>
      <w:r>
        <w:rPr>
          <w:rFonts w:ascii="Times New Roman"/>
          <w:b w:val="false"/>
          <w:i w:val="false"/>
          <w:color w:val="000000"/>
          <w:sz w:val="28"/>
        </w:rPr>
        <w:t>
      {1: F010000000000000000000002}</w:t>
      </w:r>
    </w:p>
    <w:bookmarkEnd w:id="2473"/>
    <w:bookmarkStart w:name="z4495" w:id="2474"/>
    <w:p>
      <w:pPr>
        <w:spacing w:after="0"/>
        <w:ind w:left="0"/>
        <w:jc w:val="both"/>
      </w:pPr>
      <w:r>
        <w:rPr>
          <w:rFonts w:ascii="Times New Roman"/>
          <w:b w:val="false"/>
          <w:i w:val="false"/>
          <w:color w:val="000000"/>
          <w:sz w:val="28"/>
        </w:rPr>
        <w:t>
      {2:I102SGROSS000000U3003}</w:t>
      </w:r>
    </w:p>
    <w:bookmarkEnd w:id="2474"/>
    <w:bookmarkStart w:name="z4496" w:id="2475"/>
    <w:p>
      <w:pPr>
        <w:spacing w:after="0"/>
        <w:ind w:left="0"/>
        <w:jc w:val="both"/>
      </w:pPr>
      <w:r>
        <w:rPr>
          <w:rFonts w:ascii="Times New Roman"/>
          <w:b w:val="false"/>
          <w:i w:val="false"/>
          <w:color w:val="000000"/>
          <w:sz w:val="28"/>
        </w:rPr>
        <w:t>
      {4:</w:t>
      </w:r>
    </w:p>
    <w:bookmarkEnd w:id="2475"/>
    <w:bookmarkStart w:name="z4497" w:id="2476"/>
    <w:p>
      <w:pPr>
        <w:spacing w:after="0"/>
        <w:ind w:left="0"/>
        <w:jc w:val="both"/>
      </w:pPr>
      <w:r>
        <w:rPr>
          <w:rFonts w:ascii="Times New Roman"/>
          <w:b w:val="false"/>
          <w:i w:val="false"/>
          <w:color w:val="000000"/>
          <w:sz w:val="28"/>
        </w:rPr>
        <w:t>
      :20:REFERENCE</w:t>
      </w:r>
    </w:p>
    <w:bookmarkEnd w:id="2476"/>
    <w:bookmarkStart w:name="z4498" w:id="2477"/>
    <w:p>
      <w:pPr>
        <w:spacing w:after="0"/>
        <w:ind w:left="0"/>
        <w:jc w:val="both"/>
      </w:pPr>
      <w:r>
        <w:rPr>
          <w:rFonts w:ascii="Times New Roman"/>
          <w:b w:val="false"/>
          <w:i w:val="false"/>
          <w:color w:val="000000"/>
          <w:sz w:val="28"/>
        </w:rPr>
        <w:t>
      :50:/D/Қазынашылықтағы жөнелтушінің жеке сәйкестендіру коды</w:t>
      </w:r>
    </w:p>
    <w:bookmarkEnd w:id="2477"/>
    <w:bookmarkStart w:name="z4499" w:id="2478"/>
    <w:p>
      <w:pPr>
        <w:spacing w:after="0"/>
        <w:ind w:left="0"/>
        <w:jc w:val="both"/>
      </w:pPr>
      <w:r>
        <w:rPr>
          <w:rFonts w:ascii="Times New Roman"/>
          <w:b w:val="false"/>
          <w:i w:val="false"/>
          <w:color w:val="000000"/>
          <w:sz w:val="28"/>
        </w:rPr>
        <w:t>
      /NAME/Ақша жөнелтушінің атауы</w:t>
      </w:r>
    </w:p>
    <w:bookmarkEnd w:id="2478"/>
    <w:bookmarkStart w:name="z4500" w:id="2479"/>
    <w:p>
      <w:pPr>
        <w:spacing w:after="0"/>
        <w:ind w:left="0"/>
        <w:jc w:val="both"/>
      </w:pPr>
      <w:r>
        <w:rPr>
          <w:rFonts w:ascii="Times New Roman"/>
          <w:b w:val="false"/>
          <w:i w:val="false"/>
          <w:color w:val="000000"/>
          <w:sz w:val="28"/>
        </w:rPr>
        <w:t>
      /IDN/Ақша жөнелтушінің бизнес-сәйкестендіру номер</w:t>
      </w:r>
    </w:p>
    <w:bookmarkEnd w:id="2479"/>
    <w:bookmarkStart w:name="z4501" w:id="2480"/>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bookmarkEnd w:id="2480"/>
    <w:bookmarkStart w:name="z4502" w:id="2481"/>
    <w:p>
      <w:pPr>
        <w:spacing w:after="0"/>
        <w:ind w:left="0"/>
        <w:jc w:val="both"/>
      </w:pPr>
      <w:r>
        <w:rPr>
          <w:rFonts w:ascii="Times New Roman"/>
          <w:b w:val="false"/>
          <w:i w:val="false"/>
          <w:color w:val="000000"/>
          <w:sz w:val="28"/>
        </w:rPr>
        <w:t>
      /MAINBK/Ақша жөнелтуші мекеменің бас бухгалтерің тегі, аты, әкесінің аты (ол болған жағдайда)</w:t>
      </w:r>
    </w:p>
    <w:bookmarkEnd w:id="2481"/>
    <w:bookmarkStart w:name="z4503" w:id="2482"/>
    <w:p>
      <w:pPr>
        <w:spacing w:after="0"/>
        <w:ind w:left="0"/>
        <w:jc w:val="both"/>
      </w:pPr>
      <w:r>
        <w:rPr>
          <w:rFonts w:ascii="Times New Roman"/>
          <w:b w:val="false"/>
          <w:i w:val="false"/>
          <w:color w:val="000000"/>
          <w:sz w:val="28"/>
        </w:rPr>
        <w:t>
      /IRS/Ақша жөнелтушінің резиденттік белгісі</w:t>
      </w:r>
    </w:p>
    <w:bookmarkEnd w:id="2482"/>
    <w:bookmarkStart w:name="z4504" w:id="2483"/>
    <w:p>
      <w:pPr>
        <w:spacing w:after="0"/>
        <w:ind w:left="0"/>
        <w:jc w:val="both"/>
      </w:pPr>
      <w:r>
        <w:rPr>
          <w:rFonts w:ascii="Times New Roman"/>
          <w:b w:val="false"/>
          <w:i w:val="false"/>
          <w:color w:val="000000"/>
          <w:sz w:val="28"/>
        </w:rPr>
        <w:t>
      /SECO/Ақша жөнелтушінің экономика секторы</w:t>
      </w:r>
    </w:p>
    <w:bookmarkEnd w:id="2483"/>
    <w:bookmarkStart w:name="z4505" w:id="2484"/>
    <w:p>
      <w:pPr>
        <w:spacing w:after="0"/>
        <w:ind w:left="0"/>
        <w:jc w:val="both"/>
      </w:pPr>
      <w:r>
        <w:rPr>
          <w:rFonts w:ascii="Times New Roman"/>
          <w:b w:val="false"/>
          <w:i w:val="false"/>
          <w:color w:val="000000"/>
          <w:sz w:val="28"/>
        </w:rPr>
        <w:t>
      :52B: Қазынашылықтағы ақша жөнелтушінің банктік сәйкестендіру коды</w:t>
      </w:r>
    </w:p>
    <w:bookmarkEnd w:id="2484"/>
    <w:bookmarkStart w:name="z4506" w:id="2485"/>
    <w:p>
      <w:pPr>
        <w:spacing w:after="0"/>
        <w:ind w:left="0"/>
        <w:jc w:val="both"/>
      </w:pPr>
      <w:r>
        <w:rPr>
          <w:rFonts w:ascii="Times New Roman"/>
          <w:b w:val="false"/>
          <w:i w:val="false"/>
          <w:color w:val="000000"/>
          <w:sz w:val="28"/>
        </w:rPr>
        <w:t>
      :57B: Ақша алушының банктік сәйкестендіру коды</w:t>
      </w:r>
    </w:p>
    <w:bookmarkEnd w:id="2485"/>
    <w:bookmarkStart w:name="z4507" w:id="2486"/>
    <w:p>
      <w:pPr>
        <w:spacing w:after="0"/>
        <w:ind w:left="0"/>
        <w:jc w:val="both"/>
      </w:pPr>
      <w:r>
        <w:rPr>
          <w:rFonts w:ascii="Times New Roman"/>
          <w:b w:val="false"/>
          <w:i w:val="false"/>
          <w:color w:val="000000"/>
          <w:sz w:val="28"/>
        </w:rPr>
        <w:t>
      :59: Ақша алушының жеке сәйкестендіру коды</w:t>
      </w:r>
    </w:p>
    <w:bookmarkEnd w:id="2486"/>
    <w:bookmarkStart w:name="z4508" w:id="2487"/>
    <w:p>
      <w:pPr>
        <w:spacing w:after="0"/>
        <w:ind w:left="0"/>
        <w:jc w:val="both"/>
      </w:pPr>
      <w:r>
        <w:rPr>
          <w:rFonts w:ascii="Times New Roman"/>
          <w:b w:val="false"/>
          <w:i w:val="false"/>
          <w:color w:val="000000"/>
          <w:sz w:val="28"/>
        </w:rPr>
        <w:t>
      /IDN/Ақша алушының бизнес сәйкестендіру №</w:t>
      </w:r>
    </w:p>
    <w:bookmarkEnd w:id="2487"/>
    <w:bookmarkStart w:name="z4509" w:id="2488"/>
    <w:p>
      <w:pPr>
        <w:spacing w:after="0"/>
        <w:ind w:left="0"/>
        <w:jc w:val="both"/>
      </w:pPr>
      <w:r>
        <w:rPr>
          <w:rFonts w:ascii="Times New Roman"/>
          <w:b w:val="false"/>
          <w:i w:val="false"/>
          <w:color w:val="000000"/>
          <w:sz w:val="28"/>
        </w:rPr>
        <w:t>
      /NAME/Ақша алушының атауы</w:t>
      </w:r>
    </w:p>
    <w:bookmarkEnd w:id="2488"/>
    <w:bookmarkStart w:name="z4510" w:id="2489"/>
    <w:p>
      <w:pPr>
        <w:spacing w:after="0"/>
        <w:ind w:left="0"/>
        <w:jc w:val="both"/>
      </w:pPr>
      <w:r>
        <w:rPr>
          <w:rFonts w:ascii="Times New Roman"/>
          <w:b w:val="false"/>
          <w:i w:val="false"/>
          <w:color w:val="000000"/>
          <w:sz w:val="28"/>
        </w:rPr>
        <w:t>
      /IRS/Ақша алушының резиденттік белгісі</w:t>
      </w:r>
    </w:p>
    <w:bookmarkEnd w:id="2489"/>
    <w:bookmarkStart w:name="z4511" w:id="2490"/>
    <w:p>
      <w:pPr>
        <w:spacing w:after="0"/>
        <w:ind w:left="0"/>
        <w:jc w:val="both"/>
      </w:pPr>
      <w:r>
        <w:rPr>
          <w:rFonts w:ascii="Times New Roman"/>
          <w:b w:val="false"/>
          <w:i w:val="false"/>
          <w:color w:val="000000"/>
          <w:sz w:val="28"/>
        </w:rPr>
        <w:t>
      /SECO/Ақша алушының экономика саласы</w:t>
      </w:r>
    </w:p>
    <w:bookmarkEnd w:id="2490"/>
    <w:bookmarkStart w:name="z4512" w:id="2491"/>
    <w:p>
      <w:pPr>
        <w:spacing w:after="0"/>
        <w:ind w:left="0"/>
        <w:jc w:val="both"/>
      </w:pPr>
      <w:r>
        <w:rPr>
          <w:rFonts w:ascii="Times New Roman"/>
          <w:b w:val="false"/>
          <w:i w:val="false"/>
          <w:color w:val="000000"/>
          <w:sz w:val="28"/>
        </w:rPr>
        <w:t>
      :70:</w:t>
      </w:r>
    </w:p>
    <w:bookmarkEnd w:id="2491"/>
    <w:bookmarkStart w:name="z4513" w:id="2492"/>
    <w:p>
      <w:pPr>
        <w:spacing w:after="0"/>
        <w:ind w:left="0"/>
        <w:jc w:val="both"/>
      </w:pPr>
      <w:r>
        <w:rPr>
          <w:rFonts w:ascii="Times New Roman"/>
          <w:b w:val="false"/>
          <w:i w:val="false"/>
          <w:color w:val="000000"/>
          <w:sz w:val="28"/>
        </w:rPr>
        <w:t>
      /NUM/Төлеуге берілетін шоттың/ төлем тапсырмасының №</w:t>
      </w:r>
    </w:p>
    <w:bookmarkEnd w:id="2492"/>
    <w:bookmarkStart w:name="z4514" w:id="2493"/>
    <w:p>
      <w:pPr>
        <w:spacing w:after="0"/>
        <w:ind w:left="0"/>
        <w:jc w:val="both"/>
      </w:pPr>
      <w:r>
        <w:rPr>
          <w:rFonts w:ascii="Times New Roman"/>
          <w:b w:val="false"/>
          <w:i w:val="false"/>
          <w:color w:val="000000"/>
          <w:sz w:val="28"/>
        </w:rPr>
        <w:t>
      /VO/01</w:t>
      </w:r>
    </w:p>
    <w:bookmarkEnd w:id="2493"/>
    <w:bookmarkStart w:name="z4515" w:id="2494"/>
    <w:p>
      <w:pPr>
        <w:spacing w:after="0"/>
        <w:ind w:left="0"/>
        <w:jc w:val="both"/>
      </w:pPr>
      <w:r>
        <w:rPr>
          <w:rFonts w:ascii="Times New Roman"/>
          <w:b w:val="false"/>
          <w:i w:val="false"/>
          <w:color w:val="000000"/>
          <w:sz w:val="28"/>
        </w:rPr>
        <w:t>
      /DATE/Төлеуге берілетін шоттың/ төлем тапсырмасының жылы айы күні</w:t>
      </w:r>
    </w:p>
    <w:bookmarkEnd w:id="2494"/>
    <w:bookmarkStart w:name="z4516" w:id="2495"/>
    <w:p>
      <w:pPr>
        <w:spacing w:after="0"/>
        <w:ind w:left="0"/>
        <w:jc w:val="both"/>
      </w:pPr>
      <w:r>
        <w:rPr>
          <w:rFonts w:ascii="Times New Roman"/>
          <w:b w:val="false"/>
          <w:i w:val="false"/>
          <w:color w:val="000000"/>
          <w:sz w:val="28"/>
        </w:rPr>
        <w:t>
      /SEND/07</w:t>
      </w:r>
    </w:p>
    <w:bookmarkEnd w:id="2495"/>
    <w:bookmarkStart w:name="z4517" w:id="2496"/>
    <w:p>
      <w:pPr>
        <w:spacing w:after="0"/>
        <w:ind w:left="0"/>
        <w:jc w:val="both"/>
      </w:pPr>
      <w:r>
        <w:rPr>
          <w:rFonts w:ascii="Times New Roman"/>
          <w:b w:val="false"/>
          <w:i w:val="false"/>
          <w:color w:val="000000"/>
          <w:sz w:val="28"/>
        </w:rPr>
        <w:t>
      /KNP/Төлем белгілеу коды</w:t>
      </w:r>
    </w:p>
    <w:bookmarkEnd w:id="2496"/>
    <w:bookmarkStart w:name="z4518" w:id="2497"/>
    <w:p>
      <w:pPr>
        <w:spacing w:after="0"/>
        <w:ind w:left="0"/>
        <w:jc w:val="both"/>
      </w:pPr>
      <w:r>
        <w:rPr>
          <w:rFonts w:ascii="Times New Roman"/>
          <w:b w:val="false"/>
          <w:i w:val="false"/>
          <w:color w:val="000000"/>
          <w:sz w:val="28"/>
        </w:rPr>
        <w:t>
      /PSO/01</w:t>
      </w:r>
    </w:p>
    <w:bookmarkEnd w:id="2497"/>
    <w:bookmarkStart w:name="z4519" w:id="2498"/>
    <w:p>
      <w:pPr>
        <w:spacing w:after="0"/>
        <w:ind w:left="0"/>
        <w:jc w:val="both"/>
      </w:pPr>
      <w:r>
        <w:rPr>
          <w:rFonts w:ascii="Times New Roman"/>
          <w:b w:val="false"/>
          <w:i w:val="false"/>
          <w:color w:val="000000"/>
          <w:sz w:val="28"/>
        </w:rPr>
        <w:t>
      /PRT/05</w:t>
      </w:r>
    </w:p>
    <w:bookmarkEnd w:id="2498"/>
    <w:bookmarkStart w:name="z4520" w:id="2499"/>
    <w:p>
      <w:pPr>
        <w:spacing w:after="0"/>
        <w:ind w:left="0"/>
        <w:jc w:val="both"/>
      </w:pPr>
      <w:r>
        <w:rPr>
          <w:rFonts w:ascii="Times New Roman"/>
          <w:b w:val="false"/>
          <w:i w:val="false"/>
          <w:color w:val="000000"/>
          <w:sz w:val="28"/>
        </w:rPr>
        <w:t>
      /ASSIGN/Төлем тағайындамасы</w:t>
      </w:r>
    </w:p>
    <w:bookmarkEnd w:id="2499"/>
    <w:bookmarkStart w:name="z4521" w:id="2500"/>
    <w:p>
      <w:pPr>
        <w:spacing w:after="0"/>
        <w:ind w:left="0"/>
        <w:jc w:val="both"/>
      </w:pPr>
      <w:r>
        <w:rPr>
          <w:rFonts w:ascii="Times New Roman"/>
          <w:b w:val="false"/>
          <w:i w:val="false"/>
          <w:color w:val="000000"/>
          <w:sz w:val="28"/>
        </w:rPr>
        <w:t>
      :21:Реттік №</w:t>
      </w:r>
    </w:p>
    <w:bookmarkEnd w:id="2500"/>
    <w:bookmarkStart w:name="z4522" w:id="2501"/>
    <w:p>
      <w:pPr>
        <w:spacing w:after="0"/>
        <w:ind w:left="0"/>
        <w:jc w:val="both"/>
      </w:pPr>
      <w:r>
        <w:rPr>
          <w:rFonts w:ascii="Times New Roman"/>
          <w:b w:val="false"/>
          <w:i w:val="false"/>
          <w:color w:val="000000"/>
          <w:sz w:val="28"/>
        </w:rPr>
        <w:t>
      :32B:KZT Сома</w:t>
      </w:r>
    </w:p>
    <w:bookmarkEnd w:id="2501"/>
    <w:bookmarkStart w:name="z4523" w:id="2502"/>
    <w:p>
      <w:pPr>
        <w:spacing w:after="0"/>
        <w:ind w:left="0"/>
        <w:jc w:val="both"/>
      </w:pPr>
      <w:r>
        <w:rPr>
          <w:rFonts w:ascii="Times New Roman"/>
          <w:b w:val="false"/>
          <w:i w:val="false"/>
          <w:color w:val="000000"/>
          <w:sz w:val="28"/>
        </w:rPr>
        <w:t>
      :70:</w:t>
      </w:r>
    </w:p>
    <w:bookmarkEnd w:id="2502"/>
    <w:bookmarkStart w:name="z4524" w:id="2503"/>
    <w:p>
      <w:pPr>
        <w:spacing w:after="0"/>
        <w:ind w:left="0"/>
        <w:jc w:val="both"/>
      </w:pPr>
      <w:r>
        <w:rPr>
          <w:rFonts w:ascii="Times New Roman"/>
          <w:b w:val="false"/>
          <w:i w:val="false"/>
          <w:color w:val="000000"/>
          <w:sz w:val="28"/>
        </w:rPr>
        <w:t>
      /OPV/C(P,E,V,D)</w:t>
      </w:r>
    </w:p>
    <w:bookmarkEnd w:id="2503"/>
    <w:bookmarkStart w:name="z4525" w:id="2504"/>
    <w:p>
      <w:pPr>
        <w:spacing w:after="0"/>
        <w:ind w:left="0"/>
        <w:jc w:val="both"/>
      </w:pPr>
      <w:r>
        <w:rPr>
          <w:rFonts w:ascii="Times New Roman"/>
          <w:b w:val="false"/>
          <w:i w:val="false"/>
          <w:color w:val="000000"/>
          <w:sz w:val="28"/>
        </w:rPr>
        <w:t>
      /FM/Тегі</w:t>
      </w:r>
    </w:p>
    <w:bookmarkEnd w:id="2504"/>
    <w:bookmarkStart w:name="z4526" w:id="2505"/>
    <w:p>
      <w:pPr>
        <w:spacing w:after="0"/>
        <w:ind w:left="0"/>
        <w:jc w:val="both"/>
      </w:pPr>
      <w:r>
        <w:rPr>
          <w:rFonts w:ascii="Times New Roman"/>
          <w:b w:val="false"/>
          <w:i w:val="false"/>
          <w:color w:val="000000"/>
          <w:sz w:val="28"/>
        </w:rPr>
        <w:t>
      /NM/Аты</w:t>
      </w:r>
    </w:p>
    <w:bookmarkEnd w:id="2505"/>
    <w:bookmarkStart w:name="z4527" w:id="2506"/>
    <w:p>
      <w:pPr>
        <w:spacing w:after="0"/>
        <w:ind w:left="0"/>
        <w:jc w:val="both"/>
      </w:pPr>
      <w:r>
        <w:rPr>
          <w:rFonts w:ascii="Times New Roman"/>
          <w:b w:val="false"/>
          <w:i w:val="false"/>
          <w:color w:val="000000"/>
          <w:sz w:val="28"/>
        </w:rPr>
        <w:t>
      /FT/Әкесiнiң аты (ол болған жағдайда)</w:t>
      </w:r>
    </w:p>
    <w:bookmarkEnd w:id="2506"/>
    <w:bookmarkStart w:name="z4528" w:id="2507"/>
    <w:p>
      <w:pPr>
        <w:spacing w:after="0"/>
        <w:ind w:left="0"/>
        <w:jc w:val="both"/>
      </w:pPr>
      <w:r>
        <w:rPr>
          <w:rFonts w:ascii="Times New Roman"/>
          <w:b w:val="false"/>
          <w:i w:val="false"/>
          <w:color w:val="000000"/>
          <w:sz w:val="28"/>
        </w:rPr>
        <w:t>
      /DT/Тұған жылы айы күні</w:t>
      </w:r>
    </w:p>
    <w:bookmarkEnd w:id="2507"/>
    <w:bookmarkStart w:name="z4529" w:id="2508"/>
    <w:p>
      <w:pPr>
        <w:spacing w:after="0"/>
        <w:ind w:left="0"/>
        <w:jc w:val="both"/>
      </w:pPr>
      <w:r>
        <w:rPr>
          <w:rFonts w:ascii="Times New Roman"/>
          <w:b w:val="false"/>
          <w:i w:val="false"/>
          <w:color w:val="000000"/>
          <w:sz w:val="28"/>
        </w:rPr>
        <w:t>
      /IDN/Жеке сәйкестендіру №</w:t>
      </w:r>
    </w:p>
    <w:bookmarkEnd w:id="2508"/>
    <w:bookmarkStart w:name="z4530" w:id="2509"/>
    <w:p>
      <w:pPr>
        <w:spacing w:after="0"/>
        <w:ind w:left="0"/>
        <w:jc w:val="both"/>
      </w:pPr>
      <w:r>
        <w:rPr>
          <w:rFonts w:ascii="Times New Roman"/>
          <w:b w:val="false"/>
          <w:i w:val="false"/>
          <w:color w:val="000000"/>
          <w:sz w:val="28"/>
        </w:rPr>
        <w:t>
      /PERIOD/Төлемнің айы жылы</w:t>
      </w:r>
    </w:p>
    <w:bookmarkEnd w:id="2509"/>
    <w:bookmarkStart w:name="z4531" w:id="2510"/>
    <w:p>
      <w:pPr>
        <w:spacing w:after="0"/>
        <w:ind w:left="0"/>
        <w:jc w:val="both"/>
      </w:pPr>
      <w:r>
        <w:rPr>
          <w:rFonts w:ascii="Times New Roman"/>
          <w:b w:val="false"/>
          <w:i w:val="false"/>
          <w:color w:val="000000"/>
          <w:sz w:val="28"/>
        </w:rPr>
        <w:t>
      :21 Реттік №</w:t>
      </w:r>
    </w:p>
    <w:bookmarkEnd w:id="2510"/>
    <w:bookmarkStart w:name="z4532" w:id="2511"/>
    <w:p>
      <w:pPr>
        <w:spacing w:after="0"/>
        <w:ind w:left="0"/>
        <w:jc w:val="both"/>
      </w:pPr>
      <w:r>
        <w:rPr>
          <w:rFonts w:ascii="Times New Roman"/>
          <w:b w:val="false"/>
          <w:i w:val="false"/>
          <w:color w:val="000000"/>
          <w:sz w:val="28"/>
        </w:rPr>
        <w:t>
      :32B:KZTСома</w:t>
      </w:r>
    </w:p>
    <w:bookmarkEnd w:id="2511"/>
    <w:bookmarkStart w:name="z4533" w:id="2512"/>
    <w:p>
      <w:pPr>
        <w:spacing w:after="0"/>
        <w:ind w:left="0"/>
        <w:jc w:val="both"/>
      </w:pPr>
      <w:r>
        <w:rPr>
          <w:rFonts w:ascii="Times New Roman"/>
          <w:b w:val="false"/>
          <w:i w:val="false"/>
          <w:color w:val="000000"/>
          <w:sz w:val="28"/>
        </w:rPr>
        <w:t>
      :70:</w:t>
      </w:r>
    </w:p>
    <w:bookmarkEnd w:id="2512"/>
    <w:bookmarkStart w:name="z4534" w:id="2513"/>
    <w:p>
      <w:pPr>
        <w:spacing w:after="0"/>
        <w:ind w:left="0"/>
        <w:jc w:val="both"/>
      </w:pPr>
      <w:r>
        <w:rPr>
          <w:rFonts w:ascii="Times New Roman"/>
          <w:b w:val="false"/>
          <w:i w:val="false"/>
          <w:color w:val="000000"/>
          <w:sz w:val="28"/>
        </w:rPr>
        <w:t>
      /OPV/C(P,E,V,D)</w:t>
      </w:r>
    </w:p>
    <w:bookmarkEnd w:id="2513"/>
    <w:bookmarkStart w:name="z4535" w:id="2514"/>
    <w:p>
      <w:pPr>
        <w:spacing w:after="0"/>
        <w:ind w:left="0"/>
        <w:jc w:val="both"/>
      </w:pPr>
      <w:r>
        <w:rPr>
          <w:rFonts w:ascii="Times New Roman"/>
          <w:b w:val="false"/>
          <w:i w:val="false"/>
          <w:color w:val="000000"/>
          <w:sz w:val="28"/>
        </w:rPr>
        <w:t>
      /FM/Тегі</w:t>
      </w:r>
    </w:p>
    <w:bookmarkEnd w:id="2514"/>
    <w:bookmarkStart w:name="z4536" w:id="2515"/>
    <w:p>
      <w:pPr>
        <w:spacing w:after="0"/>
        <w:ind w:left="0"/>
        <w:jc w:val="both"/>
      </w:pPr>
      <w:r>
        <w:rPr>
          <w:rFonts w:ascii="Times New Roman"/>
          <w:b w:val="false"/>
          <w:i w:val="false"/>
          <w:color w:val="000000"/>
          <w:sz w:val="28"/>
        </w:rPr>
        <w:t>
      /NM/Аты</w:t>
      </w:r>
    </w:p>
    <w:bookmarkEnd w:id="2515"/>
    <w:bookmarkStart w:name="z4537" w:id="2516"/>
    <w:p>
      <w:pPr>
        <w:spacing w:after="0"/>
        <w:ind w:left="0"/>
        <w:jc w:val="both"/>
      </w:pPr>
      <w:r>
        <w:rPr>
          <w:rFonts w:ascii="Times New Roman"/>
          <w:b w:val="false"/>
          <w:i w:val="false"/>
          <w:color w:val="000000"/>
          <w:sz w:val="28"/>
        </w:rPr>
        <w:t>
      /FT/ Әкесiнiң аты (ол болған жағдайда)</w:t>
      </w:r>
    </w:p>
    <w:bookmarkEnd w:id="2516"/>
    <w:bookmarkStart w:name="z4538" w:id="2517"/>
    <w:p>
      <w:pPr>
        <w:spacing w:after="0"/>
        <w:ind w:left="0"/>
        <w:jc w:val="both"/>
      </w:pPr>
      <w:r>
        <w:rPr>
          <w:rFonts w:ascii="Times New Roman"/>
          <w:b w:val="false"/>
          <w:i w:val="false"/>
          <w:color w:val="000000"/>
          <w:sz w:val="28"/>
        </w:rPr>
        <w:t>
      /DT/Тұған жылы айы күні</w:t>
      </w:r>
    </w:p>
    <w:bookmarkEnd w:id="2517"/>
    <w:bookmarkStart w:name="z4539" w:id="2518"/>
    <w:p>
      <w:pPr>
        <w:spacing w:after="0"/>
        <w:ind w:left="0"/>
        <w:jc w:val="both"/>
      </w:pPr>
      <w:r>
        <w:rPr>
          <w:rFonts w:ascii="Times New Roman"/>
          <w:b w:val="false"/>
          <w:i w:val="false"/>
          <w:color w:val="000000"/>
          <w:sz w:val="28"/>
        </w:rPr>
        <w:t>
      /IDN/Жеке сәйкестендіру №</w:t>
      </w:r>
    </w:p>
    <w:bookmarkEnd w:id="2518"/>
    <w:bookmarkStart w:name="z4540" w:id="2519"/>
    <w:p>
      <w:pPr>
        <w:spacing w:after="0"/>
        <w:ind w:left="0"/>
        <w:jc w:val="both"/>
      </w:pPr>
      <w:r>
        <w:rPr>
          <w:rFonts w:ascii="Times New Roman"/>
          <w:b w:val="false"/>
          <w:i w:val="false"/>
          <w:color w:val="000000"/>
          <w:sz w:val="28"/>
        </w:rPr>
        <w:t>
      /PERIOD/Төлемнің айы жылы</w:t>
      </w:r>
    </w:p>
    <w:bookmarkEnd w:id="2519"/>
    <w:bookmarkStart w:name="z4541" w:id="2520"/>
    <w:p>
      <w:pPr>
        <w:spacing w:after="0"/>
        <w:ind w:left="0"/>
        <w:jc w:val="both"/>
      </w:pPr>
      <w:r>
        <w:rPr>
          <w:rFonts w:ascii="Times New Roman"/>
          <w:b w:val="false"/>
          <w:i w:val="false"/>
          <w:color w:val="000000"/>
          <w:sz w:val="28"/>
        </w:rPr>
        <w:t>
      :32A: Төлемнің жылы айы KZTҚорытынды сомасы</w:t>
      </w:r>
    </w:p>
    <w:bookmarkEnd w:id="2520"/>
    <w:bookmarkStart w:name="z4542" w:id="2521"/>
    <w:p>
      <w:pPr>
        <w:spacing w:after="0"/>
        <w:ind w:left="0"/>
        <w:jc w:val="both"/>
      </w:pPr>
      <w:r>
        <w:rPr>
          <w:rFonts w:ascii="Times New Roman"/>
          <w:b w:val="false"/>
          <w:i w:val="false"/>
          <w:color w:val="000000"/>
          <w:sz w:val="28"/>
        </w:rPr>
        <w:t>
      -}</w:t>
      </w:r>
    </w:p>
    <w:bookmarkEnd w:id="2521"/>
    <w:bookmarkStart w:name="z4543" w:id="2522"/>
    <w:p>
      <w:pPr>
        <w:spacing w:after="0"/>
        <w:ind w:left="0"/>
        <w:jc w:val="both"/>
      </w:pPr>
      <w:r>
        <w:rPr>
          <w:rFonts w:ascii="Times New Roman"/>
          <w:b w:val="false"/>
          <w:i w:val="false"/>
          <w:color w:val="000000"/>
          <w:sz w:val="28"/>
        </w:rPr>
        <w:t>
      Түсініктеме:</w:t>
      </w:r>
    </w:p>
    <w:bookmarkEnd w:id="2522"/>
    <w:bookmarkStart w:name="z4544" w:id="2523"/>
    <w:p>
      <w:pPr>
        <w:spacing w:after="0"/>
        <w:ind w:left="0"/>
        <w:jc w:val="both"/>
      </w:pPr>
      <w:r>
        <w:rPr>
          <w:rFonts w:ascii="Times New Roman"/>
          <w:b w:val="false"/>
          <w:i w:val="false"/>
          <w:color w:val="000000"/>
          <w:sz w:val="28"/>
        </w:rPr>
        <w:t>
      /OPV/C - міндетті зейнетақы жарналарын аудару кезінде;</w:t>
      </w:r>
    </w:p>
    <w:bookmarkEnd w:id="2523"/>
    <w:bookmarkStart w:name="z4545" w:id="2524"/>
    <w:p>
      <w:pPr>
        <w:spacing w:after="0"/>
        <w:ind w:left="0"/>
        <w:jc w:val="both"/>
      </w:pPr>
      <w:r>
        <w:rPr>
          <w:rFonts w:ascii="Times New Roman"/>
          <w:b w:val="false"/>
          <w:i w:val="false"/>
          <w:color w:val="000000"/>
          <w:sz w:val="28"/>
        </w:rPr>
        <w:t>
      /OPV/P - міндетті кәсіптік зейнетақы жарналарын аудару кезінде;</w:t>
      </w:r>
    </w:p>
    <w:bookmarkEnd w:id="2524"/>
    <w:bookmarkStart w:name="z4546" w:id="2525"/>
    <w:p>
      <w:pPr>
        <w:spacing w:after="0"/>
        <w:ind w:left="0"/>
        <w:jc w:val="both"/>
      </w:pPr>
      <w:r>
        <w:rPr>
          <w:rFonts w:ascii="Times New Roman"/>
          <w:b w:val="false"/>
          <w:i w:val="false"/>
          <w:color w:val="000000"/>
          <w:sz w:val="28"/>
        </w:rPr>
        <w:t>
      /OPV/E - жұмыс берушілердің міндетті зейнетақы жарналарын аудару кезінде;</w:t>
      </w:r>
    </w:p>
    <w:bookmarkEnd w:id="2525"/>
    <w:bookmarkStart w:name="z4547" w:id="2526"/>
    <w:p>
      <w:pPr>
        <w:spacing w:after="0"/>
        <w:ind w:left="0"/>
        <w:jc w:val="both"/>
      </w:pPr>
      <w:r>
        <w:rPr>
          <w:rFonts w:ascii="Times New Roman"/>
          <w:b w:val="false"/>
          <w:i w:val="false"/>
          <w:color w:val="000000"/>
          <w:sz w:val="28"/>
        </w:rPr>
        <w:t>
      /OPV/V - ерікті зейнетақы жарналарын аудару кезінде;</w:t>
      </w:r>
    </w:p>
    <w:bookmarkEnd w:id="2526"/>
    <w:bookmarkStart w:name="z4548" w:id="2527"/>
    <w:p>
      <w:pPr>
        <w:spacing w:after="0"/>
        <w:ind w:left="0"/>
        <w:jc w:val="both"/>
      </w:pPr>
      <w:r>
        <w:rPr>
          <w:rFonts w:ascii="Times New Roman"/>
          <w:b w:val="false"/>
          <w:i w:val="false"/>
          <w:color w:val="000000"/>
          <w:sz w:val="28"/>
        </w:rPr>
        <w:t>
      /OPV/D - зейнетақы төлемдерін аудару кезінде.</w:t>
      </w:r>
    </w:p>
    <w:bookmarkEnd w:id="2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141-қосымша</w:t>
            </w:r>
          </w:p>
        </w:tc>
      </w:tr>
    </w:tbl>
    <w:bookmarkStart w:name="z4551" w:id="2528"/>
    <w:p>
      <w:pPr>
        <w:spacing w:after="0"/>
        <w:ind w:left="0"/>
        <w:jc w:val="left"/>
      </w:pPr>
      <w:r>
        <w:rPr>
          <w:rFonts w:ascii="Times New Roman"/>
          <w:b/>
          <w:i w:val="false"/>
          <w:color w:val="000000"/>
        </w:rPr>
        <w:t xml:space="preserve"> Жалақы және басқа да ақшалай төлемдерді, сондай-ақ жеке тұлғаларға стипендиялар мен басқа да төлемдерді олардың ағымдағы шоттарына немесе салымдар бойынша банкте ашылған жинақ ақша шоттарына аудару жөнiндегi төлемдер үшін МТ-003 төлем форматы</w:t>
      </w:r>
    </w:p>
    <w:bookmarkEnd w:id="2528"/>
    <w:bookmarkStart w:name="z4552" w:id="2529"/>
    <w:p>
      <w:pPr>
        <w:spacing w:after="0"/>
        <w:ind w:left="0"/>
        <w:jc w:val="both"/>
      </w:pPr>
      <w:r>
        <w:rPr>
          <w:rFonts w:ascii="Times New Roman"/>
          <w:b w:val="false"/>
          <w:i w:val="false"/>
          <w:color w:val="000000"/>
          <w:sz w:val="28"/>
        </w:rPr>
        <w:t>
      {{1: F010000000000000000000003}</w:t>
      </w:r>
    </w:p>
    <w:bookmarkEnd w:id="2529"/>
    <w:bookmarkStart w:name="z4553" w:id="2530"/>
    <w:p>
      <w:pPr>
        <w:spacing w:after="0"/>
        <w:ind w:left="0"/>
        <w:jc w:val="both"/>
      </w:pPr>
      <w:r>
        <w:rPr>
          <w:rFonts w:ascii="Times New Roman"/>
          <w:b w:val="false"/>
          <w:i w:val="false"/>
          <w:color w:val="000000"/>
          <w:sz w:val="28"/>
        </w:rPr>
        <w:t>
      {2:I102SGROSS000000U3003}</w:t>
      </w:r>
    </w:p>
    <w:bookmarkEnd w:id="2530"/>
    <w:bookmarkStart w:name="z4554" w:id="2531"/>
    <w:p>
      <w:pPr>
        <w:spacing w:after="0"/>
        <w:ind w:left="0"/>
        <w:jc w:val="both"/>
      </w:pPr>
      <w:r>
        <w:rPr>
          <w:rFonts w:ascii="Times New Roman"/>
          <w:b w:val="false"/>
          <w:i w:val="false"/>
          <w:color w:val="000000"/>
          <w:sz w:val="28"/>
        </w:rPr>
        <w:t>
      {4:</w:t>
      </w:r>
    </w:p>
    <w:bookmarkEnd w:id="2531"/>
    <w:bookmarkStart w:name="z4555" w:id="2532"/>
    <w:p>
      <w:pPr>
        <w:spacing w:after="0"/>
        <w:ind w:left="0"/>
        <w:jc w:val="both"/>
      </w:pPr>
      <w:r>
        <w:rPr>
          <w:rFonts w:ascii="Times New Roman"/>
          <w:b w:val="false"/>
          <w:i w:val="false"/>
          <w:color w:val="000000"/>
          <w:sz w:val="28"/>
        </w:rPr>
        <w:t>
      :20:1100129119121301</w:t>
      </w:r>
    </w:p>
    <w:bookmarkEnd w:id="2532"/>
    <w:bookmarkStart w:name="z4556" w:id="2533"/>
    <w:p>
      <w:pPr>
        <w:spacing w:after="0"/>
        <w:ind w:left="0"/>
        <w:jc w:val="both"/>
      </w:pPr>
      <w:r>
        <w:rPr>
          <w:rFonts w:ascii="Times New Roman"/>
          <w:b w:val="false"/>
          <w:i w:val="false"/>
          <w:color w:val="000000"/>
          <w:sz w:val="28"/>
        </w:rPr>
        <w:t>
      :50:/D/Қазынашылықтағы жөнелтушінің Жеке сәйкестендіру коды</w:t>
      </w:r>
    </w:p>
    <w:bookmarkEnd w:id="2533"/>
    <w:bookmarkStart w:name="z4557" w:id="2534"/>
    <w:p>
      <w:pPr>
        <w:spacing w:after="0"/>
        <w:ind w:left="0"/>
        <w:jc w:val="both"/>
      </w:pPr>
      <w:r>
        <w:rPr>
          <w:rFonts w:ascii="Times New Roman"/>
          <w:b w:val="false"/>
          <w:i w:val="false"/>
          <w:color w:val="000000"/>
          <w:sz w:val="28"/>
        </w:rPr>
        <w:t>
      /NAME/Ақша жөнелтушінің атауы</w:t>
      </w:r>
    </w:p>
    <w:bookmarkEnd w:id="2534"/>
    <w:bookmarkStart w:name="z4558" w:id="2535"/>
    <w:p>
      <w:pPr>
        <w:spacing w:after="0"/>
        <w:ind w:left="0"/>
        <w:jc w:val="both"/>
      </w:pPr>
      <w:r>
        <w:rPr>
          <w:rFonts w:ascii="Times New Roman"/>
          <w:b w:val="false"/>
          <w:i w:val="false"/>
          <w:color w:val="000000"/>
          <w:sz w:val="28"/>
        </w:rPr>
        <w:t>
      /IDN/Ақша жөнелтушінің бизнес-сәйкестендіру №</w:t>
      </w:r>
    </w:p>
    <w:bookmarkEnd w:id="2535"/>
    <w:bookmarkStart w:name="z4559" w:id="2536"/>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bookmarkEnd w:id="2536"/>
    <w:bookmarkStart w:name="z4560" w:id="2537"/>
    <w:p>
      <w:pPr>
        <w:spacing w:after="0"/>
        <w:ind w:left="0"/>
        <w:jc w:val="both"/>
      </w:pPr>
      <w:r>
        <w:rPr>
          <w:rFonts w:ascii="Times New Roman"/>
          <w:b w:val="false"/>
          <w:i w:val="false"/>
          <w:color w:val="000000"/>
          <w:sz w:val="28"/>
        </w:rPr>
        <w:t>
      /MAINBK/Ақша жөнелтуші мекеменің бас бухгалтерінің тегі, аты, әкесінің аты (ол болған жағдайда)</w:t>
      </w:r>
    </w:p>
    <w:bookmarkEnd w:id="2537"/>
    <w:bookmarkStart w:name="z4561" w:id="2538"/>
    <w:p>
      <w:pPr>
        <w:spacing w:after="0"/>
        <w:ind w:left="0"/>
        <w:jc w:val="both"/>
      </w:pPr>
      <w:r>
        <w:rPr>
          <w:rFonts w:ascii="Times New Roman"/>
          <w:b w:val="false"/>
          <w:i w:val="false"/>
          <w:color w:val="000000"/>
          <w:sz w:val="28"/>
        </w:rPr>
        <w:t xml:space="preserve">
      /IRS/Ақша жөнелтушінің резиденттік белгісі </w:t>
      </w:r>
    </w:p>
    <w:bookmarkEnd w:id="2538"/>
    <w:bookmarkStart w:name="z4562" w:id="2539"/>
    <w:p>
      <w:pPr>
        <w:spacing w:after="0"/>
        <w:ind w:left="0"/>
        <w:jc w:val="both"/>
      </w:pPr>
      <w:r>
        <w:rPr>
          <w:rFonts w:ascii="Times New Roman"/>
          <w:b w:val="false"/>
          <w:i w:val="false"/>
          <w:color w:val="000000"/>
          <w:sz w:val="28"/>
        </w:rPr>
        <w:t>
      /SECO/ Ақша жөнелтушінің экономика саласы</w:t>
      </w:r>
    </w:p>
    <w:bookmarkEnd w:id="2539"/>
    <w:bookmarkStart w:name="z4563" w:id="2540"/>
    <w:p>
      <w:pPr>
        <w:spacing w:after="0"/>
        <w:ind w:left="0"/>
        <w:jc w:val="both"/>
      </w:pPr>
      <w:r>
        <w:rPr>
          <w:rFonts w:ascii="Times New Roman"/>
          <w:b w:val="false"/>
          <w:i w:val="false"/>
          <w:color w:val="000000"/>
          <w:sz w:val="28"/>
        </w:rPr>
        <w:t>
      :52B:Қазынашылықтағы ақша жөнелтушінің банктік сәйкестендіру коды</w:t>
      </w:r>
    </w:p>
    <w:bookmarkEnd w:id="2540"/>
    <w:bookmarkStart w:name="z4564" w:id="2541"/>
    <w:p>
      <w:pPr>
        <w:spacing w:after="0"/>
        <w:ind w:left="0"/>
        <w:jc w:val="both"/>
      </w:pPr>
      <w:r>
        <w:rPr>
          <w:rFonts w:ascii="Times New Roman"/>
          <w:b w:val="false"/>
          <w:i w:val="false"/>
          <w:color w:val="000000"/>
          <w:sz w:val="28"/>
        </w:rPr>
        <w:t>
      :57B:Ақша алушының банктік сәйкестендіру коды</w:t>
      </w:r>
    </w:p>
    <w:bookmarkEnd w:id="2541"/>
    <w:bookmarkStart w:name="z4565" w:id="2542"/>
    <w:p>
      <w:pPr>
        <w:spacing w:after="0"/>
        <w:ind w:left="0"/>
        <w:jc w:val="both"/>
      </w:pPr>
      <w:r>
        <w:rPr>
          <w:rFonts w:ascii="Times New Roman"/>
          <w:b w:val="false"/>
          <w:i w:val="false"/>
          <w:color w:val="000000"/>
          <w:sz w:val="28"/>
        </w:rPr>
        <w:t>
      :59:Ақша алушының Жеке сәйкестендіру коды</w:t>
      </w:r>
    </w:p>
    <w:bookmarkEnd w:id="2542"/>
    <w:bookmarkStart w:name="z4566" w:id="2543"/>
    <w:p>
      <w:pPr>
        <w:spacing w:after="0"/>
        <w:ind w:left="0"/>
        <w:jc w:val="both"/>
      </w:pPr>
      <w:r>
        <w:rPr>
          <w:rFonts w:ascii="Times New Roman"/>
          <w:b w:val="false"/>
          <w:i w:val="false"/>
          <w:color w:val="000000"/>
          <w:sz w:val="28"/>
        </w:rPr>
        <w:t>
      /NAME/Ақша алушының атауы</w:t>
      </w:r>
    </w:p>
    <w:bookmarkEnd w:id="2543"/>
    <w:bookmarkStart w:name="z4567" w:id="2544"/>
    <w:p>
      <w:pPr>
        <w:spacing w:after="0"/>
        <w:ind w:left="0"/>
        <w:jc w:val="both"/>
      </w:pPr>
      <w:r>
        <w:rPr>
          <w:rFonts w:ascii="Times New Roman"/>
          <w:b w:val="false"/>
          <w:i w:val="false"/>
          <w:color w:val="000000"/>
          <w:sz w:val="28"/>
        </w:rPr>
        <w:t>
      /IDN/Ақша алушының бизнес-сәйкестендіру №</w:t>
      </w:r>
    </w:p>
    <w:bookmarkEnd w:id="2544"/>
    <w:bookmarkStart w:name="z4568" w:id="2545"/>
    <w:p>
      <w:pPr>
        <w:spacing w:after="0"/>
        <w:ind w:left="0"/>
        <w:jc w:val="both"/>
      </w:pPr>
      <w:r>
        <w:rPr>
          <w:rFonts w:ascii="Times New Roman"/>
          <w:b w:val="false"/>
          <w:i w:val="false"/>
          <w:color w:val="000000"/>
          <w:sz w:val="28"/>
        </w:rPr>
        <w:t>
      /IRS/Ақша алушының резиденттік белгісі</w:t>
      </w:r>
    </w:p>
    <w:bookmarkEnd w:id="2545"/>
    <w:bookmarkStart w:name="z4569" w:id="2546"/>
    <w:p>
      <w:pPr>
        <w:spacing w:after="0"/>
        <w:ind w:left="0"/>
        <w:jc w:val="both"/>
      </w:pPr>
      <w:r>
        <w:rPr>
          <w:rFonts w:ascii="Times New Roman"/>
          <w:b w:val="false"/>
          <w:i w:val="false"/>
          <w:color w:val="000000"/>
          <w:sz w:val="28"/>
        </w:rPr>
        <w:t xml:space="preserve">
      /SECO/Ақша алушының экономика саласы </w:t>
      </w:r>
    </w:p>
    <w:bookmarkEnd w:id="2546"/>
    <w:bookmarkStart w:name="z4570" w:id="2547"/>
    <w:p>
      <w:pPr>
        <w:spacing w:after="0"/>
        <w:ind w:left="0"/>
        <w:jc w:val="both"/>
      </w:pPr>
      <w:r>
        <w:rPr>
          <w:rFonts w:ascii="Times New Roman"/>
          <w:b w:val="false"/>
          <w:i w:val="false"/>
          <w:color w:val="000000"/>
          <w:sz w:val="28"/>
        </w:rPr>
        <w:t>
      :70:</w:t>
      </w:r>
    </w:p>
    <w:bookmarkEnd w:id="2547"/>
    <w:bookmarkStart w:name="z4571" w:id="2548"/>
    <w:p>
      <w:pPr>
        <w:spacing w:after="0"/>
        <w:ind w:left="0"/>
        <w:jc w:val="both"/>
      </w:pPr>
      <w:r>
        <w:rPr>
          <w:rFonts w:ascii="Times New Roman"/>
          <w:b w:val="false"/>
          <w:i w:val="false"/>
          <w:color w:val="000000"/>
          <w:sz w:val="28"/>
        </w:rPr>
        <w:t>
      /NUM/Төлеуге берілетін шоттың/төлем тапсырмасының №</w:t>
      </w:r>
    </w:p>
    <w:bookmarkEnd w:id="2548"/>
    <w:bookmarkStart w:name="z4572" w:id="2549"/>
    <w:p>
      <w:pPr>
        <w:spacing w:after="0"/>
        <w:ind w:left="0"/>
        <w:jc w:val="both"/>
      </w:pPr>
      <w:r>
        <w:rPr>
          <w:rFonts w:ascii="Times New Roman"/>
          <w:b w:val="false"/>
          <w:i w:val="false"/>
          <w:color w:val="000000"/>
          <w:sz w:val="28"/>
        </w:rPr>
        <w:t>
      /DATE/ Төлеуге берілетін шоттың/ төлем тапсырмасының жылы айы күні</w:t>
      </w:r>
    </w:p>
    <w:bookmarkEnd w:id="2549"/>
    <w:bookmarkStart w:name="z4573" w:id="2550"/>
    <w:p>
      <w:pPr>
        <w:spacing w:after="0"/>
        <w:ind w:left="0"/>
        <w:jc w:val="both"/>
      </w:pPr>
      <w:r>
        <w:rPr>
          <w:rFonts w:ascii="Times New Roman"/>
          <w:b w:val="false"/>
          <w:i w:val="false"/>
          <w:color w:val="000000"/>
          <w:sz w:val="28"/>
        </w:rPr>
        <w:t>
      /VO/01</w:t>
      </w:r>
    </w:p>
    <w:bookmarkEnd w:id="2550"/>
    <w:bookmarkStart w:name="z4574" w:id="2551"/>
    <w:p>
      <w:pPr>
        <w:spacing w:after="0"/>
        <w:ind w:left="0"/>
        <w:jc w:val="both"/>
      </w:pPr>
      <w:r>
        <w:rPr>
          <w:rFonts w:ascii="Times New Roman"/>
          <w:b w:val="false"/>
          <w:i w:val="false"/>
          <w:color w:val="000000"/>
          <w:sz w:val="28"/>
        </w:rPr>
        <w:t>
      /SEND/07</w:t>
      </w:r>
    </w:p>
    <w:bookmarkEnd w:id="2551"/>
    <w:bookmarkStart w:name="z4575" w:id="2552"/>
    <w:p>
      <w:pPr>
        <w:spacing w:after="0"/>
        <w:ind w:left="0"/>
        <w:jc w:val="both"/>
      </w:pPr>
      <w:r>
        <w:rPr>
          <w:rFonts w:ascii="Times New Roman"/>
          <w:b w:val="false"/>
          <w:i w:val="false"/>
          <w:color w:val="000000"/>
          <w:sz w:val="28"/>
        </w:rPr>
        <w:t>
      /KNP/Төлем тағайындау коды</w:t>
      </w:r>
    </w:p>
    <w:bookmarkEnd w:id="2552"/>
    <w:bookmarkStart w:name="z4576" w:id="2553"/>
    <w:p>
      <w:pPr>
        <w:spacing w:after="0"/>
        <w:ind w:left="0"/>
        <w:jc w:val="both"/>
      </w:pPr>
      <w:r>
        <w:rPr>
          <w:rFonts w:ascii="Times New Roman"/>
          <w:b w:val="false"/>
          <w:i w:val="false"/>
          <w:color w:val="000000"/>
          <w:sz w:val="28"/>
        </w:rPr>
        <w:t xml:space="preserve">
      /ASSIGN/Төлем тағайындауы </w:t>
      </w:r>
    </w:p>
    <w:bookmarkEnd w:id="2553"/>
    <w:bookmarkStart w:name="z4577" w:id="2554"/>
    <w:p>
      <w:pPr>
        <w:spacing w:after="0"/>
        <w:ind w:left="0"/>
        <w:jc w:val="both"/>
      </w:pPr>
      <w:r>
        <w:rPr>
          <w:rFonts w:ascii="Times New Roman"/>
          <w:b w:val="false"/>
          <w:i w:val="false"/>
          <w:color w:val="000000"/>
          <w:sz w:val="28"/>
        </w:rPr>
        <w:t>
      :21:Түпкілікт ақша алушының реттік №</w:t>
      </w:r>
    </w:p>
    <w:bookmarkEnd w:id="2554"/>
    <w:bookmarkStart w:name="z4578" w:id="2555"/>
    <w:p>
      <w:pPr>
        <w:spacing w:after="0"/>
        <w:ind w:left="0"/>
        <w:jc w:val="both"/>
      </w:pPr>
      <w:r>
        <w:rPr>
          <w:rFonts w:ascii="Times New Roman"/>
          <w:b w:val="false"/>
          <w:i w:val="false"/>
          <w:color w:val="000000"/>
          <w:sz w:val="28"/>
        </w:rPr>
        <w:t>
      :32B:KZTСома</w:t>
      </w:r>
    </w:p>
    <w:bookmarkEnd w:id="2555"/>
    <w:bookmarkStart w:name="z4579" w:id="2556"/>
    <w:p>
      <w:pPr>
        <w:spacing w:after="0"/>
        <w:ind w:left="0"/>
        <w:jc w:val="both"/>
      </w:pPr>
      <w:r>
        <w:rPr>
          <w:rFonts w:ascii="Times New Roman"/>
          <w:b w:val="false"/>
          <w:i w:val="false"/>
          <w:color w:val="000000"/>
          <w:sz w:val="28"/>
        </w:rPr>
        <w:t>
      :70:</w:t>
      </w:r>
    </w:p>
    <w:bookmarkEnd w:id="2556"/>
    <w:bookmarkStart w:name="z4580" w:id="2557"/>
    <w:p>
      <w:pPr>
        <w:spacing w:after="0"/>
        <w:ind w:left="0"/>
        <w:jc w:val="both"/>
      </w:pPr>
      <w:r>
        <w:rPr>
          <w:rFonts w:ascii="Times New Roman"/>
          <w:b w:val="false"/>
          <w:i w:val="false"/>
          <w:color w:val="000000"/>
          <w:sz w:val="28"/>
        </w:rPr>
        <w:t>
      /FM/ Түпкілікт ақша алушының тегі</w:t>
      </w:r>
    </w:p>
    <w:bookmarkEnd w:id="2557"/>
    <w:bookmarkStart w:name="z4581" w:id="2558"/>
    <w:p>
      <w:pPr>
        <w:spacing w:after="0"/>
        <w:ind w:left="0"/>
        <w:jc w:val="both"/>
      </w:pPr>
      <w:r>
        <w:rPr>
          <w:rFonts w:ascii="Times New Roman"/>
          <w:b w:val="false"/>
          <w:i w:val="false"/>
          <w:color w:val="000000"/>
          <w:sz w:val="28"/>
        </w:rPr>
        <w:t>
      /NM/Түпкілікт ақша алушының аты</w:t>
      </w:r>
    </w:p>
    <w:bookmarkEnd w:id="2558"/>
    <w:bookmarkStart w:name="z4582" w:id="2559"/>
    <w:p>
      <w:pPr>
        <w:spacing w:after="0"/>
        <w:ind w:left="0"/>
        <w:jc w:val="both"/>
      </w:pPr>
      <w:r>
        <w:rPr>
          <w:rFonts w:ascii="Times New Roman"/>
          <w:b w:val="false"/>
          <w:i w:val="false"/>
          <w:color w:val="000000"/>
          <w:sz w:val="28"/>
        </w:rPr>
        <w:t>
      /FT/Түпкілікт ақша алушының әкесiнiң аты (ол болған жағдайда)</w:t>
      </w:r>
    </w:p>
    <w:bookmarkEnd w:id="2559"/>
    <w:bookmarkStart w:name="z4583" w:id="2560"/>
    <w:p>
      <w:pPr>
        <w:spacing w:after="0"/>
        <w:ind w:left="0"/>
        <w:jc w:val="both"/>
      </w:pPr>
      <w:r>
        <w:rPr>
          <w:rFonts w:ascii="Times New Roman"/>
          <w:b w:val="false"/>
          <w:i w:val="false"/>
          <w:color w:val="000000"/>
          <w:sz w:val="28"/>
        </w:rPr>
        <w:t>
      /IDN/Түпкілікт ақша алушының Жеке сәйкестендіру №</w:t>
      </w:r>
    </w:p>
    <w:bookmarkEnd w:id="2560"/>
    <w:bookmarkStart w:name="z4584" w:id="2561"/>
    <w:p>
      <w:pPr>
        <w:spacing w:after="0"/>
        <w:ind w:left="0"/>
        <w:jc w:val="both"/>
      </w:pPr>
      <w:r>
        <w:rPr>
          <w:rFonts w:ascii="Times New Roman"/>
          <w:b w:val="false"/>
          <w:i w:val="false"/>
          <w:color w:val="000000"/>
          <w:sz w:val="28"/>
        </w:rPr>
        <w:t xml:space="preserve">
      /KBE/ бенефициар коды – бейрезидент- түпкілікті ақша алушының бенефициар коды </w:t>
      </w:r>
    </w:p>
    <w:bookmarkEnd w:id="2561"/>
    <w:bookmarkStart w:name="z4585" w:id="2562"/>
    <w:p>
      <w:pPr>
        <w:spacing w:after="0"/>
        <w:ind w:left="0"/>
        <w:jc w:val="both"/>
      </w:pPr>
      <w:r>
        <w:rPr>
          <w:rFonts w:ascii="Times New Roman"/>
          <w:b w:val="false"/>
          <w:i w:val="false"/>
          <w:color w:val="000000"/>
          <w:sz w:val="28"/>
        </w:rPr>
        <w:t>
      /CTRY/Бейрезидент түпкілікті ақша алушының екі әріпті ел коды</w:t>
      </w:r>
    </w:p>
    <w:bookmarkEnd w:id="2562"/>
    <w:bookmarkStart w:name="z4586" w:id="2563"/>
    <w:p>
      <w:pPr>
        <w:spacing w:after="0"/>
        <w:ind w:left="0"/>
        <w:jc w:val="both"/>
      </w:pPr>
      <w:r>
        <w:rPr>
          <w:rFonts w:ascii="Times New Roman"/>
          <w:b w:val="false"/>
          <w:i w:val="false"/>
          <w:color w:val="000000"/>
          <w:sz w:val="28"/>
        </w:rPr>
        <w:t>
      /LA/Түпкілікт ақша алушының шоты</w:t>
      </w:r>
    </w:p>
    <w:bookmarkEnd w:id="2563"/>
    <w:bookmarkStart w:name="z4587" w:id="2564"/>
    <w:p>
      <w:pPr>
        <w:spacing w:after="0"/>
        <w:ind w:left="0"/>
        <w:jc w:val="both"/>
      </w:pPr>
      <w:r>
        <w:rPr>
          <w:rFonts w:ascii="Times New Roman"/>
          <w:b w:val="false"/>
          <w:i w:val="false"/>
          <w:color w:val="000000"/>
          <w:sz w:val="28"/>
        </w:rPr>
        <w:t>
      :21:Түпкілікт ақша алушының реттік №</w:t>
      </w:r>
    </w:p>
    <w:bookmarkEnd w:id="2564"/>
    <w:bookmarkStart w:name="z4588" w:id="2565"/>
    <w:p>
      <w:pPr>
        <w:spacing w:after="0"/>
        <w:ind w:left="0"/>
        <w:jc w:val="both"/>
      </w:pPr>
      <w:r>
        <w:rPr>
          <w:rFonts w:ascii="Times New Roman"/>
          <w:b w:val="false"/>
          <w:i w:val="false"/>
          <w:color w:val="000000"/>
          <w:sz w:val="28"/>
        </w:rPr>
        <w:t>
      :32B:KZTСома</w:t>
      </w:r>
    </w:p>
    <w:bookmarkEnd w:id="2565"/>
    <w:bookmarkStart w:name="z4589" w:id="2566"/>
    <w:p>
      <w:pPr>
        <w:spacing w:after="0"/>
        <w:ind w:left="0"/>
        <w:jc w:val="both"/>
      </w:pPr>
      <w:r>
        <w:rPr>
          <w:rFonts w:ascii="Times New Roman"/>
          <w:b w:val="false"/>
          <w:i w:val="false"/>
          <w:color w:val="000000"/>
          <w:sz w:val="28"/>
        </w:rPr>
        <w:t>
      :70:</w:t>
      </w:r>
    </w:p>
    <w:bookmarkEnd w:id="2566"/>
    <w:bookmarkStart w:name="z4590" w:id="2567"/>
    <w:p>
      <w:pPr>
        <w:spacing w:after="0"/>
        <w:ind w:left="0"/>
        <w:jc w:val="both"/>
      </w:pPr>
      <w:r>
        <w:rPr>
          <w:rFonts w:ascii="Times New Roman"/>
          <w:b w:val="false"/>
          <w:i w:val="false"/>
          <w:color w:val="000000"/>
          <w:sz w:val="28"/>
        </w:rPr>
        <w:t xml:space="preserve">
      /FM/Түпкілікті ақша алушының тегі </w:t>
      </w:r>
    </w:p>
    <w:bookmarkEnd w:id="2567"/>
    <w:bookmarkStart w:name="z4591" w:id="2568"/>
    <w:p>
      <w:pPr>
        <w:spacing w:after="0"/>
        <w:ind w:left="0"/>
        <w:jc w:val="both"/>
      </w:pPr>
      <w:r>
        <w:rPr>
          <w:rFonts w:ascii="Times New Roman"/>
          <w:b w:val="false"/>
          <w:i w:val="false"/>
          <w:color w:val="000000"/>
          <w:sz w:val="28"/>
        </w:rPr>
        <w:t>
      /NM/Түпкілікті ақша алушының аты</w:t>
      </w:r>
    </w:p>
    <w:bookmarkEnd w:id="2568"/>
    <w:bookmarkStart w:name="z4592" w:id="2569"/>
    <w:p>
      <w:pPr>
        <w:spacing w:after="0"/>
        <w:ind w:left="0"/>
        <w:jc w:val="both"/>
      </w:pPr>
      <w:r>
        <w:rPr>
          <w:rFonts w:ascii="Times New Roman"/>
          <w:b w:val="false"/>
          <w:i w:val="false"/>
          <w:color w:val="000000"/>
          <w:sz w:val="28"/>
        </w:rPr>
        <w:t>
      /FT/Түпкілікті ақша алушының әкесiнiң аты (ол болған жағдайда)</w:t>
      </w:r>
    </w:p>
    <w:bookmarkEnd w:id="2569"/>
    <w:bookmarkStart w:name="z4593" w:id="2570"/>
    <w:p>
      <w:pPr>
        <w:spacing w:after="0"/>
        <w:ind w:left="0"/>
        <w:jc w:val="both"/>
      </w:pPr>
      <w:r>
        <w:rPr>
          <w:rFonts w:ascii="Times New Roman"/>
          <w:b w:val="false"/>
          <w:i w:val="false"/>
          <w:color w:val="000000"/>
          <w:sz w:val="28"/>
        </w:rPr>
        <w:t>
      /IDN/Түпкілікті ақша алушының Жеке сәйкестендіру №</w:t>
      </w:r>
    </w:p>
    <w:bookmarkEnd w:id="2570"/>
    <w:bookmarkStart w:name="z4594" w:id="2571"/>
    <w:p>
      <w:pPr>
        <w:spacing w:after="0"/>
        <w:ind w:left="0"/>
        <w:jc w:val="both"/>
      </w:pPr>
      <w:r>
        <w:rPr>
          <w:rFonts w:ascii="Times New Roman"/>
          <w:b w:val="false"/>
          <w:i w:val="false"/>
          <w:color w:val="000000"/>
          <w:sz w:val="28"/>
        </w:rPr>
        <w:t>
      /KBE/ резидент ақшасын түпкілікті алушының бенефициар коды</w:t>
      </w:r>
    </w:p>
    <w:bookmarkEnd w:id="2571"/>
    <w:bookmarkStart w:name="z4595" w:id="2572"/>
    <w:p>
      <w:pPr>
        <w:spacing w:after="0"/>
        <w:ind w:left="0"/>
        <w:jc w:val="both"/>
      </w:pPr>
      <w:r>
        <w:rPr>
          <w:rFonts w:ascii="Times New Roman"/>
          <w:b w:val="false"/>
          <w:i w:val="false"/>
          <w:color w:val="000000"/>
          <w:sz w:val="28"/>
        </w:rPr>
        <w:t>
      /LA/Түпкілікті ақша алушының шоты</w:t>
      </w:r>
    </w:p>
    <w:bookmarkEnd w:id="2572"/>
    <w:bookmarkStart w:name="z4596" w:id="2573"/>
    <w:p>
      <w:pPr>
        <w:spacing w:after="0"/>
        <w:ind w:left="0"/>
        <w:jc w:val="both"/>
      </w:pPr>
      <w:r>
        <w:rPr>
          <w:rFonts w:ascii="Times New Roman"/>
          <w:b w:val="false"/>
          <w:i w:val="false"/>
          <w:color w:val="000000"/>
          <w:sz w:val="28"/>
        </w:rPr>
        <w:t xml:space="preserve">
      :32A:Төлемнің жылы айы KZTҚорытынды сомасы </w:t>
      </w:r>
    </w:p>
    <w:bookmarkEnd w:id="2573"/>
    <w:bookmarkStart w:name="z4597" w:id="2574"/>
    <w:p>
      <w:pPr>
        <w:spacing w:after="0"/>
        <w:ind w:left="0"/>
        <w:jc w:val="both"/>
      </w:pPr>
      <w:r>
        <w:rPr>
          <w:rFonts w:ascii="Times New Roman"/>
          <w:b w:val="false"/>
          <w:i w:val="false"/>
          <w:color w:val="000000"/>
          <w:sz w:val="28"/>
        </w:rPr>
        <w:t>
      -}</w:t>
      </w:r>
    </w:p>
    <w:bookmarkEnd w:id="2574"/>
    <w:bookmarkStart w:name="z4598" w:id="2575"/>
    <w:p>
      <w:pPr>
        <w:spacing w:after="0"/>
        <w:ind w:left="0"/>
        <w:jc w:val="both"/>
      </w:pPr>
      <w:r>
        <w:rPr>
          <w:rFonts w:ascii="Times New Roman"/>
          <w:b w:val="false"/>
          <w:i w:val="false"/>
          <w:color w:val="000000"/>
          <w:sz w:val="28"/>
        </w:rPr>
        <w:t>
      Ескертпе: Егер ақша жөнелтуші немесе бенефициар Қазақстан Республикасының резиденті болып табылмаса, Қазақстан Республикасы МК 06 ISO 3166-2001 "Елдердің және олардың әкімшілік-аумақтық бірліктерінің атауларын белгілеуге арналған кодтар" Қазақстан Республикасының Мемлекеттік жіктеуішіне сәйкес резиденттік елі көрсетіледі - тиісті елдің екі әріптік коды.</w:t>
      </w:r>
    </w:p>
    <w:bookmarkEnd w:id="2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142-қосымша</w:t>
            </w:r>
          </w:p>
        </w:tc>
      </w:tr>
    </w:tbl>
    <w:bookmarkStart w:name="z4601" w:id="2576"/>
    <w:p>
      <w:pPr>
        <w:spacing w:after="0"/>
        <w:ind w:left="0"/>
        <w:jc w:val="left"/>
      </w:pPr>
      <w:r>
        <w:rPr>
          <w:rFonts w:ascii="Times New Roman"/>
          <w:b/>
          <w:i w:val="false"/>
          <w:color w:val="000000"/>
        </w:rPr>
        <w:t xml:space="preserve"> Әлеуметтік аударымдар бойынша төлемдерді аудару үшін МТ-004 төлем форматы</w:t>
      </w:r>
    </w:p>
    <w:bookmarkEnd w:id="2576"/>
    <w:bookmarkStart w:name="z4602" w:id="2577"/>
    <w:p>
      <w:pPr>
        <w:spacing w:after="0"/>
        <w:ind w:left="0"/>
        <w:jc w:val="both"/>
      </w:pPr>
      <w:r>
        <w:rPr>
          <w:rFonts w:ascii="Times New Roman"/>
          <w:b w:val="false"/>
          <w:i w:val="false"/>
          <w:color w:val="000000"/>
          <w:sz w:val="28"/>
        </w:rPr>
        <w:t>
      {1: F010000000000000000000004}</w:t>
      </w:r>
    </w:p>
    <w:bookmarkEnd w:id="2577"/>
    <w:bookmarkStart w:name="z4603" w:id="2578"/>
    <w:p>
      <w:pPr>
        <w:spacing w:after="0"/>
        <w:ind w:left="0"/>
        <w:jc w:val="both"/>
      </w:pPr>
      <w:r>
        <w:rPr>
          <w:rFonts w:ascii="Times New Roman"/>
          <w:b w:val="false"/>
          <w:i w:val="false"/>
          <w:color w:val="000000"/>
          <w:sz w:val="28"/>
        </w:rPr>
        <w:t>
      {2:I102SGROSS000000U3003}</w:t>
      </w:r>
    </w:p>
    <w:bookmarkEnd w:id="2578"/>
    <w:bookmarkStart w:name="z4604" w:id="2579"/>
    <w:p>
      <w:pPr>
        <w:spacing w:after="0"/>
        <w:ind w:left="0"/>
        <w:jc w:val="both"/>
      </w:pPr>
      <w:r>
        <w:rPr>
          <w:rFonts w:ascii="Times New Roman"/>
          <w:b w:val="false"/>
          <w:i w:val="false"/>
          <w:color w:val="000000"/>
          <w:sz w:val="28"/>
        </w:rPr>
        <w:t>
      {4:</w:t>
      </w:r>
    </w:p>
    <w:bookmarkEnd w:id="2579"/>
    <w:bookmarkStart w:name="z4605" w:id="2580"/>
    <w:p>
      <w:pPr>
        <w:spacing w:after="0"/>
        <w:ind w:left="0"/>
        <w:jc w:val="both"/>
      </w:pPr>
      <w:r>
        <w:rPr>
          <w:rFonts w:ascii="Times New Roman"/>
          <w:b w:val="false"/>
          <w:i w:val="false"/>
          <w:color w:val="000000"/>
          <w:sz w:val="28"/>
        </w:rPr>
        <w:t>
      :20:REFERENCE</w:t>
      </w:r>
    </w:p>
    <w:bookmarkEnd w:id="2580"/>
    <w:bookmarkStart w:name="z4606" w:id="2581"/>
    <w:p>
      <w:pPr>
        <w:spacing w:after="0"/>
        <w:ind w:left="0"/>
        <w:jc w:val="both"/>
      </w:pPr>
      <w:r>
        <w:rPr>
          <w:rFonts w:ascii="Times New Roman"/>
          <w:b w:val="false"/>
          <w:i w:val="false"/>
          <w:color w:val="000000"/>
          <w:sz w:val="28"/>
        </w:rPr>
        <w:t>
      :50:/D/Қазынашылықтағы жөнелтушінің Жеке сәйкестендіру коды</w:t>
      </w:r>
    </w:p>
    <w:bookmarkEnd w:id="2581"/>
    <w:bookmarkStart w:name="z4607" w:id="2582"/>
    <w:p>
      <w:pPr>
        <w:spacing w:after="0"/>
        <w:ind w:left="0"/>
        <w:jc w:val="both"/>
      </w:pPr>
      <w:r>
        <w:rPr>
          <w:rFonts w:ascii="Times New Roman"/>
          <w:b w:val="false"/>
          <w:i w:val="false"/>
          <w:color w:val="000000"/>
          <w:sz w:val="28"/>
        </w:rPr>
        <w:t>
      /NAME/Ақша жөнелтушінің атауы</w:t>
      </w:r>
    </w:p>
    <w:bookmarkEnd w:id="2582"/>
    <w:bookmarkStart w:name="z4608" w:id="2583"/>
    <w:p>
      <w:pPr>
        <w:spacing w:after="0"/>
        <w:ind w:left="0"/>
        <w:jc w:val="both"/>
      </w:pPr>
      <w:r>
        <w:rPr>
          <w:rFonts w:ascii="Times New Roman"/>
          <w:b w:val="false"/>
          <w:i w:val="false"/>
          <w:color w:val="000000"/>
          <w:sz w:val="28"/>
        </w:rPr>
        <w:t>
      /IDN/Ақша жөнелтушінің бизнес-сәйкестендіру №</w:t>
      </w:r>
    </w:p>
    <w:bookmarkEnd w:id="2583"/>
    <w:bookmarkStart w:name="z4609" w:id="2584"/>
    <w:p>
      <w:pPr>
        <w:spacing w:after="0"/>
        <w:ind w:left="0"/>
        <w:jc w:val="both"/>
      </w:pPr>
      <w:r>
        <w:rPr>
          <w:rFonts w:ascii="Times New Roman"/>
          <w:b w:val="false"/>
          <w:i w:val="false"/>
          <w:color w:val="000000"/>
          <w:sz w:val="28"/>
        </w:rPr>
        <w:t>
      /CHIEF/Ақша жөнелтуші мекеменің басшысының тегі, аты, әкесінің аты (ол болған жағдайда)</w:t>
      </w:r>
    </w:p>
    <w:bookmarkEnd w:id="2584"/>
    <w:bookmarkStart w:name="z4610" w:id="2585"/>
    <w:p>
      <w:pPr>
        <w:spacing w:after="0"/>
        <w:ind w:left="0"/>
        <w:jc w:val="both"/>
      </w:pPr>
      <w:r>
        <w:rPr>
          <w:rFonts w:ascii="Times New Roman"/>
          <w:b w:val="false"/>
          <w:i w:val="false"/>
          <w:color w:val="000000"/>
          <w:sz w:val="28"/>
        </w:rPr>
        <w:t>
      /MAINBK/Ақша жөнелтуші мекеменің бас бухгалтерінің тегі, аты, әкесінің аты (ол болған жағдайда)</w:t>
      </w:r>
    </w:p>
    <w:bookmarkEnd w:id="2585"/>
    <w:bookmarkStart w:name="z4611" w:id="2586"/>
    <w:p>
      <w:pPr>
        <w:spacing w:after="0"/>
        <w:ind w:left="0"/>
        <w:jc w:val="both"/>
      </w:pPr>
      <w:r>
        <w:rPr>
          <w:rFonts w:ascii="Times New Roman"/>
          <w:b w:val="false"/>
          <w:i w:val="false"/>
          <w:color w:val="000000"/>
          <w:sz w:val="28"/>
        </w:rPr>
        <w:t>
      /IRS/ Ақша жөнелтушінің резиденттік белгісі</w:t>
      </w:r>
    </w:p>
    <w:bookmarkEnd w:id="2586"/>
    <w:bookmarkStart w:name="z4612" w:id="2587"/>
    <w:p>
      <w:pPr>
        <w:spacing w:after="0"/>
        <w:ind w:left="0"/>
        <w:jc w:val="both"/>
      </w:pPr>
      <w:r>
        <w:rPr>
          <w:rFonts w:ascii="Times New Roman"/>
          <w:b w:val="false"/>
          <w:i w:val="false"/>
          <w:color w:val="000000"/>
          <w:sz w:val="28"/>
        </w:rPr>
        <w:t>
      /SECO/ Ақша жөнелтушінің экономика саласы</w:t>
      </w:r>
    </w:p>
    <w:bookmarkEnd w:id="2587"/>
    <w:bookmarkStart w:name="z4613" w:id="2588"/>
    <w:p>
      <w:pPr>
        <w:spacing w:after="0"/>
        <w:ind w:left="0"/>
        <w:jc w:val="both"/>
      </w:pPr>
      <w:r>
        <w:rPr>
          <w:rFonts w:ascii="Times New Roman"/>
          <w:b w:val="false"/>
          <w:i w:val="false"/>
          <w:color w:val="000000"/>
          <w:sz w:val="28"/>
        </w:rPr>
        <w:t>
      :52B: Қазынашылықтағы ақша жөнелтушінің банктік сәйкестендіру коды</w:t>
      </w:r>
    </w:p>
    <w:bookmarkEnd w:id="2588"/>
    <w:bookmarkStart w:name="z4614" w:id="2589"/>
    <w:p>
      <w:pPr>
        <w:spacing w:after="0"/>
        <w:ind w:left="0"/>
        <w:jc w:val="both"/>
      </w:pPr>
      <w:r>
        <w:rPr>
          <w:rFonts w:ascii="Times New Roman"/>
          <w:b w:val="false"/>
          <w:i w:val="false"/>
          <w:color w:val="000000"/>
          <w:sz w:val="28"/>
        </w:rPr>
        <w:t>
      :57B: Ақша алушының банктік сәйкестендіру коды</w:t>
      </w:r>
    </w:p>
    <w:bookmarkEnd w:id="2589"/>
    <w:bookmarkStart w:name="z4615" w:id="2590"/>
    <w:p>
      <w:pPr>
        <w:spacing w:after="0"/>
        <w:ind w:left="0"/>
        <w:jc w:val="both"/>
      </w:pPr>
      <w:r>
        <w:rPr>
          <w:rFonts w:ascii="Times New Roman"/>
          <w:b w:val="false"/>
          <w:i w:val="false"/>
          <w:color w:val="000000"/>
          <w:sz w:val="28"/>
        </w:rPr>
        <w:t>
      :59:Ақша алушының Жеке сәйкестендіру коды</w:t>
      </w:r>
    </w:p>
    <w:bookmarkEnd w:id="2590"/>
    <w:bookmarkStart w:name="z4616" w:id="2591"/>
    <w:p>
      <w:pPr>
        <w:spacing w:after="0"/>
        <w:ind w:left="0"/>
        <w:jc w:val="both"/>
      </w:pPr>
      <w:r>
        <w:rPr>
          <w:rFonts w:ascii="Times New Roman"/>
          <w:b w:val="false"/>
          <w:i w:val="false"/>
          <w:color w:val="000000"/>
          <w:sz w:val="28"/>
        </w:rPr>
        <w:t>
      /IDN/Ақша алушының бизнес-сәйкестендіру №</w:t>
      </w:r>
    </w:p>
    <w:bookmarkEnd w:id="2591"/>
    <w:bookmarkStart w:name="z4617" w:id="2592"/>
    <w:p>
      <w:pPr>
        <w:spacing w:after="0"/>
        <w:ind w:left="0"/>
        <w:jc w:val="both"/>
      </w:pPr>
      <w:r>
        <w:rPr>
          <w:rFonts w:ascii="Times New Roman"/>
          <w:b w:val="false"/>
          <w:i w:val="false"/>
          <w:color w:val="000000"/>
          <w:sz w:val="28"/>
        </w:rPr>
        <w:t>
      /NAME/Ақша алушының атауы</w:t>
      </w:r>
    </w:p>
    <w:bookmarkEnd w:id="2592"/>
    <w:bookmarkStart w:name="z4618" w:id="2593"/>
    <w:p>
      <w:pPr>
        <w:spacing w:after="0"/>
        <w:ind w:left="0"/>
        <w:jc w:val="both"/>
      </w:pPr>
      <w:r>
        <w:rPr>
          <w:rFonts w:ascii="Times New Roman"/>
          <w:b w:val="false"/>
          <w:i w:val="false"/>
          <w:color w:val="000000"/>
          <w:sz w:val="28"/>
        </w:rPr>
        <w:t>
      /IRS/Ақша алушының резиденттік белгісі</w:t>
      </w:r>
    </w:p>
    <w:bookmarkEnd w:id="2593"/>
    <w:bookmarkStart w:name="z4619" w:id="2594"/>
    <w:p>
      <w:pPr>
        <w:spacing w:after="0"/>
        <w:ind w:left="0"/>
        <w:jc w:val="both"/>
      </w:pPr>
      <w:r>
        <w:rPr>
          <w:rFonts w:ascii="Times New Roman"/>
          <w:b w:val="false"/>
          <w:i w:val="false"/>
          <w:color w:val="000000"/>
          <w:sz w:val="28"/>
        </w:rPr>
        <w:t>
      /SECO/Ақша алушының экономика саласы</w:t>
      </w:r>
    </w:p>
    <w:bookmarkEnd w:id="2594"/>
    <w:bookmarkStart w:name="z4620" w:id="2595"/>
    <w:p>
      <w:pPr>
        <w:spacing w:after="0"/>
        <w:ind w:left="0"/>
        <w:jc w:val="both"/>
      </w:pPr>
      <w:r>
        <w:rPr>
          <w:rFonts w:ascii="Times New Roman"/>
          <w:b w:val="false"/>
          <w:i w:val="false"/>
          <w:color w:val="000000"/>
          <w:sz w:val="28"/>
        </w:rPr>
        <w:t>
      :70:</w:t>
      </w:r>
    </w:p>
    <w:bookmarkEnd w:id="2595"/>
    <w:bookmarkStart w:name="z4621" w:id="2596"/>
    <w:p>
      <w:pPr>
        <w:spacing w:after="0"/>
        <w:ind w:left="0"/>
        <w:jc w:val="both"/>
      </w:pPr>
      <w:r>
        <w:rPr>
          <w:rFonts w:ascii="Times New Roman"/>
          <w:b w:val="false"/>
          <w:i w:val="false"/>
          <w:color w:val="000000"/>
          <w:sz w:val="28"/>
        </w:rPr>
        <w:t>
      /NUM/Төлеуге берілетін шоттың/төлем тапсырмасының №</w:t>
      </w:r>
    </w:p>
    <w:bookmarkEnd w:id="2596"/>
    <w:bookmarkStart w:name="z4622" w:id="2597"/>
    <w:p>
      <w:pPr>
        <w:spacing w:after="0"/>
        <w:ind w:left="0"/>
        <w:jc w:val="both"/>
      </w:pPr>
      <w:r>
        <w:rPr>
          <w:rFonts w:ascii="Times New Roman"/>
          <w:b w:val="false"/>
          <w:i w:val="false"/>
          <w:color w:val="000000"/>
          <w:sz w:val="28"/>
        </w:rPr>
        <w:t>
      /VO/01</w:t>
      </w:r>
    </w:p>
    <w:bookmarkEnd w:id="2597"/>
    <w:bookmarkStart w:name="z4623" w:id="2598"/>
    <w:p>
      <w:pPr>
        <w:spacing w:after="0"/>
        <w:ind w:left="0"/>
        <w:jc w:val="both"/>
      </w:pPr>
      <w:r>
        <w:rPr>
          <w:rFonts w:ascii="Times New Roman"/>
          <w:b w:val="false"/>
          <w:i w:val="false"/>
          <w:color w:val="000000"/>
          <w:sz w:val="28"/>
        </w:rPr>
        <w:t>
      /DATE/ Төлеуге берілетін шоттың/төлем тапсырмасының жылы айы күні</w:t>
      </w:r>
    </w:p>
    <w:bookmarkEnd w:id="2598"/>
    <w:bookmarkStart w:name="z4624" w:id="2599"/>
    <w:p>
      <w:pPr>
        <w:spacing w:after="0"/>
        <w:ind w:left="0"/>
        <w:jc w:val="both"/>
      </w:pPr>
      <w:r>
        <w:rPr>
          <w:rFonts w:ascii="Times New Roman"/>
          <w:b w:val="false"/>
          <w:i w:val="false"/>
          <w:color w:val="000000"/>
          <w:sz w:val="28"/>
        </w:rPr>
        <w:t>
      /SEND/07</w:t>
      </w:r>
    </w:p>
    <w:bookmarkEnd w:id="2599"/>
    <w:bookmarkStart w:name="z4625" w:id="2600"/>
    <w:p>
      <w:pPr>
        <w:spacing w:after="0"/>
        <w:ind w:left="0"/>
        <w:jc w:val="both"/>
      </w:pPr>
      <w:r>
        <w:rPr>
          <w:rFonts w:ascii="Times New Roman"/>
          <w:b w:val="false"/>
          <w:i w:val="false"/>
          <w:color w:val="000000"/>
          <w:sz w:val="28"/>
        </w:rPr>
        <w:t>
      /KNP/Төлем тағайындау коды</w:t>
      </w:r>
    </w:p>
    <w:bookmarkEnd w:id="2600"/>
    <w:bookmarkStart w:name="z4626" w:id="2601"/>
    <w:p>
      <w:pPr>
        <w:spacing w:after="0"/>
        <w:ind w:left="0"/>
        <w:jc w:val="both"/>
      </w:pPr>
      <w:r>
        <w:rPr>
          <w:rFonts w:ascii="Times New Roman"/>
          <w:b w:val="false"/>
          <w:i w:val="false"/>
          <w:color w:val="000000"/>
          <w:sz w:val="28"/>
        </w:rPr>
        <w:t>
      /PSO/01</w:t>
      </w:r>
    </w:p>
    <w:bookmarkEnd w:id="2601"/>
    <w:bookmarkStart w:name="z4627" w:id="2602"/>
    <w:p>
      <w:pPr>
        <w:spacing w:after="0"/>
        <w:ind w:left="0"/>
        <w:jc w:val="both"/>
      </w:pPr>
      <w:r>
        <w:rPr>
          <w:rFonts w:ascii="Times New Roman"/>
          <w:b w:val="false"/>
          <w:i w:val="false"/>
          <w:color w:val="000000"/>
          <w:sz w:val="28"/>
        </w:rPr>
        <w:t>
      /PRT/05</w:t>
      </w:r>
    </w:p>
    <w:bookmarkEnd w:id="2602"/>
    <w:bookmarkStart w:name="z4628" w:id="2603"/>
    <w:p>
      <w:pPr>
        <w:spacing w:after="0"/>
        <w:ind w:left="0"/>
        <w:jc w:val="both"/>
      </w:pPr>
      <w:r>
        <w:rPr>
          <w:rFonts w:ascii="Times New Roman"/>
          <w:b w:val="false"/>
          <w:i w:val="false"/>
          <w:color w:val="000000"/>
          <w:sz w:val="28"/>
        </w:rPr>
        <w:t>
      /PERIOD/Төлемнің айы жылы</w:t>
      </w:r>
    </w:p>
    <w:bookmarkEnd w:id="2603"/>
    <w:bookmarkStart w:name="z4629" w:id="2604"/>
    <w:p>
      <w:pPr>
        <w:spacing w:after="0"/>
        <w:ind w:left="0"/>
        <w:jc w:val="both"/>
      </w:pPr>
      <w:r>
        <w:rPr>
          <w:rFonts w:ascii="Times New Roman"/>
          <w:b w:val="false"/>
          <w:i w:val="false"/>
          <w:color w:val="000000"/>
          <w:sz w:val="28"/>
        </w:rPr>
        <w:t>
      /ASSIGN/Төлем тағайындау</w:t>
      </w:r>
    </w:p>
    <w:bookmarkEnd w:id="2604"/>
    <w:bookmarkStart w:name="z4630" w:id="2605"/>
    <w:p>
      <w:pPr>
        <w:spacing w:after="0"/>
        <w:ind w:left="0"/>
        <w:jc w:val="both"/>
      </w:pPr>
      <w:r>
        <w:rPr>
          <w:rFonts w:ascii="Times New Roman"/>
          <w:b w:val="false"/>
          <w:i w:val="false"/>
          <w:color w:val="000000"/>
          <w:sz w:val="28"/>
        </w:rPr>
        <w:t>
      :21:Реттік №</w:t>
      </w:r>
    </w:p>
    <w:bookmarkEnd w:id="2605"/>
    <w:bookmarkStart w:name="z4631" w:id="2606"/>
    <w:p>
      <w:pPr>
        <w:spacing w:after="0"/>
        <w:ind w:left="0"/>
        <w:jc w:val="both"/>
      </w:pPr>
      <w:r>
        <w:rPr>
          <w:rFonts w:ascii="Times New Roman"/>
          <w:b w:val="false"/>
          <w:i w:val="false"/>
          <w:color w:val="000000"/>
          <w:sz w:val="28"/>
        </w:rPr>
        <w:t>
      :32B:KZTСома</w:t>
      </w:r>
    </w:p>
    <w:bookmarkEnd w:id="2606"/>
    <w:bookmarkStart w:name="z4632" w:id="2607"/>
    <w:p>
      <w:pPr>
        <w:spacing w:after="0"/>
        <w:ind w:left="0"/>
        <w:jc w:val="both"/>
      </w:pPr>
      <w:r>
        <w:rPr>
          <w:rFonts w:ascii="Times New Roman"/>
          <w:b w:val="false"/>
          <w:i w:val="false"/>
          <w:color w:val="000000"/>
          <w:sz w:val="28"/>
        </w:rPr>
        <w:t>
      :70:</w:t>
      </w:r>
    </w:p>
    <w:bookmarkEnd w:id="2607"/>
    <w:bookmarkStart w:name="z4633" w:id="2608"/>
    <w:p>
      <w:pPr>
        <w:spacing w:after="0"/>
        <w:ind w:left="0"/>
        <w:jc w:val="both"/>
      </w:pPr>
      <w:r>
        <w:rPr>
          <w:rFonts w:ascii="Times New Roman"/>
          <w:b w:val="false"/>
          <w:i w:val="false"/>
          <w:color w:val="000000"/>
          <w:sz w:val="28"/>
        </w:rPr>
        <w:t>
      /OPV/S</w:t>
      </w:r>
    </w:p>
    <w:bookmarkEnd w:id="2608"/>
    <w:bookmarkStart w:name="z4634" w:id="2609"/>
    <w:p>
      <w:pPr>
        <w:spacing w:after="0"/>
        <w:ind w:left="0"/>
        <w:jc w:val="both"/>
      </w:pPr>
      <w:r>
        <w:rPr>
          <w:rFonts w:ascii="Times New Roman"/>
          <w:b w:val="false"/>
          <w:i w:val="false"/>
          <w:color w:val="000000"/>
          <w:sz w:val="28"/>
        </w:rPr>
        <w:t>
      /FM/Тегі</w:t>
      </w:r>
    </w:p>
    <w:bookmarkEnd w:id="2609"/>
    <w:bookmarkStart w:name="z4635" w:id="2610"/>
    <w:p>
      <w:pPr>
        <w:spacing w:after="0"/>
        <w:ind w:left="0"/>
        <w:jc w:val="both"/>
      </w:pPr>
      <w:r>
        <w:rPr>
          <w:rFonts w:ascii="Times New Roman"/>
          <w:b w:val="false"/>
          <w:i w:val="false"/>
          <w:color w:val="000000"/>
          <w:sz w:val="28"/>
        </w:rPr>
        <w:t>
      /NM/Аты</w:t>
      </w:r>
    </w:p>
    <w:bookmarkEnd w:id="2610"/>
    <w:bookmarkStart w:name="z4636" w:id="2611"/>
    <w:p>
      <w:pPr>
        <w:spacing w:after="0"/>
        <w:ind w:left="0"/>
        <w:jc w:val="both"/>
      </w:pPr>
      <w:r>
        <w:rPr>
          <w:rFonts w:ascii="Times New Roman"/>
          <w:b w:val="false"/>
          <w:i w:val="false"/>
          <w:color w:val="000000"/>
          <w:sz w:val="28"/>
        </w:rPr>
        <w:t>
      /FT/Әкесінің аты (ол болған жағдайда)</w:t>
      </w:r>
    </w:p>
    <w:bookmarkEnd w:id="2611"/>
    <w:bookmarkStart w:name="z4637" w:id="2612"/>
    <w:p>
      <w:pPr>
        <w:spacing w:after="0"/>
        <w:ind w:left="0"/>
        <w:jc w:val="both"/>
      </w:pPr>
      <w:r>
        <w:rPr>
          <w:rFonts w:ascii="Times New Roman"/>
          <w:b w:val="false"/>
          <w:i w:val="false"/>
          <w:color w:val="000000"/>
          <w:sz w:val="28"/>
        </w:rPr>
        <w:t>
      /DT/Тұған жылы айы күні</w:t>
      </w:r>
    </w:p>
    <w:bookmarkEnd w:id="2612"/>
    <w:bookmarkStart w:name="z4638" w:id="2613"/>
    <w:p>
      <w:pPr>
        <w:spacing w:after="0"/>
        <w:ind w:left="0"/>
        <w:jc w:val="both"/>
      </w:pPr>
      <w:r>
        <w:rPr>
          <w:rFonts w:ascii="Times New Roman"/>
          <w:b w:val="false"/>
          <w:i w:val="false"/>
          <w:color w:val="000000"/>
          <w:sz w:val="28"/>
        </w:rPr>
        <w:t>
      /IDN/ Жеке сәйкестендіру №</w:t>
      </w:r>
    </w:p>
    <w:bookmarkEnd w:id="2613"/>
    <w:bookmarkStart w:name="z4639" w:id="2614"/>
    <w:p>
      <w:pPr>
        <w:spacing w:after="0"/>
        <w:ind w:left="0"/>
        <w:jc w:val="both"/>
      </w:pPr>
      <w:r>
        <w:rPr>
          <w:rFonts w:ascii="Times New Roman"/>
          <w:b w:val="false"/>
          <w:i w:val="false"/>
          <w:color w:val="000000"/>
          <w:sz w:val="28"/>
        </w:rPr>
        <w:t>
      :21:Реттік №</w:t>
      </w:r>
    </w:p>
    <w:bookmarkEnd w:id="2614"/>
    <w:bookmarkStart w:name="z4640" w:id="2615"/>
    <w:p>
      <w:pPr>
        <w:spacing w:after="0"/>
        <w:ind w:left="0"/>
        <w:jc w:val="both"/>
      </w:pPr>
      <w:r>
        <w:rPr>
          <w:rFonts w:ascii="Times New Roman"/>
          <w:b w:val="false"/>
          <w:i w:val="false"/>
          <w:color w:val="000000"/>
          <w:sz w:val="28"/>
        </w:rPr>
        <w:t>
      :32B:KZTСома</w:t>
      </w:r>
    </w:p>
    <w:bookmarkEnd w:id="2615"/>
    <w:bookmarkStart w:name="z4641" w:id="2616"/>
    <w:p>
      <w:pPr>
        <w:spacing w:after="0"/>
        <w:ind w:left="0"/>
        <w:jc w:val="both"/>
      </w:pPr>
      <w:r>
        <w:rPr>
          <w:rFonts w:ascii="Times New Roman"/>
          <w:b w:val="false"/>
          <w:i w:val="false"/>
          <w:color w:val="000000"/>
          <w:sz w:val="28"/>
        </w:rPr>
        <w:t>
      :70:</w:t>
      </w:r>
    </w:p>
    <w:bookmarkEnd w:id="2616"/>
    <w:bookmarkStart w:name="z4642" w:id="2617"/>
    <w:p>
      <w:pPr>
        <w:spacing w:after="0"/>
        <w:ind w:left="0"/>
        <w:jc w:val="both"/>
      </w:pPr>
      <w:r>
        <w:rPr>
          <w:rFonts w:ascii="Times New Roman"/>
          <w:b w:val="false"/>
          <w:i w:val="false"/>
          <w:color w:val="000000"/>
          <w:sz w:val="28"/>
        </w:rPr>
        <w:t>
      /OPV/S</w:t>
      </w:r>
    </w:p>
    <w:bookmarkEnd w:id="2617"/>
    <w:bookmarkStart w:name="z4643" w:id="2618"/>
    <w:p>
      <w:pPr>
        <w:spacing w:after="0"/>
        <w:ind w:left="0"/>
        <w:jc w:val="both"/>
      </w:pPr>
      <w:r>
        <w:rPr>
          <w:rFonts w:ascii="Times New Roman"/>
          <w:b w:val="false"/>
          <w:i w:val="false"/>
          <w:color w:val="000000"/>
          <w:sz w:val="28"/>
        </w:rPr>
        <w:t>
      /FM/Тегі</w:t>
      </w:r>
    </w:p>
    <w:bookmarkEnd w:id="2618"/>
    <w:bookmarkStart w:name="z4644" w:id="2619"/>
    <w:p>
      <w:pPr>
        <w:spacing w:after="0"/>
        <w:ind w:left="0"/>
        <w:jc w:val="both"/>
      </w:pPr>
      <w:r>
        <w:rPr>
          <w:rFonts w:ascii="Times New Roman"/>
          <w:b w:val="false"/>
          <w:i w:val="false"/>
          <w:color w:val="000000"/>
          <w:sz w:val="28"/>
        </w:rPr>
        <w:t>
      /NM/Аты</w:t>
      </w:r>
    </w:p>
    <w:bookmarkEnd w:id="2619"/>
    <w:bookmarkStart w:name="z4645" w:id="2620"/>
    <w:p>
      <w:pPr>
        <w:spacing w:after="0"/>
        <w:ind w:left="0"/>
        <w:jc w:val="both"/>
      </w:pPr>
      <w:r>
        <w:rPr>
          <w:rFonts w:ascii="Times New Roman"/>
          <w:b w:val="false"/>
          <w:i w:val="false"/>
          <w:color w:val="000000"/>
          <w:sz w:val="28"/>
        </w:rPr>
        <w:t>
      /FT/Әкесінің аты (ол болған жағдайда)</w:t>
      </w:r>
    </w:p>
    <w:bookmarkEnd w:id="2620"/>
    <w:bookmarkStart w:name="z4646" w:id="2621"/>
    <w:p>
      <w:pPr>
        <w:spacing w:after="0"/>
        <w:ind w:left="0"/>
        <w:jc w:val="both"/>
      </w:pPr>
      <w:r>
        <w:rPr>
          <w:rFonts w:ascii="Times New Roman"/>
          <w:b w:val="false"/>
          <w:i w:val="false"/>
          <w:color w:val="000000"/>
          <w:sz w:val="28"/>
        </w:rPr>
        <w:t>
      /DT/ Тұған жылы айы күні</w:t>
      </w:r>
    </w:p>
    <w:bookmarkEnd w:id="2621"/>
    <w:bookmarkStart w:name="z4647" w:id="2622"/>
    <w:p>
      <w:pPr>
        <w:spacing w:after="0"/>
        <w:ind w:left="0"/>
        <w:jc w:val="both"/>
      </w:pPr>
      <w:r>
        <w:rPr>
          <w:rFonts w:ascii="Times New Roman"/>
          <w:b w:val="false"/>
          <w:i w:val="false"/>
          <w:color w:val="000000"/>
          <w:sz w:val="28"/>
        </w:rPr>
        <w:t>
      /IDN/ Жеке сәйкестендіру №</w:t>
      </w:r>
    </w:p>
    <w:bookmarkEnd w:id="2622"/>
    <w:bookmarkStart w:name="z4648" w:id="2623"/>
    <w:p>
      <w:pPr>
        <w:spacing w:after="0"/>
        <w:ind w:left="0"/>
        <w:jc w:val="both"/>
      </w:pPr>
      <w:r>
        <w:rPr>
          <w:rFonts w:ascii="Times New Roman"/>
          <w:b w:val="false"/>
          <w:i w:val="false"/>
          <w:color w:val="000000"/>
          <w:sz w:val="28"/>
        </w:rPr>
        <w:t>
      :32A: Төлемнің жылы айыKZTҚорытынды сомасы</w:t>
      </w:r>
    </w:p>
    <w:bookmarkEnd w:id="2623"/>
    <w:bookmarkStart w:name="z4649" w:id="2624"/>
    <w:p>
      <w:pPr>
        <w:spacing w:after="0"/>
        <w:ind w:left="0"/>
        <w:jc w:val="both"/>
      </w:pPr>
      <w:r>
        <w:rPr>
          <w:rFonts w:ascii="Times New Roman"/>
          <w:b w:val="false"/>
          <w:i w:val="false"/>
          <w:color w:val="000000"/>
          <w:sz w:val="28"/>
        </w:rPr>
        <w:t>
      -}</w:t>
      </w:r>
    </w:p>
    <w:bookmarkEnd w:id="2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143-қосымша</w:t>
            </w:r>
          </w:p>
        </w:tc>
      </w:tr>
    </w:tbl>
    <w:bookmarkStart w:name="z4652" w:id="2625"/>
    <w:p>
      <w:pPr>
        <w:spacing w:after="0"/>
        <w:ind w:left="0"/>
        <w:jc w:val="left"/>
      </w:pPr>
      <w:r>
        <w:rPr>
          <w:rFonts w:ascii="Times New Roman"/>
          <w:b/>
          <w:i w:val="false"/>
          <w:color w:val="000000"/>
        </w:rPr>
        <w:t xml:space="preserve"> Міндетті әлеуметтік медициналық сақтандыруға аударымдар және (немесе) жарналар бойынша төлемдерді аудару үшін МТ-005 төлем форматы</w:t>
      </w:r>
    </w:p>
    <w:bookmarkEnd w:id="2625"/>
    <w:bookmarkStart w:name="z4653" w:id="2626"/>
    <w:p>
      <w:pPr>
        <w:spacing w:after="0"/>
        <w:ind w:left="0"/>
        <w:jc w:val="both"/>
      </w:pPr>
      <w:r>
        <w:rPr>
          <w:rFonts w:ascii="Times New Roman"/>
          <w:b w:val="false"/>
          <w:i w:val="false"/>
          <w:color w:val="000000"/>
          <w:sz w:val="28"/>
        </w:rPr>
        <w:t>
      {1: F010000000000000000000005}</w:t>
      </w:r>
    </w:p>
    <w:bookmarkEnd w:id="2626"/>
    <w:bookmarkStart w:name="z4654" w:id="2627"/>
    <w:p>
      <w:pPr>
        <w:spacing w:after="0"/>
        <w:ind w:left="0"/>
        <w:jc w:val="both"/>
      </w:pPr>
      <w:r>
        <w:rPr>
          <w:rFonts w:ascii="Times New Roman"/>
          <w:b w:val="false"/>
          <w:i w:val="false"/>
          <w:color w:val="000000"/>
          <w:sz w:val="28"/>
        </w:rPr>
        <w:t>
      {2:I102SGROSS000000U3003}</w:t>
      </w:r>
    </w:p>
    <w:bookmarkEnd w:id="2627"/>
    <w:bookmarkStart w:name="z4655" w:id="2628"/>
    <w:p>
      <w:pPr>
        <w:spacing w:after="0"/>
        <w:ind w:left="0"/>
        <w:jc w:val="both"/>
      </w:pPr>
      <w:r>
        <w:rPr>
          <w:rFonts w:ascii="Times New Roman"/>
          <w:b w:val="false"/>
          <w:i w:val="false"/>
          <w:color w:val="000000"/>
          <w:sz w:val="28"/>
        </w:rPr>
        <w:t>
      {4:</w:t>
      </w:r>
    </w:p>
    <w:bookmarkEnd w:id="2628"/>
    <w:bookmarkStart w:name="z4656" w:id="2629"/>
    <w:p>
      <w:pPr>
        <w:spacing w:after="0"/>
        <w:ind w:left="0"/>
        <w:jc w:val="both"/>
      </w:pPr>
      <w:r>
        <w:rPr>
          <w:rFonts w:ascii="Times New Roman"/>
          <w:b w:val="false"/>
          <w:i w:val="false"/>
          <w:color w:val="000000"/>
          <w:sz w:val="28"/>
        </w:rPr>
        <w:t>
      :20:REFERENCE</w:t>
      </w:r>
    </w:p>
    <w:bookmarkEnd w:id="2629"/>
    <w:bookmarkStart w:name="z4657" w:id="2630"/>
    <w:p>
      <w:pPr>
        <w:spacing w:after="0"/>
        <w:ind w:left="0"/>
        <w:jc w:val="both"/>
      </w:pPr>
      <w:r>
        <w:rPr>
          <w:rFonts w:ascii="Times New Roman"/>
          <w:b w:val="false"/>
          <w:i w:val="false"/>
          <w:color w:val="000000"/>
          <w:sz w:val="28"/>
        </w:rPr>
        <w:t>
      :50:/D/Қазынашылықтағы жөнелтушінің Жеке сәйкестендіру коды</w:t>
      </w:r>
    </w:p>
    <w:bookmarkEnd w:id="2630"/>
    <w:bookmarkStart w:name="z4658" w:id="2631"/>
    <w:p>
      <w:pPr>
        <w:spacing w:after="0"/>
        <w:ind w:left="0"/>
        <w:jc w:val="both"/>
      </w:pPr>
      <w:r>
        <w:rPr>
          <w:rFonts w:ascii="Times New Roman"/>
          <w:b w:val="false"/>
          <w:i w:val="false"/>
          <w:color w:val="000000"/>
          <w:sz w:val="28"/>
        </w:rPr>
        <w:t>
      /NAME/ Ақша жөнелтушінің атауы</w:t>
      </w:r>
    </w:p>
    <w:bookmarkEnd w:id="2631"/>
    <w:bookmarkStart w:name="z4659" w:id="2632"/>
    <w:p>
      <w:pPr>
        <w:spacing w:after="0"/>
        <w:ind w:left="0"/>
        <w:jc w:val="both"/>
      </w:pPr>
      <w:r>
        <w:rPr>
          <w:rFonts w:ascii="Times New Roman"/>
          <w:b w:val="false"/>
          <w:i w:val="false"/>
          <w:color w:val="000000"/>
          <w:sz w:val="28"/>
        </w:rPr>
        <w:t>
      /IDN/ Ақша жөнелтушінің бизнес-сәйкестендіру №</w:t>
      </w:r>
    </w:p>
    <w:bookmarkEnd w:id="2632"/>
    <w:bookmarkStart w:name="z4660" w:id="2633"/>
    <w:p>
      <w:pPr>
        <w:spacing w:after="0"/>
        <w:ind w:left="0"/>
        <w:jc w:val="both"/>
      </w:pPr>
      <w:r>
        <w:rPr>
          <w:rFonts w:ascii="Times New Roman"/>
          <w:b w:val="false"/>
          <w:i w:val="false"/>
          <w:color w:val="000000"/>
          <w:sz w:val="28"/>
        </w:rPr>
        <w:t>
      /CHIEF/ Ақша жөнелтуші мекеменің басшысының тегі, аты, әкесінің аты (ол болған жағдайда)</w:t>
      </w:r>
    </w:p>
    <w:bookmarkEnd w:id="2633"/>
    <w:bookmarkStart w:name="z4661" w:id="2634"/>
    <w:p>
      <w:pPr>
        <w:spacing w:after="0"/>
        <w:ind w:left="0"/>
        <w:jc w:val="both"/>
      </w:pPr>
      <w:r>
        <w:rPr>
          <w:rFonts w:ascii="Times New Roman"/>
          <w:b w:val="false"/>
          <w:i w:val="false"/>
          <w:color w:val="000000"/>
          <w:sz w:val="28"/>
        </w:rPr>
        <w:t>
      /MAINBK/Ақша жөнелтуші мекеменің бас бухгалтерінің тегі, аты, әкесінің аты (ол болған жағдайда)</w:t>
      </w:r>
    </w:p>
    <w:bookmarkEnd w:id="2634"/>
    <w:bookmarkStart w:name="z4662" w:id="2635"/>
    <w:p>
      <w:pPr>
        <w:spacing w:after="0"/>
        <w:ind w:left="0"/>
        <w:jc w:val="both"/>
      </w:pPr>
      <w:r>
        <w:rPr>
          <w:rFonts w:ascii="Times New Roman"/>
          <w:b w:val="false"/>
          <w:i w:val="false"/>
          <w:color w:val="000000"/>
          <w:sz w:val="28"/>
        </w:rPr>
        <w:t>
      /IRS/Ақша жөнелтушінің резиденттік белгісі</w:t>
      </w:r>
    </w:p>
    <w:bookmarkEnd w:id="2635"/>
    <w:bookmarkStart w:name="z4663" w:id="2636"/>
    <w:p>
      <w:pPr>
        <w:spacing w:after="0"/>
        <w:ind w:left="0"/>
        <w:jc w:val="both"/>
      </w:pPr>
      <w:r>
        <w:rPr>
          <w:rFonts w:ascii="Times New Roman"/>
          <w:b w:val="false"/>
          <w:i w:val="false"/>
          <w:color w:val="000000"/>
          <w:sz w:val="28"/>
        </w:rPr>
        <w:t>
      /SECO/Ақша жөнелтушінің экономика саласы</w:t>
      </w:r>
    </w:p>
    <w:bookmarkEnd w:id="2636"/>
    <w:bookmarkStart w:name="z4664" w:id="2637"/>
    <w:p>
      <w:pPr>
        <w:spacing w:after="0"/>
        <w:ind w:left="0"/>
        <w:jc w:val="both"/>
      </w:pPr>
      <w:r>
        <w:rPr>
          <w:rFonts w:ascii="Times New Roman"/>
          <w:b w:val="false"/>
          <w:i w:val="false"/>
          <w:color w:val="000000"/>
          <w:sz w:val="28"/>
        </w:rPr>
        <w:t>
      :52B:Қазынашылықтағы ақша жөнелтушінің банктік сәйкестендіру коды</w:t>
      </w:r>
    </w:p>
    <w:bookmarkEnd w:id="2637"/>
    <w:bookmarkStart w:name="z4665" w:id="2638"/>
    <w:p>
      <w:pPr>
        <w:spacing w:after="0"/>
        <w:ind w:left="0"/>
        <w:jc w:val="both"/>
      </w:pPr>
      <w:r>
        <w:rPr>
          <w:rFonts w:ascii="Times New Roman"/>
          <w:b w:val="false"/>
          <w:i w:val="false"/>
          <w:color w:val="000000"/>
          <w:sz w:val="28"/>
        </w:rPr>
        <w:t>
      :57B:Ақша алушының банктік сәйкестендіру коды</w:t>
      </w:r>
    </w:p>
    <w:bookmarkEnd w:id="2638"/>
    <w:bookmarkStart w:name="z4666" w:id="2639"/>
    <w:p>
      <w:pPr>
        <w:spacing w:after="0"/>
        <w:ind w:left="0"/>
        <w:jc w:val="both"/>
      </w:pPr>
      <w:r>
        <w:rPr>
          <w:rFonts w:ascii="Times New Roman"/>
          <w:b w:val="false"/>
          <w:i w:val="false"/>
          <w:color w:val="000000"/>
          <w:sz w:val="28"/>
        </w:rPr>
        <w:t>
      :59:Ақша алушының Жеке сәйкестендіру коды</w:t>
      </w:r>
    </w:p>
    <w:bookmarkEnd w:id="2639"/>
    <w:bookmarkStart w:name="z4667" w:id="2640"/>
    <w:p>
      <w:pPr>
        <w:spacing w:after="0"/>
        <w:ind w:left="0"/>
        <w:jc w:val="both"/>
      </w:pPr>
      <w:r>
        <w:rPr>
          <w:rFonts w:ascii="Times New Roman"/>
          <w:b w:val="false"/>
          <w:i w:val="false"/>
          <w:color w:val="000000"/>
          <w:sz w:val="28"/>
        </w:rPr>
        <w:t>
      /IDN/Ақша алушының бизнес-сәйкестендіру №</w:t>
      </w:r>
    </w:p>
    <w:bookmarkEnd w:id="2640"/>
    <w:bookmarkStart w:name="z4668" w:id="2641"/>
    <w:p>
      <w:pPr>
        <w:spacing w:after="0"/>
        <w:ind w:left="0"/>
        <w:jc w:val="both"/>
      </w:pPr>
      <w:r>
        <w:rPr>
          <w:rFonts w:ascii="Times New Roman"/>
          <w:b w:val="false"/>
          <w:i w:val="false"/>
          <w:color w:val="000000"/>
          <w:sz w:val="28"/>
        </w:rPr>
        <w:t>
      /NAME/Ақша алушының атауы</w:t>
      </w:r>
    </w:p>
    <w:bookmarkEnd w:id="2641"/>
    <w:bookmarkStart w:name="z4669" w:id="2642"/>
    <w:p>
      <w:pPr>
        <w:spacing w:after="0"/>
        <w:ind w:left="0"/>
        <w:jc w:val="both"/>
      </w:pPr>
      <w:r>
        <w:rPr>
          <w:rFonts w:ascii="Times New Roman"/>
          <w:b w:val="false"/>
          <w:i w:val="false"/>
          <w:color w:val="000000"/>
          <w:sz w:val="28"/>
        </w:rPr>
        <w:t>
      /IRS/Ақша алушының резиденттік белгісі</w:t>
      </w:r>
    </w:p>
    <w:bookmarkEnd w:id="2642"/>
    <w:bookmarkStart w:name="z4670" w:id="2643"/>
    <w:p>
      <w:pPr>
        <w:spacing w:after="0"/>
        <w:ind w:left="0"/>
        <w:jc w:val="both"/>
      </w:pPr>
      <w:r>
        <w:rPr>
          <w:rFonts w:ascii="Times New Roman"/>
          <w:b w:val="false"/>
          <w:i w:val="false"/>
          <w:color w:val="000000"/>
          <w:sz w:val="28"/>
        </w:rPr>
        <w:t>
      /SECO/Ақша алушының экономика саласы</w:t>
      </w:r>
    </w:p>
    <w:bookmarkEnd w:id="2643"/>
    <w:bookmarkStart w:name="z4671" w:id="2644"/>
    <w:p>
      <w:pPr>
        <w:spacing w:after="0"/>
        <w:ind w:left="0"/>
        <w:jc w:val="both"/>
      </w:pPr>
      <w:r>
        <w:rPr>
          <w:rFonts w:ascii="Times New Roman"/>
          <w:b w:val="false"/>
          <w:i w:val="false"/>
          <w:color w:val="000000"/>
          <w:sz w:val="28"/>
        </w:rPr>
        <w:t>
      :70:</w:t>
      </w:r>
    </w:p>
    <w:bookmarkEnd w:id="2644"/>
    <w:bookmarkStart w:name="z4672" w:id="2645"/>
    <w:p>
      <w:pPr>
        <w:spacing w:after="0"/>
        <w:ind w:left="0"/>
        <w:jc w:val="both"/>
      </w:pPr>
      <w:r>
        <w:rPr>
          <w:rFonts w:ascii="Times New Roman"/>
          <w:b w:val="false"/>
          <w:i w:val="false"/>
          <w:color w:val="000000"/>
          <w:sz w:val="28"/>
        </w:rPr>
        <w:t>
      /NUM/Төлеуге берілетін шоттың/төлем тапсырмасының №</w:t>
      </w:r>
    </w:p>
    <w:bookmarkEnd w:id="2645"/>
    <w:bookmarkStart w:name="z4673" w:id="2646"/>
    <w:p>
      <w:pPr>
        <w:spacing w:after="0"/>
        <w:ind w:left="0"/>
        <w:jc w:val="both"/>
      </w:pPr>
      <w:r>
        <w:rPr>
          <w:rFonts w:ascii="Times New Roman"/>
          <w:b w:val="false"/>
          <w:i w:val="false"/>
          <w:color w:val="000000"/>
          <w:sz w:val="28"/>
        </w:rPr>
        <w:t>
      /VO/01</w:t>
      </w:r>
    </w:p>
    <w:bookmarkEnd w:id="2646"/>
    <w:bookmarkStart w:name="z4674" w:id="2647"/>
    <w:p>
      <w:pPr>
        <w:spacing w:after="0"/>
        <w:ind w:left="0"/>
        <w:jc w:val="both"/>
      </w:pPr>
      <w:r>
        <w:rPr>
          <w:rFonts w:ascii="Times New Roman"/>
          <w:b w:val="false"/>
          <w:i w:val="false"/>
          <w:color w:val="000000"/>
          <w:sz w:val="28"/>
        </w:rPr>
        <w:t>
      /DATE/Төлеуге берілетін шоттың/төлем тапсырмасының жылы айы күні</w:t>
      </w:r>
    </w:p>
    <w:bookmarkEnd w:id="2647"/>
    <w:bookmarkStart w:name="z4675" w:id="2648"/>
    <w:p>
      <w:pPr>
        <w:spacing w:after="0"/>
        <w:ind w:left="0"/>
        <w:jc w:val="both"/>
      </w:pPr>
      <w:r>
        <w:rPr>
          <w:rFonts w:ascii="Times New Roman"/>
          <w:b w:val="false"/>
          <w:i w:val="false"/>
          <w:color w:val="000000"/>
          <w:sz w:val="28"/>
        </w:rPr>
        <w:t>
      /SEND/07</w:t>
      </w:r>
    </w:p>
    <w:bookmarkEnd w:id="2648"/>
    <w:bookmarkStart w:name="z4676" w:id="2649"/>
    <w:p>
      <w:pPr>
        <w:spacing w:after="0"/>
        <w:ind w:left="0"/>
        <w:jc w:val="both"/>
      </w:pPr>
      <w:r>
        <w:rPr>
          <w:rFonts w:ascii="Times New Roman"/>
          <w:b w:val="false"/>
          <w:i w:val="false"/>
          <w:color w:val="000000"/>
          <w:sz w:val="28"/>
        </w:rPr>
        <w:t>
      /KNP/Төлем тағайындау коды</w:t>
      </w:r>
    </w:p>
    <w:bookmarkEnd w:id="2649"/>
    <w:bookmarkStart w:name="z4677" w:id="2650"/>
    <w:p>
      <w:pPr>
        <w:spacing w:after="0"/>
        <w:ind w:left="0"/>
        <w:jc w:val="both"/>
      </w:pPr>
      <w:r>
        <w:rPr>
          <w:rFonts w:ascii="Times New Roman"/>
          <w:b w:val="false"/>
          <w:i w:val="false"/>
          <w:color w:val="000000"/>
          <w:sz w:val="28"/>
        </w:rPr>
        <w:t>
      /PSO/01</w:t>
      </w:r>
    </w:p>
    <w:bookmarkEnd w:id="2650"/>
    <w:bookmarkStart w:name="z4678" w:id="2651"/>
    <w:p>
      <w:pPr>
        <w:spacing w:after="0"/>
        <w:ind w:left="0"/>
        <w:jc w:val="both"/>
      </w:pPr>
      <w:r>
        <w:rPr>
          <w:rFonts w:ascii="Times New Roman"/>
          <w:b w:val="false"/>
          <w:i w:val="false"/>
          <w:color w:val="000000"/>
          <w:sz w:val="28"/>
        </w:rPr>
        <w:t>
      /PRT/05</w:t>
      </w:r>
    </w:p>
    <w:bookmarkEnd w:id="2651"/>
    <w:bookmarkStart w:name="z4679" w:id="2652"/>
    <w:p>
      <w:pPr>
        <w:spacing w:after="0"/>
        <w:ind w:left="0"/>
        <w:jc w:val="both"/>
      </w:pPr>
      <w:r>
        <w:rPr>
          <w:rFonts w:ascii="Times New Roman"/>
          <w:b w:val="false"/>
          <w:i w:val="false"/>
          <w:color w:val="000000"/>
          <w:sz w:val="28"/>
        </w:rPr>
        <w:t>
      /ASSIGN/Төлем тағайындау</w:t>
      </w:r>
    </w:p>
    <w:bookmarkEnd w:id="2652"/>
    <w:bookmarkStart w:name="z4680" w:id="2653"/>
    <w:p>
      <w:pPr>
        <w:spacing w:after="0"/>
        <w:ind w:left="0"/>
        <w:jc w:val="both"/>
      </w:pPr>
      <w:r>
        <w:rPr>
          <w:rFonts w:ascii="Times New Roman"/>
          <w:b w:val="false"/>
          <w:i w:val="false"/>
          <w:color w:val="000000"/>
          <w:sz w:val="28"/>
        </w:rPr>
        <w:t>
      :21:Реттік №</w:t>
      </w:r>
    </w:p>
    <w:bookmarkEnd w:id="2653"/>
    <w:bookmarkStart w:name="z4681" w:id="2654"/>
    <w:p>
      <w:pPr>
        <w:spacing w:after="0"/>
        <w:ind w:left="0"/>
        <w:jc w:val="both"/>
      </w:pPr>
      <w:r>
        <w:rPr>
          <w:rFonts w:ascii="Times New Roman"/>
          <w:b w:val="false"/>
          <w:i w:val="false"/>
          <w:color w:val="000000"/>
          <w:sz w:val="28"/>
        </w:rPr>
        <w:t>
      :32B:KZTСома</w:t>
      </w:r>
    </w:p>
    <w:bookmarkEnd w:id="2654"/>
    <w:bookmarkStart w:name="z4682" w:id="2655"/>
    <w:p>
      <w:pPr>
        <w:spacing w:after="0"/>
        <w:ind w:left="0"/>
        <w:jc w:val="both"/>
      </w:pPr>
      <w:r>
        <w:rPr>
          <w:rFonts w:ascii="Times New Roman"/>
          <w:b w:val="false"/>
          <w:i w:val="false"/>
          <w:color w:val="000000"/>
          <w:sz w:val="28"/>
        </w:rPr>
        <w:t>
      :70:</w:t>
      </w:r>
    </w:p>
    <w:bookmarkEnd w:id="2655"/>
    <w:bookmarkStart w:name="z4683" w:id="2656"/>
    <w:p>
      <w:pPr>
        <w:spacing w:after="0"/>
        <w:ind w:left="0"/>
        <w:jc w:val="both"/>
      </w:pPr>
      <w:r>
        <w:rPr>
          <w:rFonts w:ascii="Times New Roman"/>
          <w:b w:val="false"/>
          <w:i w:val="false"/>
          <w:color w:val="000000"/>
          <w:sz w:val="28"/>
        </w:rPr>
        <w:t>
      /OPV/R(M)</w:t>
      </w:r>
    </w:p>
    <w:bookmarkEnd w:id="2656"/>
    <w:bookmarkStart w:name="z4684" w:id="2657"/>
    <w:p>
      <w:pPr>
        <w:spacing w:after="0"/>
        <w:ind w:left="0"/>
        <w:jc w:val="both"/>
      </w:pPr>
      <w:r>
        <w:rPr>
          <w:rFonts w:ascii="Times New Roman"/>
          <w:b w:val="false"/>
          <w:i w:val="false"/>
          <w:color w:val="000000"/>
          <w:sz w:val="28"/>
        </w:rPr>
        <w:t>
      /FM/Тегі</w:t>
      </w:r>
    </w:p>
    <w:bookmarkEnd w:id="2657"/>
    <w:bookmarkStart w:name="z4685" w:id="2658"/>
    <w:p>
      <w:pPr>
        <w:spacing w:after="0"/>
        <w:ind w:left="0"/>
        <w:jc w:val="both"/>
      </w:pPr>
      <w:r>
        <w:rPr>
          <w:rFonts w:ascii="Times New Roman"/>
          <w:b w:val="false"/>
          <w:i w:val="false"/>
          <w:color w:val="000000"/>
          <w:sz w:val="28"/>
        </w:rPr>
        <w:t>
      /NM/Аты</w:t>
      </w:r>
    </w:p>
    <w:bookmarkEnd w:id="2658"/>
    <w:bookmarkStart w:name="z4686" w:id="2659"/>
    <w:p>
      <w:pPr>
        <w:spacing w:after="0"/>
        <w:ind w:left="0"/>
        <w:jc w:val="both"/>
      </w:pPr>
      <w:r>
        <w:rPr>
          <w:rFonts w:ascii="Times New Roman"/>
          <w:b w:val="false"/>
          <w:i w:val="false"/>
          <w:color w:val="000000"/>
          <w:sz w:val="28"/>
        </w:rPr>
        <w:t>
      /FT/Әкесінің аты (ол болған жағдайда)</w:t>
      </w:r>
    </w:p>
    <w:bookmarkEnd w:id="2659"/>
    <w:bookmarkStart w:name="z4687" w:id="2660"/>
    <w:p>
      <w:pPr>
        <w:spacing w:after="0"/>
        <w:ind w:left="0"/>
        <w:jc w:val="both"/>
      </w:pPr>
      <w:r>
        <w:rPr>
          <w:rFonts w:ascii="Times New Roman"/>
          <w:b w:val="false"/>
          <w:i w:val="false"/>
          <w:color w:val="000000"/>
          <w:sz w:val="28"/>
        </w:rPr>
        <w:t>
      /DT/Тұған жылы айы күні</w:t>
      </w:r>
    </w:p>
    <w:bookmarkEnd w:id="2660"/>
    <w:bookmarkStart w:name="z4688" w:id="2661"/>
    <w:p>
      <w:pPr>
        <w:spacing w:after="0"/>
        <w:ind w:left="0"/>
        <w:jc w:val="both"/>
      </w:pPr>
      <w:r>
        <w:rPr>
          <w:rFonts w:ascii="Times New Roman"/>
          <w:b w:val="false"/>
          <w:i w:val="false"/>
          <w:color w:val="000000"/>
          <w:sz w:val="28"/>
        </w:rPr>
        <w:t>
      /IDN/ Жеке сәйкестендіру №</w:t>
      </w:r>
    </w:p>
    <w:bookmarkEnd w:id="2661"/>
    <w:bookmarkStart w:name="z4689" w:id="2662"/>
    <w:p>
      <w:pPr>
        <w:spacing w:after="0"/>
        <w:ind w:left="0"/>
        <w:jc w:val="both"/>
      </w:pPr>
      <w:r>
        <w:rPr>
          <w:rFonts w:ascii="Times New Roman"/>
          <w:b w:val="false"/>
          <w:i w:val="false"/>
          <w:color w:val="000000"/>
          <w:sz w:val="28"/>
        </w:rPr>
        <w:t>
      /PERIOD/Төлемнің айы жылы</w:t>
      </w:r>
    </w:p>
    <w:bookmarkEnd w:id="2662"/>
    <w:bookmarkStart w:name="z4690" w:id="2663"/>
    <w:p>
      <w:pPr>
        <w:spacing w:after="0"/>
        <w:ind w:left="0"/>
        <w:jc w:val="both"/>
      </w:pPr>
      <w:r>
        <w:rPr>
          <w:rFonts w:ascii="Times New Roman"/>
          <w:b w:val="false"/>
          <w:i w:val="false"/>
          <w:color w:val="000000"/>
          <w:sz w:val="28"/>
        </w:rPr>
        <w:t>
      :21: Реттік №</w:t>
      </w:r>
    </w:p>
    <w:bookmarkEnd w:id="2663"/>
    <w:bookmarkStart w:name="z4691" w:id="2664"/>
    <w:p>
      <w:pPr>
        <w:spacing w:after="0"/>
        <w:ind w:left="0"/>
        <w:jc w:val="both"/>
      </w:pPr>
      <w:r>
        <w:rPr>
          <w:rFonts w:ascii="Times New Roman"/>
          <w:b w:val="false"/>
          <w:i w:val="false"/>
          <w:color w:val="000000"/>
          <w:sz w:val="28"/>
        </w:rPr>
        <w:t>
      :32B:KZTСома</w:t>
      </w:r>
    </w:p>
    <w:bookmarkEnd w:id="2664"/>
    <w:bookmarkStart w:name="z4692" w:id="2665"/>
    <w:p>
      <w:pPr>
        <w:spacing w:after="0"/>
        <w:ind w:left="0"/>
        <w:jc w:val="both"/>
      </w:pPr>
      <w:r>
        <w:rPr>
          <w:rFonts w:ascii="Times New Roman"/>
          <w:b w:val="false"/>
          <w:i w:val="false"/>
          <w:color w:val="000000"/>
          <w:sz w:val="28"/>
        </w:rPr>
        <w:t>
      :70:</w:t>
      </w:r>
    </w:p>
    <w:bookmarkEnd w:id="2665"/>
    <w:bookmarkStart w:name="z4693" w:id="2666"/>
    <w:p>
      <w:pPr>
        <w:spacing w:after="0"/>
        <w:ind w:left="0"/>
        <w:jc w:val="both"/>
      </w:pPr>
      <w:r>
        <w:rPr>
          <w:rFonts w:ascii="Times New Roman"/>
          <w:b w:val="false"/>
          <w:i w:val="false"/>
          <w:color w:val="000000"/>
          <w:sz w:val="28"/>
        </w:rPr>
        <w:t>
      /OPV/R(M)</w:t>
      </w:r>
    </w:p>
    <w:bookmarkEnd w:id="2666"/>
    <w:bookmarkStart w:name="z4694" w:id="2667"/>
    <w:p>
      <w:pPr>
        <w:spacing w:after="0"/>
        <w:ind w:left="0"/>
        <w:jc w:val="both"/>
      </w:pPr>
      <w:r>
        <w:rPr>
          <w:rFonts w:ascii="Times New Roman"/>
          <w:b w:val="false"/>
          <w:i w:val="false"/>
          <w:color w:val="000000"/>
          <w:sz w:val="28"/>
        </w:rPr>
        <w:t>
      /FM/Тегі</w:t>
      </w:r>
    </w:p>
    <w:bookmarkEnd w:id="2667"/>
    <w:bookmarkStart w:name="z4695" w:id="2668"/>
    <w:p>
      <w:pPr>
        <w:spacing w:after="0"/>
        <w:ind w:left="0"/>
        <w:jc w:val="both"/>
      </w:pPr>
      <w:r>
        <w:rPr>
          <w:rFonts w:ascii="Times New Roman"/>
          <w:b w:val="false"/>
          <w:i w:val="false"/>
          <w:color w:val="000000"/>
          <w:sz w:val="28"/>
        </w:rPr>
        <w:t>
      /NM/Аты</w:t>
      </w:r>
    </w:p>
    <w:bookmarkEnd w:id="2668"/>
    <w:bookmarkStart w:name="z4696" w:id="2669"/>
    <w:p>
      <w:pPr>
        <w:spacing w:after="0"/>
        <w:ind w:left="0"/>
        <w:jc w:val="both"/>
      </w:pPr>
      <w:r>
        <w:rPr>
          <w:rFonts w:ascii="Times New Roman"/>
          <w:b w:val="false"/>
          <w:i w:val="false"/>
          <w:color w:val="000000"/>
          <w:sz w:val="28"/>
        </w:rPr>
        <w:t>
      /FT/ Әкесінің аты (ол болған жағдайда)</w:t>
      </w:r>
    </w:p>
    <w:bookmarkEnd w:id="2669"/>
    <w:bookmarkStart w:name="z4697" w:id="2670"/>
    <w:p>
      <w:pPr>
        <w:spacing w:after="0"/>
        <w:ind w:left="0"/>
        <w:jc w:val="both"/>
      </w:pPr>
      <w:r>
        <w:rPr>
          <w:rFonts w:ascii="Times New Roman"/>
          <w:b w:val="false"/>
          <w:i w:val="false"/>
          <w:color w:val="000000"/>
          <w:sz w:val="28"/>
        </w:rPr>
        <w:t>
      /DT/Тұған жылы айы күні</w:t>
      </w:r>
    </w:p>
    <w:bookmarkEnd w:id="2670"/>
    <w:bookmarkStart w:name="z4698" w:id="2671"/>
    <w:p>
      <w:pPr>
        <w:spacing w:after="0"/>
        <w:ind w:left="0"/>
        <w:jc w:val="both"/>
      </w:pPr>
      <w:r>
        <w:rPr>
          <w:rFonts w:ascii="Times New Roman"/>
          <w:b w:val="false"/>
          <w:i w:val="false"/>
          <w:color w:val="000000"/>
          <w:sz w:val="28"/>
        </w:rPr>
        <w:t>
      /IDN/ Жеке сәйкестендіру №   </w:t>
      </w:r>
    </w:p>
    <w:bookmarkEnd w:id="2671"/>
    <w:bookmarkStart w:name="z4699" w:id="2672"/>
    <w:p>
      <w:pPr>
        <w:spacing w:after="0"/>
        <w:ind w:left="0"/>
        <w:jc w:val="both"/>
      </w:pPr>
      <w:r>
        <w:rPr>
          <w:rFonts w:ascii="Times New Roman"/>
          <w:b w:val="false"/>
          <w:i w:val="false"/>
          <w:color w:val="000000"/>
          <w:sz w:val="28"/>
        </w:rPr>
        <w:t>
      /PERIOD/Төлемнің айы жылы</w:t>
      </w:r>
    </w:p>
    <w:bookmarkEnd w:id="2672"/>
    <w:bookmarkStart w:name="z4700" w:id="2673"/>
    <w:p>
      <w:pPr>
        <w:spacing w:after="0"/>
        <w:ind w:left="0"/>
        <w:jc w:val="both"/>
      </w:pPr>
      <w:r>
        <w:rPr>
          <w:rFonts w:ascii="Times New Roman"/>
          <w:b w:val="false"/>
          <w:i w:val="false"/>
          <w:color w:val="000000"/>
          <w:sz w:val="28"/>
        </w:rPr>
        <w:t>
      :32A:Төлемнің жылы айы KZTҚорытынды сомасы</w:t>
      </w:r>
    </w:p>
    <w:bookmarkEnd w:id="2673"/>
    <w:bookmarkStart w:name="z4701" w:id="2674"/>
    <w:p>
      <w:pPr>
        <w:spacing w:after="0"/>
        <w:ind w:left="0"/>
        <w:jc w:val="both"/>
      </w:pPr>
      <w:r>
        <w:rPr>
          <w:rFonts w:ascii="Times New Roman"/>
          <w:b w:val="false"/>
          <w:i w:val="false"/>
          <w:color w:val="000000"/>
          <w:sz w:val="28"/>
        </w:rPr>
        <w:t>
      -}</w:t>
      </w:r>
    </w:p>
    <w:bookmarkEnd w:id="2674"/>
    <w:bookmarkStart w:name="z4702" w:id="2675"/>
    <w:p>
      <w:pPr>
        <w:spacing w:after="0"/>
        <w:ind w:left="0"/>
        <w:jc w:val="both"/>
      </w:pPr>
      <w:r>
        <w:rPr>
          <w:rFonts w:ascii="Times New Roman"/>
          <w:b w:val="false"/>
          <w:i w:val="false"/>
          <w:color w:val="000000"/>
          <w:sz w:val="28"/>
        </w:rPr>
        <w:t>
      Түсініктеме:</w:t>
      </w:r>
    </w:p>
    <w:bookmarkEnd w:id="2675"/>
    <w:bookmarkStart w:name="z4703" w:id="2676"/>
    <w:p>
      <w:pPr>
        <w:spacing w:after="0"/>
        <w:ind w:left="0"/>
        <w:jc w:val="both"/>
      </w:pPr>
      <w:r>
        <w:rPr>
          <w:rFonts w:ascii="Times New Roman"/>
          <w:b w:val="false"/>
          <w:i w:val="false"/>
          <w:color w:val="000000"/>
          <w:sz w:val="28"/>
        </w:rPr>
        <w:t>
      /OPV/R - міндетті әлеуметтік медициналық сақтандыруға аударымдар бойынша төлемдері кезінде;</w:t>
      </w:r>
    </w:p>
    <w:bookmarkEnd w:id="2676"/>
    <w:bookmarkStart w:name="z4704" w:id="2677"/>
    <w:p>
      <w:pPr>
        <w:spacing w:after="0"/>
        <w:ind w:left="0"/>
        <w:jc w:val="both"/>
      </w:pPr>
      <w:r>
        <w:rPr>
          <w:rFonts w:ascii="Times New Roman"/>
          <w:b w:val="false"/>
          <w:i w:val="false"/>
          <w:color w:val="000000"/>
          <w:sz w:val="28"/>
        </w:rPr>
        <w:t>
      /OPV/М - міндетті әлеуметтік медициналық сақтандыруға жарналар бойынша төлемдерді кезінде.</w:t>
      </w:r>
    </w:p>
    <w:bookmarkEnd w:id="2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144-қосымша</w:t>
            </w:r>
          </w:p>
        </w:tc>
      </w:tr>
    </w:tbl>
    <w:bookmarkStart w:name="z4707" w:id="2678"/>
    <w:p>
      <w:pPr>
        <w:spacing w:after="0"/>
        <w:ind w:left="0"/>
        <w:jc w:val="left"/>
      </w:pPr>
      <w:r>
        <w:rPr>
          <w:rFonts w:ascii="Times New Roman"/>
          <w:b/>
          <w:i w:val="false"/>
          <w:color w:val="000000"/>
        </w:rPr>
        <w:t xml:space="preserve"> Сақтандырудың жинақтаушы түрі шарттары бойынша төлемдерді аудару үшін МТ-007 төлем форматы</w:t>
      </w:r>
    </w:p>
    <w:bookmarkEnd w:id="2678"/>
    <w:bookmarkStart w:name="z4708" w:id="2679"/>
    <w:p>
      <w:pPr>
        <w:spacing w:after="0"/>
        <w:ind w:left="0"/>
        <w:jc w:val="both"/>
      </w:pPr>
      <w:r>
        <w:rPr>
          <w:rFonts w:ascii="Times New Roman"/>
          <w:b w:val="false"/>
          <w:i w:val="false"/>
          <w:color w:val="000000"/>
          <w:sz w:val="28"/>
        </w:rPr>
        <w:t>
      {1: F010000000000000000000007}</w:t>
      </w:r>
    </w:p>
    <w:bookmarkEnd w:id="2679"/>
    <w:bookmarkStart w:name="z4709" w:id="2680"/>
    <w:p>
      <w:pPr>
        <w:spacing w:after="0"/>
        <w:ind w:left="0"/>
        <w:jc w:val="both"/>
      </w:pPr>
      <w:r>
        <w:rPr>
          <w:rFonts w:ascii="Times New Roman"/>
          <w:b w:val="false"/>
          <w:i w:val="false"/>
          <w:color w:val="000000"/>
          <w:sz w:val="28"/>
        </w:rPr>
        <w:t>
      {2:I102SGROSS000000U3003}</w:t>
      </w:r>
    </w:p>
    <w:bookmarkEnd w:id="2680"/>
    <w:bookmarkStart w:name="z4710" w:id="2681"/>
    <w:p>
      <w:pPr>
        <w:spacing w:after="0"/>
        <w:ind w:left="0"/>
        <w:jc w:val="both"/>
      </w:pPr>
      <w:r>
        <w:rPr>
          <w:rFonts w:ascii="Times New Roman"/>
          <w:b w:val="false"/>
          <w:i w:val="false"/>
          <w:color w:val="000000"/>
          <w:sz w:val="28"/>
        </w:rPr>
        <w:t>
      {4:</w:t>
      </w:r>
    </w:p>
    <w:bookmarkEnd w:id="2681"/>
    <w:bookmarkStart w:name="z4711" w:id="2682"/>
    <w:p>
      <w:pPr>
        <w:spacing w:after="0"/>
        <w:ind w:left="0"/>
        <w:jc w:val="both"/>
      </w:pPr>
      <w:r>
        <w:rPr>
          <w:rFonts w:ascii="Times New Roman"/>
          <w:b w:val="false"/>
          <w:i w:val="false"/>
          <w:color w:val="000000"/>
          <w:sz w:val="28"/>
        </w:rPr>
        <w:t>
      :20:REFERENCE</w:t>
      </w:r>
    </w:p>
    <w:bookmarkEnd w:id="2682"/>
    <w:bookmarkStart w:name="z4712" w:id="2683"/>
    <w:p>
      <w:pPr>
        <w:spacing w:after="0"/>
        <w:ind w:left="0"/>
        <w:jc w:val="both"/>
      </w:pPr>
      <w:r>
        <w:rPr>
          <w:rFonts w:ascii="Times New Roman"/>
          <w:b w:val="false"/>
          <w:i w:val="false"/>
          <w:color w:val="000000"/>
          <w:sz w:val="28"/>
        </w:rPr>
        <w:t>
      :50:/D/ Қазынашылықтағы жөнелтушінің Жеке сәйкестендіру коды</w:t>
      </w:r>
    </w:p>
    <w:bookmarkEnd w:id="2683"/>
    <w:bookmarkStart w:name="z4713" w:id="2684"/>
    <w:p>
      <w:pPr>
        <w:spacing w:after="0"/>
        <w:ind w:left="0"/>
        <w:jc w:val="both"/>
      </w:pPr>
      <w:r>
        <w:rPr>
          <w:rFonts w:ascii="Times New Roman"/>
          <w:b w:val="false"/>
          <w:i w:val="false"/>
          <w:color w:val="000000"/>
          <w:sz w:val="28"/>
        </w:rPr>
        <w:t>
      /NAME/ Ақша жөнелтушінің атауы</w:t>
      </w:r>
    </w:p>
    <w:bookmarkEnd w:id="2684"/>
    <w:bookmarkStart w:name="z4714" w:id="2685"/>
    <w:p>
      <w:pPr>
        <w:spacing w:after="0"/>
        <w:ind w:left="0"/>
        <w:jc w:val="both"/>
      </w:pPr>
      <w:r>
        <w:rPr>
          <w:rFonts w:ascii="Times New Roman"/>
          <w:b w:val="false"/>
          <w:i w:val="false"/>
          <w:color w:val="000000"/>
          <w:sz w:val="28"/>
        </w:rPr>
        <w:t>
      /IDN / Ақша жөнелтушінің бизнес-сәйкестендіру №</w:t>
      </w:r>
    </w:p>
    <w:bookmarkEnd w:id="2685"/>
    <w:bookmarkStart w:name="z4715" w:id="2686"/>
    <w:p>
      <w:pPr>
        <w:spacing w:after="0"/>
        <w:ind w:left="0"/>
        <w:jc w:val="both"/>
      </w:pPr>
      <w:r>
        <w:rPr>
          <w:rFonts w:ascii="Times New Roman"/>
          <w:b w:val="false"/>
          <w:i w:val="false"/>
          <w:color w:val="000000"/>
          <w:sz w:val="28"/>
        </w:rPr>
        <w:t>
      /CHIEF/ Ақша жөнелтуші мекеменің басшысының тегі, аты, әкесінің аты (ол болған жағдайда)</w:t>
      </w:r>
    </w:p>
    <w:bookmarkEnd w:id="2686"/>
    <w:bookmarkStart w:name="z4716" w:id="2687"/>
    <w:p>
      <w:pPr>
        <w:spacing w:after="0"/>
        <w:ind w:left="0"/>
        <w:jc w:val="both"/>
      </w:pPr>
      <w:r>
        <w:rPr>
          <w:rFonts w:ascii="Times New Roman"/>
          <w:b w:val="false"/>
          <w:i w:val="false"/>
          <w:color w:val="000000"/>
          <w:sz w:val="28"/>
        </w:rPr>
        <w:t>
      /MAINBK/ Ақша жөнелтуші мекеменің бас бухгалтерінің тегі, аты, әкесінің аты (ол болған жағдайда)</w:t>
      </w:r>
    </w:p>
    <w:bookmarkEnd w:id="2687"/>
    <w:bookmarkStart w:name="z4717" w:id="2688"/>
    <w:p>
      <w:pPr>
        <w:spacing w:after="0"/>
        <w:ind w:left="0"/>
        <w:jc w:val="both"/>
      </w:pPr>
      <w:r>
        <w:rPr>
          <w:rFonts w:ascii="Times New Roman"/>
          <w:b w:val="false"/>
          <w:i w:val="false"/>
          <w:color w:val="000000"/>
          <w:sz w:val="28"/>
        </w:rPr>
        <w:t>
      /IRS/ Ақша жөнелтушінің резиденттік белгісі</w:t>
      </w:r>
    </w:p>
    <w:bookmarkEnd w:id="2688"/>
    <w:bookmarkStart w:name="z4718" w:id="2689"/>
    <w:p>
      <w:pPr>
        <w:spacing w:after="0"/>
        <w:ind w:left="0"/>
        <w:jc w:val="both"/>
      </w:pPr>
      <w:r>
        <w:rPr>
          <w:rFonts w:ascii="Times New Roman"/>
          <w:b w:val="false"/>
          <w:i w:val="false"/>
          <w:color w:val="000000"/>
          <w:sz w:val="28"/>
        </w:rPr>
        <w:t>
      /SECO/ Ақша жөнелтушінің экономика саласы</w:t>
      </w:r>
    </w:p>
    <w:bookmarkEnd w:id="2689"/>
    <w:bookmarkStart w:name="z4719" w:id="2690"/>
    <w:p>
      <w:pPr>
        <w:spacing w:after="0"/>
        <w:ind w:left="0"/>
        <w:jc w:val="both"/>
      </w:pPr>
      <w:r>
        <w:rPr>
          <w:rFonts w:ascii="Times New Roman"/>
          <w:b w:val="false"/>
          <w:i w:val="false"/>
          <w:color w:val="000000"/>
          <w:sz w:val="28"/>
        </w:rPr>
        <w:t>
      :52B:Қазынашылықтағы ақша жөнелтушінің банктік сәйкестендіру коды</w:t>
      </w:r>
    </w:p>
    <w:bookmarkEnd w:id="2690"/>
    <w:bookmarkStart w:name="z4720" w:id="2691"/>
    <w:p>
      <w:pPr>
        <w:spacing w:after="0"/>
        <w:ind w:left="0"/>
        <w:jc w:val="both"/>
      </w:pPr>
      <w:r>
        <w:rPr>
          <w:rFonts w:ascii="Times New Roman"/>
          <w:b w:val="false"/>
          <w:i w:val="false"/>
          <w:color w:val="000000"/>
          <w:sz w:val="28"/>
        </w:rPr>
        <w:t>
      :57B:Ақша алушының банктік сәйкестендіру коды</w:t>
      </w:r>
    </w:p>
    <w:bookmarkEnd w:id="2691"/>
    <w:bookmarkStart w:name="z4721" w:id="2692"/>
    <w:p>
      <w:pPr>
        <w:spacing w:after="0"/>
        <w:ind w:left="0"/>
        <w:jc w:val="both"/>
      </w:pPr>
      <w:r>
        <w:rPr>
          <w:rFonts w:ascii="Times New Roman"/>
          <w:b w:val="false"/>
          <w:i w:val="false"/>
          <w:color w:val="000000"/>
          <w:sz w:val="28"/>
        </w:rPr>
        <w:t>
      :59:Ақша алушының Жеке сәйкестендіру коды</w:t>
      </w:r>
    </w:p>
    <w:bookmarkEnd w:id="2692"/>
    <w:bookmarkStart w:name="z4722" w:id="2693"/>
    <w:p>
      <w:pPr>
        <w:spacing w:after="0"/>
        <w:ind w:left="0"/>
        <w:jc w:val="both"/>
      </w:pPr>
      <w:r>
        <w:rPr>
          <w:rFonts w:ascii="Times New Roman"/>
          <w:b w:val="false"/>
          <w:i w:val="false"/>
          <w:color w:val="000000"/>
          <w:sz w:val="28"/>
        </w:rPr>
        <w:t>
      /NAME/ Ақша алушының атауы</w:t>
      </w:r>
    </w:p>
    <w:bookmarkEnd w:id="2693"/>
    <w:bookmarkStart w:name="z4723" w:id="2694"/>
    <w:p>
      <w:pPr>
        <w:spacing w:after="0"/>
        <w:ind w:left="0"/>
        <w:jc w:val="both"/>
      </w:pPr>
      <w:r>
        <w:rPr>
          <w:rFonts w:ascii="Times New Roman"/>
          <w:b w:val="false"/>
          <w:i w:val="false"/>
          <w:color w:val="000000"/>
          <w:sz w:val="28"/>
        </w:rPr>
        <w:t>
      /IDN/ Ақша алушының бизнес-сәйкестендіру №</w:t>
      </w:r>
    </w:p>
    <w:bookmarkEnd w:id="2694"/>
    <w:bookmarkStart w:name="z4724" w:id="2695"/>
    <w:p>
      <w:pPr>
        <w:spacing w:after="0"/>
        <w:ind w:left="0"/>
        <w:jc w:val="both"/>
      </w:pPr>
      <w:r>
        <w:rPr>
          <w:rFonts w:ascii="Times New Roman"/>
          <w:b w:val="false"/>
          <w:i w:val="false"/>
          <w:color w:val="000000"/>
          <w:sz w:val="28"/>
        </w:rPr>
        <w:t>
      /IRS/ Ақша алушының резиденттік белгісі</w:t>
      </w:r>
    </w:p>
    <w:bookmarkEnd w:id="2695"/>
    <w:bookmarkStart w:name="z4725" w:id="2696"/>
    <w:p>
      <w:pPr>
        <w:spacing w:after="0"/>
        <w:ind w:left="0"/>
        <w:jc w:val="both"/>
      </w:pPr>
      <w:r>
        <w:rPr>
          <w:rFonts w:ascii="Times New Roman"/>
          <w:b w:val="false"/>
          <w:i w:val="false"/>
          <w:color w:val="000000"/>
          <w:sz w:val="28"/>
        </w:rPr>
        <w:t>
      /SECO/ Ақша алушының экономика саласы</w:t>
      </w:r>
    </w:p>
    <w:bookmarkEnd w:id="2696"/>
    <w:bookmarkStart w:name="z4726" w:id="2697"/>
    <w:p>
      <w:pPr>
        <w:spacing w:after="0"/>
        <w:ind w:left="0"/>
        <w:jc w:val="both"/>
      </w:pPr>
      <w:r>
        <w:rPr>
          <w:rFonts w:ascii="Times New Roman"/>
          <w:b w:val="false"/>
          <w:i w:val="false"/>
          <w:color w:val="000000"/>
          <w:sz w:val="28"/>
        </w:rPr>
        <w:t>
      :70:</w:t>
      </w:r>
    </w:p>
    <w:bookmarkEnd w:id="2697"/>
    <w:bookmarkStart w:name="z4727" w:id="2698"/>
    <w:p>
      <w:pPr>
        <w:spacing w:after="0"/>
        <w:ind w:left="0"/>
        <w:jc w:val="both"/>
      </w:pPr>
      <w:r>
        <w:rPr>
          <w:rFonts w:ascii="Times New Roman"/>
          <w:b w:val="false"/>
          <w:i w:val="false"/>
          <w:color w:val="000000"/>
          <w:sz w:val="28"/>
        </w:rPr>
        <w:t>
      /NUM/ Төлеуге берілетін шоттың/төлем тапсырмасының №</w:t>
      </w:r>
    </w:p>
    <w:bookmarkEnd w:id="2698"/>
    <w:bookmarkStart w:name="z4728" w:id="2699"/>
    <w:p>
      <w:pPr>
        <w:spacing w:after="0"/>
        <w:ind w:left="0"/>
        <w:jc w:val="both"/>
      </w:pPr>
      <w:r>
        <w:rPr>
          <w:rFonts w:ascii="Times New Roman"/>
          <w:b w:val="false"/>
          <w:i w:val="false"/>
          <w:color w:val="000000"/>
          <w:sz w:val="28"/>
        </w:rPr>
        <w:t>
      /DATE/ Төлеуге берілетін шоттың/төлем тапсырмасының жылы айы күні</w:t>
      </w:r>
    </w:p>
    <w:bookmarkEnd w:id="2699"/>
    <w:bookmarkStart w:name="z4729" w:id="2700"/>
    <w:p>
      <w:pPr>
        <w:spacing w:after="0"/>
        <w:ind w:left="0"/>
        <w:jc w:val="both"/>
      </w:pPr>
      <w:r>
        <w:rPr>
          <w:rFonts w:ascii="Times New Roman"/>
          <w:b w:val="false"/>
          <w:i w:val="false"/>
          <w:color w:val="000000"/>
          <w:sz w:val="28"/>
        </w:rPr>
        <w:t>
      /VO/01</w:t>
      </w:r>
    </w:p>
    <w:bookmarkEnd w:id="2700"/>
    <w:bookmarkStart w:name="z4730" w:id="2701"/>
    <w:p>
      <w:pPr>
        <w:spacing w:after="0"/>
        <w:ind w:left="0"/>
        <w:jc w:val="both"/>
      </w:pPr>
      <w:r>
        <w:rPr>
          <w:rFonts w:ascii="Times New Roman"/>
          <w:b w:val="false"/>
          <w:i w:val="false"/>
          <w:color w:val="000000"/>
          <w:sz w:val="28"/>
        </w:rPr>
        <w:t>
      /SEND/07</w:t>
      </w:r>
    </w:p>
    <w:bookmarkEnd w:id="2701"/>
    <w:bookmarkStart w:name="z4731" w:id="2702"/>
    <w:p>
      <w:pPr>
        <w:spacing w:after="0"/>
        <w:ind w:left="0"/>
        <w:jc w:val="both"/>
      </w:pPr>
      <w:r>
        <w:rPr>
          <w:rFonts w:ascii="Times New Roman"/>
          <w:b w:val="false"/>
          <w:i w:val="false"/>
          <w:color w:val="000000"/>
          <w:sz w:val="28"/>
        </w:rPr>
        <w:t>
      /KNP/Төлем тағайындау коды</w:t>
      </w:r>
    </w:p>
    <w:bookmarkEnd w:id="2702"/>
    <w:bookmarkStart w:name="z4732" w:id="2703"/>
    <w:p>
      <w:pPr>
        <w:spacing w:after="0"/>
        <w:ind w:left="0"/>
        <w:jc w:val="both"/>
      </w:pPr>
      <w:r>
        <w:rPr>
          <w:rFonts w:ascii="Times New Roman"/>
          <w:b w:val="false"/>
          <w:i w:val="false"/>
          <w:color w:val="000000"/>
          <w:sz w:val="28"/>
        </w:rPr>
        <w:t>
      /PSO/01</w:t>
      </w:r>
    </w:p>
    <w:bookmarkEnd w:id="2703"/>
    <w:bookmarkStart w:name="z4733" w:id="2704"/>
    <w:p>
      <w:pPr>
        <w:spacing w:after="0"/>
        <w:ind w:left="0"/>
        <w:jc w:val="both"/>
      </w:pPr>
      <w:r>
        <w:rPr>
          <w:rFonts w:ascii="Times New Roman"/>
          <w:b w:val="false"/>
          <w:i w:val="false"/>
          <w:color w:val="000000"/>
          <w:sz w:val="28"/>
        </w:rPr>
        <w:t>
      /ASSIGN/Төлем тағайындау</w:t>
      </w:r>
    </w:p>
    <w:bookmarkEnd w:id="2704"/>
    <w:bookmarkStart w:name="z4734" w:id="2705"/>
    <w:p>
      <w:pPr>
        <w:spacing w:after="0"/>
        <w:ind w:left="0"/>
        <w:jc w:val="both"/>
      </w:pPr>
      <w:r>
        <w:rPr>
          <w:rFonts w:ascii="Times New Roman"/>
          <w:b w:val="false"/>
          <w:i w:val="false"/>
          <w:color w:val="000000"/>
          <w:sz w:val="28"/>
        </w:rPr>
        <w:t>
      :21:Реттік №</w:t>
      </w:r>
    </w:p>
    <w:bookmarkEnd w:id="2705"/>
    <w:bookmarkStart w:name="z4735" w:id="2706"/>
    <w:p>
      <w:pPr>
        <w:spacing w:after="0"/>
        <w:ind w:left="0"/>
        <w:jc w:val="both"/>
      </w:pPr>
      <w:r>
        <w:rPr>
          <w:rFonts w:ascii="Times New Roman"/>
          <w:b w:val="false"/>
          <w:i w:val="false"/>
          <w:color w:val="000000"/>
          <w:sz w:val="28"/>
        </w:rPr>
        <w:t>
      :32B:KZTСома</w:t>
      </w:r>
    </w:p>
    <w:bookmarkEnd w:id="2706"/>
    <w:bookmarkStart w:name="z4736" w:id="2707"/>
    <w:p>
      <w:pPr>
        <w:spacing w:after="0"/>
        <w:ind w:left="0"/>
        <w:jc w:val="both"/>
      </w:pPr>
      <w:r>
        <w:rPr>
          <w:rFonts w:ascii="Times New Roman"/>
          <w:b w:val="false"/>
          <w:i w:val="false"/>
          <w:color w:val="000000"/>
          <w:sz w:val="28"/>
        </w:rPr>
        <w:t>
      :70:</w:t>
      </w:r>
    </w:p>
    <w:bookmarkEnd w:id="2707"/>
    <w:bookmarkStart w:name="z4737" w:id="2708"/>
    <w:p>
      <w:pPr>
        <w:spacing w:after="0"/>
        <w:ind w:left="0"/>
        <w:jc w:val="both"/>
      </w:pPr>
      <w:r>
        <w:rPr>
          <w:rFonts w:ascii="Times New Roman"/>
          <w:b w:val="false"/>
          <w:i w:val="false"/>
          <w:color w:val="000000"/>
          <w:sz w:val="28"/>
        </w:rPr>
        <w:t>
      /OPV/I</w:t>
      </w:r>
    </w:p>
    <w:bookmarkEnd w:id="2708"/>
    <w:bookmarkStart w:name="z4738" w:id="2709"/>
    <w:p>
      <w:pPr>
        <w:spacing w:after="0"/>
        <w:ind w:left="0"/>
        <w:jc w:val="both"/>
      </w:pPr>
      <w:r>
        <w:rPr>
          <w:rFonts w:ascii="Times New Roman"/>
          <w:b w:val="false"/>
          <w:i w:val="false"/>
          <w:color w:val="000000"/>
          <w:sz w:val="28"/>
        </w:rPr>
        <w:t>
      /FM/Тегі</w:t>
      </w:r>
    </w:p>
    <w:bookmarkEnd w:id="2709"/>
    <w:bookmarkStart w:name="z4739" w:id="2710"/>
    <w:p>
      <w:pPr>
        <w:spacing w:after="0"/>
        <w:ind w:left="0"/>
        <w:jc w:val="both"/>
      </w:pPr>
      <w:r>
        <w:rPr>
          <w:rFonts w:ascii="Times New Roman"/>
          <w:b w:val="false"/>
          <w:i w:val="false"/>
          <w:color w:val="000000"/>
          <w:sz w:val="28"/>
        </w:rPr>
        <w:t>
      /NM/Аты</w:t>
      </w:r>
    </w:p>
    <w:bookmarkEnd w:id="2710"/>
    <w:bookmarkStart w:name="z4740" w:id="2711"/>
    <w:p>
      <w:pPr>
        <w:spacing w:after="0"/>
        <w:ind w:left="0"/>
        <w:jc w:val="both"/>
      </w:pPr>
      <w:r>
        <w:rPr>
          <w:rFonts w:ascii="Times New Roman"/>
          <w:b w:val="false"/>
          <w:i w:val="false"/>
          <w:color w:val="000000"/>
          <w:sz w:val="28"/>
        </w:rPr>
        <w:t>
      /FT/Әкесінің аты (ол болған жағдайда)</w:t>
      </w:r>
    </w:p>
    <w:bookmarkEnd w:id="2711"/>
    <w:bookmarkStart w:name="z4741" w:id="2712"/>
    <w:p>
      <w:pPr>
        <w:spacing w:after="0"/>
        <w:ind w:left="0"/>
        <w:jc w:val="both"/>
      </w:pPr>
      <w:r>
        <w:rPr>
          <w:rFonts w:ascii="Times New Roman"/>
          <w:b w:val="false"/>
          <w:i w:val="false"/>
          <w:color w:val="000000"/>
          <w:sz w:val="28"/>
        </w:rPr>
        <w:t>
      /DT/ Тұған жылы айы күні</w:t>
      </w:r>
    </w:p>
    <w:bookmarkEnd w:id="2712"/>
    <w:bookmarkStart w:name="z4742" w:id="2713"/>
    <w:p>
      <w:pPr>
        <w:spacing w:after="0"/>
        <w:ind w:left="0"/>
        <w:jc w:val="both"/>
      </w:pPr>
      <w:r>
        <w:rPr>
          <w:rFonts w:ascii="Times New Roman"/>
          <w:b w:val="false"/>
          <w:i w:val="false"/>
          <w:color w:val="000000"/>
          <w:sz w:val="28"/>
        </w:rPr>
        <w:t>
      /IDN/Жеке сәйкестендіру № </w:t>
      </w:r>
    </w:p>
    <w:bookmarkEnd w:id="2713"/>
    <w:bookmarkStart w:name="z4743" w:id="2714"/>
    <w:p>
      <w:pPr>
        <w:spacing w:after="0"/>
        <w:ind w:left="0"/>
        <w:jc w:val="both"/>
      </w:pPr>
      <w:r>
        <w:rPr>
          <w:rFonts w:ascii="Times New Roman"/>
          <w:b w:val="false"/>
          <w:i w:val="false"/>
          <w:color w:val="000000"/>
          <w:sz w:val="28"/>
        </w:rPr>
        <w:t>
      /PERIOD/Төлемнің айы жылы</w:t>
      </w:r>
    </w:p>
    <w:bookmarkEnd w:id="2714"/>
    <w:bookmarkStart w:name="z4744" w:id="2715"/>
    <w:p>
      <w:pPr>
        <w:spacing w:after="0"/>
        <w:ind w:left="0"/>
        <w:jc w:val="both"/>
      </w:pPr>
      <w:r>
        <w:rPr>
          <w:rFonts w:ascii="Times New Roman"/>
          <w:b w:val="false"/>
          <w:i w:val="false"/>
          <w:color w:val="000000"/>
          <w:sz w:val="28"/>
        </w:rPr>
        <w:t>
      :21:2 Реттік №</w:t>
      </w:r>
    </w:p>
    <w:bookmarkEnd w:id="2715"/>
    <w:bookmarkStart w:name="z4745" w:id="2716"/>
    <w:p>
      <w:pPr>
        <w:spacing w:after="0"/>
        <w:ind w:left="0"/>
        <w:jc w:val="both"/>
      </w:pPr>
      <w:r>
        <w:rPr>
          <w:rFonts w:ascii="Times New Roman"/>
          <w:b w:val="false"/>
          <w:i w:val="false"/>
          <w:color w:val="000000"/>
          <w:sz w:val="28"/>
        </w:rPr>
        <w:t>
      :32B:KZTСома</w:t>
      </w:r>
    </w:p>
    <w:bookmarkEnd w:id="2716"/>
    <w:bookmarkStart w:name="z4746" w:id="2717"/>
    <w:p>
      <w:pPr>
        <w:spacing w:after="0"/>
        <w:ind w:left="0"/>
        <w:jc w:val="both"/>
      </w:pPr>
      <w:r>
        <w:rPr>
          <w:rFonts w:ascii="Times New Roman"/>
          <w:b w:val="false"/>
          <w:i w:val="false"/>
          <w:color w:val="000000"/>
          <w:sz w:val="28"/>
        </w:rPr>
        <w:t>
      :70:</w:t>
      </w:r>
    </w:p>
    <w:bookmarkEnd w:id="2717"/>
    <w:bookmarkStart w:name="z4747" w:id="2718"/>
    <w:p>
      <w:pPr>
        <w:spacing w:after="0"/>
        <w:ind w:left="0"/>
        <w:jc w:val="both"/>
      </w:pPr>
      <w:r>
        <w:rPr>
          <w:rFonts w:ascii="Times New Roman"/>
          <w:b w:val="false"/>
          <w:i w:val="false"/>
          <w:color w:val="000000"/>
          <w:sz w:val="28"/>
        </w:rPr>
        <w:t>
      /OPV/I</w:t>
      </w:r>
    </w:p>
    <w:bookmarkEnd w:id="2718"/>
    <w:bookmarkStart w:name="z4748" w:id="2719"/>
    <w:p>
      <w:pPr>
        <w:spacing w:after="0"/>
        <w:ind w:left="0"/>
        <w:jc w:val="both"/>
      </w:pPr>
      <w:r>
        <w:rPr>
          <w:rFonts w:ascii="Times New Roman"/>
          <w:b w:val="false"/>
          <w:i w:val="false"/>
          <w:color w:val="000000"/>
          <w:sz w:val="28"/>
        </w:rPr>
        <w:t>
      /FM/Тегі</w:t>
      </w:r>
    </w:p>
    <w:bookmarkEnd w:id="2719"/>
    <w:bookmarkStart w:name="z4749" w:id="2720"/>
    <w:p>
      <w:pPr>
        <w:spacing w:after="0"/>
        <w:ind w:left="0"/>
        <w:jc w:val="both"/>
      </w:pPr>
      <w:r>
        <w:rPr>
          <w:rFonts w:ascii="Times New Roman"/>
          <w:b w:val="false"/>
          <w:i w:val="false"/>
          <w:color w:val="000000"/>
          <w:sz w:val="28"/>
        </w:rPr>
        <w:t>
      /NM/Аты</w:t>
      </w:r>
    </w:p>
    <w:bookmarkEnd w:id="2720"/>
    <w:bookmarkStart w:name="z4750" w:id="2721"/>
    <w:p>
      <w:pPr>
        <w:spacing w:after="0"/>
        <w:ind w:left="0"/>
        <w:jc w:val="both"/>
      </w:pPr>
      <w:r>
        <w:rPr>
          <w:rFonts w:ascii="Times New Roman"/>
          <w:b w:val="false"/>
          <w:i w:val="false"/>
          <w:color w:val="000000"/>
          <w:sz w:val="28"/>
        </w:rPr>
        <w:t xml:space="preserve">
      /FT/Әкесінің аты (ол болған жағдайда) </w:t>
      </w:r>
    </w:p>
    <w:bookmarkEnd w:id="2721"/>
    <w:bookmarkStart w:name="z4751" w:id="2722"/>
    <w:p>
      <w:pPr>
        <w:spacing w:after="0"/>
        <w:ind w:left="0"/>
        <w:jc w:val="both"/>
      </w:pPr>
      <w:r>
        <w:rPr>
          <w:rFonts w:ascii="Times New Roman"/>
          <w:b w:val="false"/>
          <w:i w:val="false"/>
          <w:color w:val="000000"/>
          <w:sz w:val="28"/>
        </w:rPr>
        <w:t>
      /DT/ Тұған жылы айы күні</w:t>
      </w:r>
    </w:p>
    <w:bookmarkEnd w:id="2722"/>
    <w:bookmarkStart w:name="z4752" w:id="2723"/>
    <w:p>
      <w:pPr>
        <w:spacing w:after="0"/>
        <w:ind w:left="0"/>
        <w:jc w:val="both"/>
      </w:pPr>
      <w:r>
        <w:rPr>
          <w:rFonts w:ascii="Times New Roman"/>
          <w:b w:val="false"/>
          <w:i w:val="false"/>
          <w:color w:val="000000"/>
          <w:sz w:val="28"/>
        </w:rPr>
        <w:t>
      /IDN/ Жеке сәйкестендіру №   </w:t>
      </w:r>
    </w:p>
    <w:bookmarkEnd w:id="2723"/>
    <w:bookmarkStart w:name="z4753" w:id="2724"/>
    <w:p>
      <w:pPr>
        <w:spacing w:after="0"/>
        <w:ind w:left="0"/>
        <w:jc w:val="both"/>
      </w:pPr>
      <w:r>
        <w:rPr>
          <w:rFonts w:ascii="Times New Roman"/>
          <w:b w:val="false"/>
          <w:i w:val="false"/>
          <w:color w:val="000000"/>
          <w:sz w:val="28"/>
        </w:rPr>
        <w:t>
      /PERIOD/ Төлемнің айы жылы</w:t>
      </w:r>
    </w:p>
    <w:bookmarkEnd w:id="2724"/>
    <w:bookmarkStart w:name="z4754" w:id="2725"/>
    <w:p>
      <w:pPr>
        <w:spacing w:after="0"/>
        <w:ind w:left="0"/>
        <w:jc w:val="both"/>
      </w:pPr>
      <w:r>
        <w:rPr>
          <w:rFonts w:ascii="Times New Roman"/>
          <w:b w:val="false"/>
          <w:i w:val="false"/>
          <w:color w:val="000000"/>
          <w:sz w:val="28"/>
        </w:rPr>
        <w:t>
      :32A Төлемнің жылы айы KZTҚорытынды сомасы</w:t>
      </w:r>
    </w:p>
    <w:bookmarkEnd w:id="2725"/>
    <w:bookmarkStart w:name="z4755" w:id="2726"/>
    <w:p>
      <w:pPr>
        <w:spacing w:after="0"/>
        <w:ind w:left="0"/>
        <w:jc w:val="both"/>
      </w:pPr>
      <w:r>
        <w:rPr>
          <w:rFonts w:ascii="Times New Roman"/>
          <w:b w:val="false"/>
          <w:i w:val="false"/>
          <w:color w:val="000000"/>
          <w:sz w:val="28"/>
        </w:rPr>
        <w:t>
      -}</w:t>
      </w:r>
    </w:p>
    <w:bookmarkEnd w:id="2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 және оларға қассалық қызмет көрсету рәсімдеріне, қазынашылық есепке алу және 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145-қосымша</w:t>
            </w:r>
          </w:p>
        </w:tc>
      </w:tr>
    </w:tbl>
    <w:bookmarkStart w:name="z4758" w:id="2727"/>
    <w:p>
      <w:pPr>
        <w:spacing w:after="0"/>
        <w:ind w:left="0"/>
        <w:jc w:val="left"/>
      </w:pPr>
      <w:r>
        <w:rPr>
          <w:rFonts w:ascii="Times New Roman"/>
          <w:b/>
          <w:i w:val="false"/>
          <w:color w:val="000000"/>
        </w:rPr>
        <w:t xml:space="preserve"> ________________________________________________________________ (мемлекеттік қазынашылыққа/мемлекеттік қазынашылық органына)</w:t>
      </w:r>
    </w:p>
    <w:bookmarkEnd w:id="2727"/>
    <w:bookmarkStart w:name="z4759" w:id="2728"/>
    <w:p>
      <w:pPr>
        <w:spacing w:after="0"/>
        <w:ind w:left="0"/>
        <w:jc w:val="left"/>
      </w:pPr>
      <w:r>
        <w:rPr>
          <w:rFonts w:ascii="Times New Roman"/>
          <w:b/>
          <w:i w:val="false"/>
          <w:color w:val="000000"/>
        </w:rPr>
        <w:t xml:space="preserve"> Бас мердігерге код беруге және мемлекеттік сатып алудың  қолма-қол ақшаны бақылау шотын ашуға өтінім __________ жылғы "__" ________________</w:t>
      </w:r>
    </w:p>
    <w:bookmarkEnd w:id="2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мен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 бухгалтерінің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мемлекеттік тіркелімге енгізілген мекенжайы, телефоны, факсы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(заңды тұлға үшін ақшалай қаражат бөлінетін нормативтік құқықтық акт) және қаражат бөлінетін бюджет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сүйемелдеуге жататын құрылыс объектісінің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0" w:id="2729"/>
    <w:p>
      <w:pPr>
        <w:spacing w:after="0"/>
        <w:ind w:left="0"/>
        <w:jc w:val="both"/>
      </w:pPr>
      <w:r>
        <w:rPr>
          <w:rFonts w:ascii="Times New Roman"/>
          <w:b w:val="false"/>
          <w:i w:val="false"/>
          <w:color w:val="000000"/>
          <w:sz w:val="28"/>
        </w:rPr>
        <w:t>
      Заңды тұлғаның (мемлекеттік қазынашылық органының) басшысы</w:t>
      </w:r>
    </w:p>
    <w:bookmarkEnd w:id="2729"/>
    <w:bookmarkStart w:name="z4761" w:id="2730"/>
    <w:p>
      <w:pPr>
        <w:spacing w:after="0"/>
        <w:ind w:left="0"/>
        <w:jc w:val="both"/>
      </w:pPr>
      <w:r>
        <w:rPr>
          <w:rFonts w:ascii="Times New Roman"/>
          <w:b w:val="false"/>
          <w:i w:val="false"/>
          <w:color w:val="000000"/>
          <w:sz w:val="28"/>
        </w:rPr>
        <w:t>
      ____________________________________________</w:t>
      </w:r>
    </w:p>
    <w:bookmarkEnd w:id="2730"/>
    <w:bookmarkStart w:name="z4762" w:id="2731"/>
    <w:p>
      <w:pPr>
        <w:spacing w:after="0"/>
        <w:ind w:left="0"/>
        <w:jc w:val="both"/>
      </w:pPr>
      <w:r>
        <w:rPr>
          <w:rFonts w:ascii="Times New Roman"/>
          <w:b w:val="false"/>
          <w:i w:val="false"/>
          <w:color w:val="000000"/>
          <w:sz w:val="28"/>
        </w:rPr>
        <w:t>
       (қолы) (қолды таратып жазу)</w:t>
      </w:r>
    </w:p>
    <w:bookmarkEnd w:id="2731"/>
    <w:bookmarkStart w:name="z4763" w:id="2732"/>
    <w:p>
      <w:pPr>
        <w:spacing w:after="0"/>
        <w:ind w:left="0"/>
        <w:jc w:val="both"/>
      </w:pPr>
      <w:r>
        <w:rPr>
          <w:rFonts w:ascii="Times New Roman"/>
          <w:b w:val="false"/>
          <w:i w:val="false"/>
          <w:color w:val="000000"/>
          <w:sz w:val="28"/>
        </w:rPr>
        <w:t>
      Мөр орны</w:t>
      </w:r>
    </w:p>
    <w:bookmarkEnd w:id="2732"/>
    <w:bookmarkStart w:name="z4764" w:id="2733"/>
    <w:p>
      <w:pPr>
        <w:spacing w:after="0"/>
        <w:ind w:left="0"/>
        <w:jc w:val="both"/>
      </w:pPr>
      <w:r>
        <w:rPr>
          <w:rFonts w:ascii="Times New Roman"/>
          <w:b w:val="false"/>
          <w:i w:val="false"/>
          <w:color w:val="000000"/>
          <w:sz w:val="28"/>
        </w:rPr>
        <w:t>
      Жауапты орындаушының белгісі</w:t>
      </w:r>
    </w:p>
    <w:bookmarkEnd w:id="2733"/>
    <w:bookmarkStart w:name="z4765" w:id="2734"/>
    <w:p>
      <w:pPr>
        <w:spacing w:after="0"/>
        <w:ind w:left="0"/>
        <w:jc w:val="both"/>
      </w:pPr>
      <w:r>
        <w:rPr>
          <w:rFonts w:ascii="Times New Roman"/>
          <w:b w:val="false"/>
          <w:i w:val="false"/>
          <w:color w:val="000000"/>
          <w:sz w:val="28"/>
        </w:rPr>
        <w:t>
      ________ жылғы "___" ________ ___________________ ашық  (заңды тұлғаның коды)</w:t>
      </w:r>
    </w:p>
    <w:bookmarkEnd w:id="2734"/>
    <w:bookmarkStart w:name="z4766" w:id="2735"/>
    <w:p>
      <w:pPr>
        <w:spacing w:after="0"/>
        <w:ind w:left="0"/>
        <w:jc w:val="both"/>
      </w:pPr>
      <w:r>
        <w:rPr>
          <w:rFonts w:ascii="Times New Roman"/>
          <w:b w:val="false"/>
          <w:i w:val="false"/>
          <w:color w:val="000000"/>
          <w:sz w:val="28"/>
        </w:rPr>
        <w:t>
      ________ жылғы "___" ________ ___________________ ашық  (заңды тұлғаның                            қолма-қол ақшаны бақылау шоты)</w:t>
      </w:r>
    </w:p>
    <w:bookmarkEnd w:id="2735"/>
    <w:bookmarkStart w:name="z4767" w:id="2736"/>
    <w:p>
      <w:pPr>
        <w:spacing w:after="0"/>
        <w:ind w:left="0"/>
        <w:jc w:val="both"/>
      </w:pPr>
      <w:r>
        <w:rPr>
          <w:rFonts w:ascii="Times New Roman"/>
          <w:b w:val="false"/>
          <w:i w:val="false"/>
          <w:color w:val="000000"/>
          <w:sz w:val="28"/>
        </w:rPr>
        <w:t>
      Жауапты орындаушы _____________________________________</w:t>
      </w:r>
    </w:p>
    <w:bookmarkEnd w:id="2736"/>
    <w:bookmarkStart w:name="z4768" w:id="2737"/>
    <w:p>
      <w:pPr>
        <w:spacing w:after="0"/>
        <w:ind w:left="0"/>
        <w:jc w:val="both"/>
      </w:pPr>
      <w:r>
        <w:rPr>
          <w:rFonts w:ascii="Times New Roman"/>
          <w:b w:val="false"/>
          <w:i w:val="false"/>
          <w:color w:val="000000"/>
          <w:sz w:val="28"/>
        </w:rPr>
        <w:t>
                                                                         (қолы) (қолды таратып жазу)</w:t>
      </w:r>
    </w:p>
    <w:bookmarkEnd w:id="2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146-қосымша</w:t>
            </w:r>
          </w:p>
        </w:tc>
      </w:tr>
    </w:tbl>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(мемлекеттік қазынашылық органының/мемлекеттік кірістер органының атауы) Қазынашылық сүйемелдеу шеңберінде контрагенттердің тізбесі (өнім беруші, қосалқы мердігер) __________ жылғы "___" __________</w:t>
      </w:r>
    </w:p>
    <w:p>
      <w:pPr>
        <w:spacing w:after="0"/>
        <w:ind w:left="0"/>
        <w:jc w:val="both"/>
      </w:pPr>
      <w:r>
        <w:rPr>
          <w:rFonts w:ascii="Times New Roman"/>
          <w:b w:val="false"/>
          <w:i w:val="false"/>
          <w:color w:val="ff0000"/>
          <w:sz w:val="28"/>
        </w:rPr>
        <w:t xml:space="preserve">
      Ескерту. 146-қосымшамен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(өнім беруші, қосалқы мердігер) жеке сәйкестендіру нөмірі/бизнес-сәйкестендіру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(өнім беруші, қосалқы мердігер) жеке сәйкестендіру коды/банктік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(өнім беруші, қосалқы мердігер)заңды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сүйемелдеуге жататын құрылыс объектісінің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Қазынашылық сүйемелдеу шеңберінде бас мердігер (өнім беруші) (мемлекеттік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осы қосымша Microsoft Exсel форматында толтырылуы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147-қосымша</w:t>
            </w:r>
          </w:p>
        </w:tc>
      </w:tr>
    </w:tbl>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(мемлекеттік кірістер органының атауы) Бас мердігердің қазынашылық сүйемелдеу шеңберінде жүргізген төлемдері туралы мәліметтер __________ жылғы "___" __________</w:t>
      </w:r>
    </w:p>
    <w:p>
      <w:pPr>
        <w:spacing w:after="0"/>
        <w:ind w:left="0"/>
        <w:jc w:val="both"/>
      </w:pPr>
      <w:r>
        <w:rPr>
          <w:rFonts w:ascii="Times New Roman"/>
          <w:b w:val="false"/>
          <w:i w:val="false"/>
          <w:color w:val="ff0000"/>
          <w:sz w:val="28"/>
        </w:rPr>
        <w:t xml:space="preserve">
      Ескерту. 147-қосымшамен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қазынашылық органының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қазынашылық органының жауапты орындаушысы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Мөртабан орны</w:t>
      </w:r>
    </w:p>
    <w:p>
      <w:pPr>
        <w:spacing w:after="0"/>
        <w:ind w:left="0"/>
        <w:jc w:val="both"/>
      </w:pPr>
      <w:r>
        <w:rPr>
          <w:rFonts w:ascii="Times New Roman"/>
          <w:b w:val="false"/>
          <w:i w:val="false"/>
          <w:color w:val="000000"/>
          <w:sz w:val="28"/>
        </w:rPr>
        <w:t>
      Ескерту: 6-бағанда тапсырыс беруші мен бас мердігер арасында жасалған шарттың күні мен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148-қосымшамен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w:t>
            </w:r>
            <w:r>
              <w:br/>
            </w:r>
            <w:r>
              <w:rPr>
                <w:rFonts w:ascii="Times New Roman"/>
                <w:b w:val="false"/>
                <w:i w:val="false"/>
                <w:color w:val="000000"/>
                <w:sz w:val="20"/>
              </w:rPr>
              <w:t>және мониторинг рәсімдеріне</w:t>
            </w:r>
            <w:r>
              <w:br/>
            </w:r>
            <w:r>
              <w:rPr>
                <w:rFonts w:ascii="Times New Roman"/>
                <w:b w:val="false"/>
                <w:i w:val="false"/>
                <w:color w:val="000000"/>
                <w:sz w:val="20"/>
              </w:rPr>
              <w:t>149-қосымша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149-қосымшамен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150-қосымша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150-қосымшамен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w:t>
            </w:r>
            <w:r>
              <w:br/>
            </w:r>
            <w:r>
              <w:rPr>
                <w:rFonts w:ascii="Times New Roman"/>
                <w:b w:val="false"/>
                <w:i w:val="false"/>
                <w:color w:val="000000"/>
                <w:sz w:val="20"/>
              </w:rPr>
              <w:t>және мониторинг рәсімдеріне</w:t>
            </w:r>
            <w:r>
              <w:br/>
            </w:r>
            <w:r>
              <w:rPr>
                <w:rFonts w:ascii="Times New Roman"/>
                <w:b w:val="false"/>
                <w:i w:val="false"/>
                <w:color w:val="000000"/>
                <w:sz w:val="20"/>
              </w:rPr>
              <w:t>151-қосымша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151-қосымшамен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152-қосымша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152-қосымшамен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153-қосымша</w:t>
            </w:r>
            <w:r>
              <w:br/>
            </w:r>
            <w:r>
              <w:rPr>
                <w:rFonts w:ascii="Times New Roman"/>
                <w:b w:val="false"/>
                <w:i w:val="false"/>
                <w:color w:val="000000"/>
                <w:sz w:val="20"/>
              </w:rPr>
              <w:t>Құпия</w:t>
            </w:r>
          </w:p>
        </w:tc>
      </w:tr>
    </w:tbl>
    <w:p>
      <w:pPr>
        <w:spacing w:after="0"/>
        <w:ind w:left="0"/>
        <w:jc w:val="both"/>
      </w:pPr>
      <w:r>
        <w:rPr>
          <w:rFonts w:ascii="Times New Roman"/>
          <w:b w:val="false"/>
          <w:i w:val="false"/>
          <w:color w:val="ff0000"/>
          <w:sz w:val="28"/>
        </w:rPr>
        <w:t xml:space="preserve">
      Ескерту. 153-қосымшамен толықтырылды – ҚР Қаржы министрінің 02.12.2025 </w:t>
      </w:r>
      <w:r>
        <w:rPr>
          <w:rFonts w:ascii="Times New Roman"/>
          <w:b w:val="false"/>
          <w:i w:val="false"/>
          <w:color w:val="ff0000"/>
          <w:sz w:val="28"/>
        </w:rPr>
        <w:t>№ 745</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