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f3c6" w14:textId="3bbf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Бұлдырты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30 желтоқсандағы № 28-4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Бұлдырты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74 780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70 239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80 068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-5 288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5 288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Бұлдырты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Бұлдырты ауылдық округінің бюджетіне аудандық бюджеттен берілетін трансферттер түсімдерінің сомасы 7 500 мың теңге, соның ішінде: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мекендердің санитариясын қамтамасыз ету -7 500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Бұлдырты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2 -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Бұлдырты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3 –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Бұлдырты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