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bf22" w14:textId="c23b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Зайсан ауданы Айнабұлақ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желтоқсандағы № 31/1-VIII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"2024-2026жылдарға Зайсан ауданының бюджеті туралы" Зайсан аудандық мәслихатының 2024 жылғы 25 желтоқсандағы №30/2-VIII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Зайсан ауданы Айнабұлақ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84 853,5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- 15 856,5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–1 997,5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трансферттердіңтүсімдері– 66 999,5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85 245,5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000000"/>
          <w:sz w:val="28"/>
        </w:rPr>
        <w:t>№ 44/1-VIII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Айнабұлақ ауылдық округінің бюджетіне аудандық бюджеттен берілетін субвенция көлемі 34 380,0 мың теңге сомасында көзделгені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392,0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34/1-VIII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Айнабұлақ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01.12.2025 </w:t>
      </w:r>
      <w:r>
        <w:rPr>
          <w:rFonts w:ascii="Times New Roman"/>
          <w:b w:val="false"/>
          <w:i w:val="false"/>
          <w:color w:val="ff0000"/>
          <w:sz w:val="28"/>
        </w:rPr>
        <w:t>№ 44/1-VIII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Айнабұлақ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34/1-VIII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