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fb4" w14:textId="45b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Арқа ауылдық округінің 2025 - 2027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278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Арқа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107102,8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20352,0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86750,8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107209,6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Арқа ауылдық округінің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41793,0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42053,0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42386,0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Арқа ауылдық округінің бюджетінде аудандық және облыстық бюджеттерден бөлінетін трансферттер көлемі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38498,0 мың теңге сомасында;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2025 жылға арналған бюджеті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