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b89d" w14:textId="fd2b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маңызы бар қаланың, ауылдардың, кенттердің,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2024 жылғы 20 желтоқсандағы № 28/270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2 578 360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396 748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2 169 709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2 697 215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118 855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118 855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"/>
    <w:bookmarkStart w:name="z6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6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118 855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тұрған бюджеттен берілетін нысаналы трансферттер 2025 жылға арналған Абай қаласының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262 030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168 889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4 650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87 721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286 851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24 821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24 821 мың теңге:</w:t>
      </w:r>
    </w:p>
    <w:bookmarkEnd w:id="34"/>
    <w:bookmarkStart w:name="z6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5"/>
    <w:bookmarkStart w:name="z6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24 821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Жоғары тұрған бюджеттен берілетін нысаналы трансферттер 2025 жылға арналған Топар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78 675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33 303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45 234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81 335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2 660 мың теңге;</w:t>
      </w:r>
    </w:p>
    <w:bookmarkEnd w:id="52"/>
    <w:bookmarkStart w:name="z6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2 660 мың теңге:</w:t>
      </w:r>
    </w:p>
    <w:bookmarkEnd w:id="53"/>
    <w:bookmarkStart w:name="z6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2 660 мың теңге.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Жоғары тұрған бюджеттен берілетін нысаналы трансферттер 2025 жылға арналған Қарабас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61 032 мың теңге, оның ішінде: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13 601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2 845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44 586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62 721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0"/>
    <w:bookmarkStart w:name="z6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1 689 мың теңге;</w:t>
      </w:r>
    </w:p>
    <w:bookmarkEnd w:id="71"/>
    <w:bookmarkStart w:name="z6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1 689 мың теңге: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1 689 мың теңге.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бюджеттен берілетін нысаналы трансферттер 2025 жылға арналған Южный кенті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780 089 мың теңге, оның ішінде: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36 091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3 901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739 766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790 416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8"/>
    <w:bookmarkStart w:name="z6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9"/>
    <w:bookmarkStart w:name="z6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10 327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10 327 мың теңге: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10 327 мың теңге.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бюджеттен берілетін нысаналы трансферттер 2025 жылға арналған Дубовка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40 338 мың теңге, оның ішінде: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37 798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42 429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6"/>
    <w:bookmarkStart w:name="z5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7"/>
    <w:bookmarkStart w:name="z5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2 091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2 091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2 091 мың теңге.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Қарағанды облысы Абай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Аудандық бюджеттен берілетін нысаналы трансферттер 2025 жылға арналған Ақбастау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5"/>
    <w:bookmarkStart w:name="z6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96 923 мың теңге, оның ішінде:</w:t>
      </w:r>
    </w:p>
    <w:bookmarkEnd w:id="116"/>
    <w:bookmarkStart w:name="z6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7 236 мың теңге;</w:t>
      </w:r>
    </w:p>
    <w:bookmarkEnd w:id="117"/>
    <w:bookmarkStart w:name="z6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8"/>
    <w:bookmarkStart w:name="z6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9"/>
    <w:bookmarkStart w:name="z6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89 687 мың теңге;</w:t>
      </w:r>
    </w:p>
    <w:bookmarkEnd w:id="120"/>
    <w:bookmarkStart w:name="z6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100 868 мың теңге;</w:t>
      </w:r>
    </w:p>
    <w:bookmarkEnd w:id="121"/>
    <w:bookmarkStart w:name="z6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2"/>
    <w:bookmarkStart w:name="z6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3"/>
    <w:bookmarkStart w:name="z6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4"/>
    <w:bookmarkStart w:name="z6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5"/>
    <w:bookmarkStart w:name="z6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6"/>
    <w:bookmarkStart w:name="z6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7"/>
    <w:bookmarkStart w:name="z6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3 945 мың теңге;</w:t>
      </w:r>
    </w:p>
    <w:bookmarkEnd w:id="128"/>
    <w:bookmarkStart w:name="z6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3 945 мың теңге:</w:t>
      </w:r>
    </w:p>
    <w:bookmarkEnd w:id="129"/>
    <w:bookmarkStart w:name="z6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0"/>
    <w:bookmarkStart w:name="z6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1"/>
    <w:bookmarkStart w:name="z6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3 945 мың теңге.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Аудандық бюджеттен берілетін нысаналы трансферттер 2025 жылға арналған Есенгелді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28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4"/>
    <w:bookmarkStart w:name="z1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95 628 мың теңге, оның ішінде:</w:t>
      </w:r>
    </w:p>
    <w:bookmarkEnd w:id="135"/>
    <w:bookmarkStart w:name="z1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12 002 мың теңге;</w:t>
      </w:r>
    </w:p>
    <w:bookmarkEnd w:id="136"/>
    <w:bookmarkStart w:name="z1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7"/>
    <w:bookmarkStart w:name="z13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4 380 мың теңге;</w:t>
      </w:r>
    </w:p>
    <w:bookmarkEnd w:id="138"/>
    <w:bookmarkStart w:name="z13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79 246 мың теңге;</w:t>
      </w:r>
    </w:p>
    <w:bookmarkEnd w:id="139"/>
    <w:bookmarkStart w:name="z1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97 666 мың теңге;</w:t>
      </w:r>
    </w:p>
    <w:bookmarkEnd w:id="140"/>
    <w:bookmarkStart w:name="z13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1"/>
    <w:bookmarkStart w:name="z1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2"/>
    <w:bookmarkStart w:name="z1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3"/>
    <w:bookmarkStart w:name="z6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4"/>
    <w:bookmarkStart w:name="z6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5"/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6"/>
    <w:bookmarkStart w:name="z1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2 038 мың теңге;</w:t>
      </w:r>
    </w:p>
    <w:bookmarkEnd w:id="147"/>
    <w:bookmarkStart w:name="z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2 038 мың теңге:</w:t>
      </w:r>
    </w:p>
    <w:bookmarkEnd w:id="148"/>
    <w:bookmarkStart w:name="z1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49"/>
    <w:bookmarkStart w:name="z1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0"/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2 038 мың теңге.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Аудандық бюджеттен берілетін нысаналы трансферттер 2025 жылға арналған Қарағанды ауылдық округінің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2025-2027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3"/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153 617 мың теңге, оның ішінде:</w:t>
      </w:r>
    </w:p>
    <w:bookmarkEnd w:id="154"/>
    <w:bookmarkStart w:name="z1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22 880 мың теңге;</w:t>
      </w:r>
    </w:p>
    <w:bookmarkEnd w:id="155"/>
    <w:bookmarkStart w:name="z1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157"/>
    <w:bookmarkStart w:name="z1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130 337 мың теңге;</w:t>
      </w:r>
    </w:p>
    <w:bookmarkEnd w:id="158"/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190 459 мың теңге;</w:t>
      </w:r>
    </w:p>
    <w:bookmarkEnd w:id="159"/>
    <w:bookmarkStart w:name="z15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1"/>
    <w:bookmarkStart w:name="z6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2"/>
    <w:bookmarkStart w:name="z6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3"/>
    <w:bookmarkStart w:name="z15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4"/>
    <w:bookmarkStart w:name="z1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5"/>
    <w:bookmarkStart w:name="z1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36 842 мың теңге;</w:t>
      </w:r>
    </w:p>
    <w:bookmarkEnd w:id="166"/>
    <w:bookmarkStart w:name="z1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36 842 мың теңге:</w:t>
      </w:r>
    </w:p>
    <w:bookmarkEnd w:id="167"/>
    <w:bookmarkStart w:name="z16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9"/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36 842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Жоғары тұрған бюджеттен берілетін нысаналы трансферттер 2025 жылға арналған Көксу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36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2025-2027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49 061 мың теңге, оның ішінде: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10 713 мың теңге;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38 176 мың теңге;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50 130 мың теңге;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79"/>
    <w:bookmarkStart w:name="z6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0"/>
    <w:bookmarkStart w:name="z6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2"/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1 069 мың теңге;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1 069 мың теңге: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1 069 мың теңге.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19-тармақ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Жоғары тұрған бюджеттен берілетін нысаналы трансферттер 2025 жылға арналған Қурмин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2025-2027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1"/>
    <w:bookmarkStart w:name="z1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127 776 мың теңге, оның ішінде:</w:t>
      </w:r>
    </w:p>
    <w:bookmarkEnd w:id="192"/>
    <w:bookmarkStart w:name="z1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8 049 мың теңге;</w:t>
      </w:r>
    </w:p>
    <w:bookmarkEnd w:id="193"/>
    <w:bookmarkStart w:name="z1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4"/>
    <w:bookmarkStart w:name="z1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95"/>
    <w:bookmarkStart w:name="z1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119 527 мың теңге;</w:t>
      </w:r>
    </w:p>
    <w:bookmarkEnd w:id="196"/>
    <w:bookmarkStart w:name="z1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131 635 мың теңге;</w:t>
      </w:r>
    </w:p>
    <w:bookmarkEnd w:id="197"/>
    <w:bookmarkStart w:name="z6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8"/>
    <w:bookmarkStart w:name="z6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9"/>
    <w:bookmarkStart w:name="z1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0"/>
    <w:bookmarkStart w:name="z1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1"/>
    <w:bookmarkStart w:name="z1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2"/>
    <w:bookmarkStart w:name="z1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3"/>
    <w:bookmarkStart w:name="z2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3 859 мың теңге;</w:t>
      </w:r>
    </w:p>
    <w:bookmarkEnd w:id="204"/>
    <w:bookmarkStart w:name="z2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3 859 мың теңге:</w:t>
      </w:r>
    </w:p>
    <w:bookmarkEnd w:id="205"/>
    <w:bookmarkStart w:name="z2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6"/>
    <w:bookmarkStart w:name="z2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7"/>
    <w:bookmarkStart w:name="z2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3 859 мың теңге.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21-тармақ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Жоғары тұрған бюджеттен берілетін нысаналы трансферттер 2025 жылға арналған Құлаайғыр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2025-2027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0"/>
    <w:bookmarkStart w:name="z2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131 245 мың теңге, оның ішінде:</w:t>
      </w:r>
    </w:p>
    <w:bookmarkEnd w:id="211"/>
    <w:bookmarkStart w:name="z2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6 744 мың теңге;</w:t>
      </w:r>
    </w:p>
    <w:bookmarkEnd w:id="212"/>
    <w:bookmarkStart w:name="z2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401 мың теңге;</w:t>
      </w:r>
    </w:p>
    <w:bookmarkEnd w:id="213"/>
    <w:bookmarkStart w:name="z2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2 225 мың теңге;</w:t>
      </w:r>
    </w:p>
    <w:bookmarkEnd w:id="214"/>
    <w:bookmarkStart w:name="z2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121 875 мың теңге;</w:t>
      </w:r>
    </w:p>
    <w:bookmarkEnd w:id="215"/>
    <w:bookmarkStart w:name="z6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132 775 мың теңге;</w:t>
      </w:r>
    </w:p>
    <w:bookmarkEnd w:id="216"/>
    <w:bookmarkStart w:name="z6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7"/>
    <w:bookmarkStart w:name="z2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8"/>
    <w:bookmarkStart w:name="z2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9"/>
    <w:bookmarkStart w:name="z2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0"/>
    <w:bookmarkStart w:name="z2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1"/>
    <w:bookmarkStart w:name="z2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2"/>
    <w:bookmarkStart w:name="z2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1 530 мың теңге;</w:t>
      </w:r>
    </w:p>
    <w:bookmarkEnd w:id="223"/>
    <w:bookmarkStart w:name="z2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1 530 мың теңге:</w:t>
      </w:r>
    </w:p>
    <w:bookmarkEnd w:id="224"/>
    <w:bookmarkStart w:name="z2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5"/>
    <w:bookmarkStart w:name="z2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6"/>
    <w:bookmarkStart w:name="z2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1 530 мың теңге.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23-тармақ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Жоғары тұрған бюджеттен берілетін нысаналы трансферттер 2025 жылға арналған Мичурин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48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2025-2027 жылдарға арналған Самарка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38 938 мың теңге, оның ішінде: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4 618 мың теңге;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2"/>
    <w:bookmarkStart w:name="z5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3"/>
    <w:bookmarkStart w:name="z5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34 320 мың теңге;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46 107 мың теңге;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7 169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7 169 мың теңге: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7 169 мың теңге.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25-тармақ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00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Жоғары тұрған бюджеттен берілетін нысаналы трансферттер 2025 жылға арналған Самарка ауылдық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2025-2027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47 502 мың теңге, оның ішінде:</w:t>
      </w:r>
    </w:p>
    <w:bookmarkEnd w:id="249"/>
    <w:bookmarkStart w:name="z2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4 856 мың теңге;</w:t>
      </w:r>
    </w:p>
    <w:bookmarkEnd w:id="250"/>
    <w:bookmarkStart w:name="z2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1"/>
    <w:bookmarkStart w:name="z2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2"/>
    <w:bookmarkStart w:name="z64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42 646 мың теңге;</w:t>
      </w:r>
    </w:p>
    <w:bookmarkEnd w:id="253"/>
    <w:bookmarkStart w:name="z64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49 604 мың теңге;</w:t>
      </w:r>
    </w:p>
    <w:bookmarkEnd w:id="254"/>
    <w:bookmarkStart w:name="z2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55"/>
    <w:bookmarkStart w:name="z2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6"/>
    <w:bookmarkStart w:name="z2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7"/>
    <w:bookmarkStart w:name="z23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58"/>
    <w:bookmarkStart w:name="z23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59"/>
    <w:bookmarkStart w:name="z23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0"/>
    <w:bookmarkStart w:name="z24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2 102 мың теңге;</w:t>
      </w:r>
    </w:p>
    <w:bookmarkEnd w:id="261"/>
    <w:bookmarkStart w:name="z2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2 102 мың теңге:</w:t>
      </w:r>
    </w:p>
    <w:bookmarkEnd w:id="262"/>
    <w:bookmarkStart w:name="z2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63"/>
    <w:bookmarkStart w:name="z2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4"/>
    <w:bookmarkStart w:name="z24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2 102 мың теңге.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27-тармақ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Жоғары тұрған бюджеттен берілетін нысаналы трансферттер 2025 жылға арналған Сәрепті ауылының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56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2025-2027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7"/>
    <w:bookmarkStart w:name="z64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53 182 мың теңге, оның ішінде:</w:t>
      </w:r>
    </w:p>
    <w:bookmarkEnd w:id="268"/>
    <w:bookmarkStart w:name="z64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12 538 мың теңге;</w:t>
      </w:r>
    </w:p>
    <w:bookmarkEnd w:id="269"/>
    <w:bookmarkStart w:name="z65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0"/>
    <w:bookmarkStart w:name="z65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1"/>
    <w:bookmarkStart w:name="z65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40 644 мың теңге;</w:t>
      </w:r>
    </w:p>
    <w:bookmarkEnd w:id="272"/>
    <w:bookmarkStart w:name="z65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57 510 мың теңге;</w:t>
      </w:r>
    </w:p>
    <w:bookmarkEnd w:id="273"/>
    <w:bookmarkStart w:name="z65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4"/>
    <w:bookmarkStart w:name="z65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5"/>
    <w:bookmarkStart w:name="z65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6"/>
    <w:bookmarkStart w:name="z65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77"/>
    <w:bookmarkStart w:name="z65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8"/>
    <w:bookmarkStart w:name="z65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79"/>
    <w:bookmarkStart w:name="z6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4 328 мың теңге;</w:t>
      </w:r>
    </w:p>
    <w:bookmarkEnd w:id="280"/>
    <w:bookmarkStart w:name="z6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4 328 мың теңге:</w:t>
      </w:r>
    </w:p>
    <w:bookmarkEnd w:id="281"/>
    <w:bookmarkStart w:name="z6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82"/>
    <w:bookmarkStart w:name="z6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3"/>
    <w:bookmarkStart w:name="z66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4 328 мың теңге.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29-тармақ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Жоғары тұрған бюджеттен берілетін нысаналы трансферттер 2025 жылға арналған Юбилейное ауылы бюджетінің түсімдер құрамында </w:t>
      </w:r>
      <w:r>
        <w:rPr>
          <w:rFonts w:ascii="Times New Roman"/>
          <w:b w:val="false"/>
          <w:i w:val="false"/>
          <w:color w:val="000000"/>
          <w:sz w:val="28"/>
        </w:rPr>
        <w:t>60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Осы шешім 2025 жылдың 1 қаңтарынан бастап қолданысқа енгізіледі.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қаласының бюджеті</w:t>
      </w:r>
    </w:p>
    <w:bookmarkEnd w:id="287"/>
    <w:bookmarkStart w:name="z5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қаласының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Абай қаласының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2025 жылға арналған жоғары тұрған бюджеттен берілген нысаналы трансферттер</w:t>
      </w:r>
    </w:p>
    <w:bookmarkEnd w:id="291"/>
    <w:bookmarkStart w:name="z57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кентінің бюджеті</w:t>
      </w:r>
    </w:p>
    <w:bookmarkEnd w:id="293"/>
    <w:bookmarkStart w:name="z57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Топар кентінің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Топар кентінің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2025 жылға арналған жоғары тұрған бюджеттен берілген нысаналы трансферттер</w:t>
      </w:r>
    </w:p>
    <w:bookmarkEnd w:id="297"/>
    <w:bookmarkStart w:name="z5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0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кентінің бюджеті</w:t>
      </w:r>
    </w:p>
    <w:bookmarkEnd w:id="299"/>
    <w:bookmarkStart w:name="z5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кентінің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Қарабас кентінің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2025 жылға арналған жоғары тұрған бюджеттен берілген нысаналы трансферттер</w:t>
      </w:r>
    </w:p>
    <w:bookmarkEnd w:id="303"/>
    <w:bookmarkStart w:name="z5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Қарағанды облысы Абай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Южный кентінің бюджеті</w:t>
      </w:r>
    </w:p>
    <w:bookmarkEnd w:id="305"/>
    <w:bookmarkStart w:name="z58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1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Южный кентінің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Южный кентінің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2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2025 жылға арналған жоғары тұрған бюджеттен берілген нысаналы трансферттер</w:t>
      </w:r>
    </w:p>
    <w:bookmarkEnd w:id="309"/>
    <w:bookmarkStart w:name="z58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2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Дубовка ауылдық округінің бюджеті</w:t>
      </w:r>
    </w:p>
    <w:bookmarkEnd w:id="311"/>
    <w:bookmarkStart w:name="z5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Дубовка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Дубовка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315"/>
    <w:bookmarkStart w:name="z58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3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317"/>
    <w:bookmarkStart w:name="z58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 жаңа редакцияда - Қарағанды облысы Абай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3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33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Ақбастау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3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2025 жылға арналған жоғары тұрған бюджеттен берілген нысаналы трансферттер</w:t>
      </w:r>
    </w:p>
    <w:bookmarkEnd w:id="321"/>
    <w:bookmarkStart w:name="z58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Есенгелді ауылдық округінің бюджеті</w:t>
      </w:r>
    </w:p>
    <w:bookmarkEnd w:id="323"/>
    <w:bookmarkStart w:name="z58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34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Есенгелді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34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Есенгелді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4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2025 жылға арналған жоғары тұрған бюджеттен берілген нысаналы трансферттер</w:t>
      </w:r>
    </w:p>
    <w:bookmarkEnd w:id="327"/>
    <w:bookmarkStart w:name="z5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4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329"/>
    <w:bookmarkStart w:name="z59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5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5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Қарағанды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5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2025 жылға арналған жоғары тұрған бюджеттен берілген нысаналы трансферттер</w:t>
      </w:r>
    </w:p>
    <w:bookmarkEnd w:id="333"/>
    <w:bookmarkStart w:name="z5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Көксу ауылдық округінің бюджеті</w:t>
      </w:r>
    </w:p>
    <w:bookmarkEnd w:id="335"/>
    <w:bookmarkStart w:name="z59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5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Көксу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6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Көксу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6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жоғары тұрған бюджеттен берілген нысаналы трансферттер</w:t>
      </w:r>
    </w:p>
    <w:bookmarkEnd w:id="339"/>
    <w:bookmarkStart w:name="z6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6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Курмин ауылдық округінің бюджеті</w:t>
      </w:r>
    </w:p>
    <w:bookmarkEnd w:id="341"/>
    <w:bookmarkStart w:name="z59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6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Курмин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6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Курмин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7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2025 жылға арналған жоғары тұрған бюджеттен берілген нысаналы трансферттер</w:t>
      </w:r>
    </w:p>
    <w:bookmarkEnd w:id="345"/>
    <w:bookmarkStart w:name="z59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Абай аудандық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40/369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7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Құлаайғыр ауылдық округінің бюджеті</w:t>
      </w:r>
    </w:p>
    <w:bookmarkEnd w:id="347"/>
    <w:bookmarkStart w:name="z59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7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Құлаайғыр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7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Құлаайғыр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7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2025 жылға арналған жоғары тұрған бюджеттен берілген нысаналы трансферттер</w:t>
      </w:r>
    </w:p>
    <w:bookmarkEnd w:id="351"/>
    <w:bookmarkStart w:name="z5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8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353"/>
    <w:bookmarkStart w:name="z5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8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38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Мичурин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38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2025 жылға арналған жоғары тұрған бюджеттен берілген нысаналы трансферттер</w:t>
      </w:r>
    </w:p>
    <w:bookmarkEnd w:id="357"/>
    <w:bookmarkStart w:name="z5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48-қосымша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8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 ауылдық округінің бюджеті</w:t>
      </w:r>
    </w:p>
    <w:bookmarkEnd w:id="359"/>
    <w:bookmarkStart w:name="z5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39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Самарка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39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Самарка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9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2025 жылға арналған жоғары тұрған бюджеттен берілген нысаналы трансферттер</w:t>
      </w:r>
    </w:p>
    <w:bookmarkEnd w:id="363"/>
    <w:bookmarkStart w:name="z6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9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Сәрепті ауылының бюджеті</w:t>
      </w:r>
    </w:p>
    <w:bookmarkEnd w:id="365"/>
    <w:bookmarkStart w:name="z6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53-қосымша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39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Сәрепті ауылының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0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Сәрепті ауылының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40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2025 жылға арналған жоғары тұрған бюджеттен берілген нысаналы трансферттер</w:t>
      </w:r>
    </w:p>
    <w:bookmarkEnd w:id="369"/>
    <w:bookmarkStart w:name="z6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56-қосымша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40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Юбилейное ауылының бюджеті</w:t>
      </w:r>
    </w:p>
    <w:bookmarkEnd w:id="371"/>
    <w:bookmarkStart w:name="z6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57-қосымша жаңа редакцияда - Қарағанды облысы Абай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42/385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40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Юбилейное ауылының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40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Юбилейное ауылының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қосымша</w:t>
            </w:r>
          </w:p>
        </w:tc>
      </w:tr>
    </w:tbl>
    <w:bookmarkStart w:name="z411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Юбилейное ауылының 2025 жылға арналған жоғары тұрған бюджеттен берілген нысаналы трансферттер</w:t>
      </w:r>
    </w:p>
    <w:bookmarkEnd w:id="375"/>
    <w:bookmarkStart w:name="z6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60-қосымша жаңа редакцияда - Қарағанды облысы Абай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36/339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