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5688" w14:textId="ea15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Сарысу ауданының қала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2024 жылғы 30 желтоқсандағы № 37-3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6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ШЕШІМ ҚАБЫЛДАДЫ: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 және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қала және әрбір ауылдық округ бойынша мынадай көлемдерде бекітілсін: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840 933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347 921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1 625 мың теңге;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17 922 мың теңге;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473 465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850 225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-9 292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9 292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9 292 мың теңге.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219 764 мың теңге,оның ішінде: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91 902 мың теңге;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мың теңге;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515 мың теңге;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127 291 мың теңге;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233 663 мың теңге;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-13 899 мың теңге;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13 899 мың теңге;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13 899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171 278 мың теңге, оның ішінде: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114 346 мың теңге;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56 932 мың теңге;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183 091 мың теңге;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-11 813 мың теңге;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11 813 мың теңге;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11 813 мың теңге.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Жаңаарық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152 569 мың теңге, оның ішінде: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32 267 мың теңге;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813 мың теңге;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119 489 мың теңге;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153 466 мың теңге;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-897 мың теңге;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897 мың теңге;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897 мың теңге.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123 868 мың теңге, оның ішінде: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5 692 мың теңге;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117 826 мың теңге;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124 103 мың теңге;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-235 мың теңге;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235 мың теңге;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235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119 256 мың теңге, оның ішінде: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12 788 мың теңге;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182 мың теңге;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106 286 мың теңге;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120 178 мың теңге;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-922 мың теңге;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922 мың теңге;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922 мың теңге.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149 480 мың теңге, оның ішінде: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9 790 мың теңге;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139 490 мың теңге;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150 379 мың теңге;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-899 мың теңге;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899 мың теңге;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899 мың теңге.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146 350 мың теңге, оның ішінде:</w:t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10 318 мың теңге;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142 мың теңге;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135 890 мың теңге;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146 853 мың теңге;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-503 мың теңге;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503 мың теңге;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503 мың теңге.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74 339 мың теңге, оның ішінде:</w:t>
      </w:r>
    </w:p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2 568 мың теңге;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202 теңге;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71 569 мың теңге;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74 815 мың теңге;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-476 мың теңге;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476 мың теңге;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476 мың теңге.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49 599 мың теңге, оның ішінде:</w:t>
      </w:r>
    </w:p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22 820 мың теңге;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26 779 мың теңге;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52 319 мың теңге;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-2 720 мың теңге;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2 720 мың теңге;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2 720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Жамбыл облысы Сарысу аудандық мәслихатының 11.11.2025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аудандық бюджеттен қала және ауылдық округтердің бюджеттеріне берілетін субвенция мөлшері 401 336 мың теңге сомасында белгіленсін, оның ішінде:</w:t>
      </w:r>
    </w:p>
    <w:bookmarkEnd w:id="73"/>
    <w:bookmarkStart w:name="z1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қаласына – 79 682 мың теңге;</w:t>
      </w:r>
    </w:p>
    <w:bookmarkEnd w:id="74"/>
    <w:bookmarkStart w:name="z1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округіне – 44 829 мың теңге;</w:t>
      </w:r>
    </w:p>
    <w:bookmarkEnd w:id="75"/>
    <w:bookmarkStart w:name="z1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округіне – 43 256 мың теңге;</w:t>
      </w:r>
    </w:p>
    <w:bookmarkEnd w:id="76"/>
    <w:bookmarkStart w:name="z1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Жаңаарық ауылдық округіне – 42 404 мың теңге;</w:t>
      </w:r>
    </w:p>
    <w:bookmarkEnd w:id="77"/>
    <w:bookmarkStart w:name="z1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округіне – 33 998 мың теңге;</w:t>
      </w:r>
    </w:p>
    <w:bookmarkEnd w:id="78"/>
    <w:bookmarkStart w:name="z1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округіне – 42 525 мың теңге;</w:t>
      </w:r>
    </w:p>
    <w:bookmarkEnd w:id="79"/>
    <w:bookmarkStart w:name="z1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округіне – 31 162 мың теңге;</w:t>
      </w:r>
    </w:p>
    <w:bookmarkEnd w:id="80"/>
    <w:bookmarkStart w:name="z1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округіне – 35 051 мың теңге;</w:t>
      </w:r>
    </w:p>
    <w:bookmarkEnd w:id="81"/>
    <w:bookmarkStart w:name="z1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округіне – 24 133 мың теңге;</w:t>
      </w:r>
    </w:p>
    <w:bookmarkEnd w:id="82"/>
    <w:bookmarkStart w:name="z1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округіне – 24 296 мың теңге.</w:t>
      </w:r>
    </w:p>
    <w:bookmarkEnd w:id="83"/>
    <w:bookmarkStart w:name="z1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бюджеттік инвестициялық жобаларды іске асыруға бағытталған бюджеттік даму бағдарламалары қаралмаған.</w:t>
      </w:r>
    </w:p>
    <w:bookmarkEnd w:id="84"/>
    <w:bookmarkStart w:name="z1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жергілікті бюджеттің атқару процесінде секвестрлеуге жатпайтын бюджеттік бағдарламалар көзделмеген.</w:t>
      </w:r>
    </w:p>
    <w:bookmarkEnd w:id="85"/>
    <w:bookmarkStart w:name="z1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86"/>
    <w:bookmarkStart w:name="z1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№37-3 шешіміне 1-1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Жаңатас қаласы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№37-3 шешіміне 1-2 қосымша</w:t>
            </w:r>
          </w:p>
        </w:tc>
      </w:tr>
    </w:tbl>
    <w:bookmarkStart w:name="z2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Жаңатас қаласы әкімі аппаратының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№37-3 шешіміне 1-3 қосымша</w:t>
            </w:r>
          </w:p>
        </w:tc>
      </w:tr>
    </w:tbl>
    <w:bookmarkStart w:name="z2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Жаңатас қаласы әкімі аппаратының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Байқадам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2-2 қосымша</w:t>
            </w:r>
          </w:p>
        </w:tc>
      </w:tr>
    </w:tbl>
    <w:bookmarkStart w:name="z2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Байқадам ауылдық округі әкімі аппаратының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2-3 қосымша</w:t>
            </w:r>
          </w:p>
        </w:tc>
      </w:tr>
    </w:tbl>
    <w:bookmarkStart w:name="z22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Байқадам ауылдық округі әкімі аппаратының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Жайылма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3-2 қосымша</w:t>
            </w:r>
          </w:p>
        </w:tc>
      </w:tr>
    </w:tbl>
    <w:bookmarkStart w:name="z22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Жайылма ауылдық округі әкімі аппаратының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3-3 қосымш</w:t>
            </w:r>
          </w:p>
        </w:tc>
      </w:tr>
    </w:tbl>
    <w:bookmarkStart w:name="z2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Жайылма ауылдық округі әкімі аппаратының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Жаңаарық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4-2 қосымша</w:t>
            </w:r>
          </w:p>
        </w:tc>
      </w:tr>
    </w:tbl>
    <w:bookmarkStart w:name="z24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Жаңаарық ауылдық округі әкімі аппаратының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4-3 қосымша</w:t>
            </w:r>
          </w:p>
        </w:tc>
      </w:tr>
    </w:tbl>
    <w:bookmarkStart w:name="z24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Жаңаарық ауылдық округі әкімі аппаратының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Жаңаталап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5-2 қосымша</w:t>
            </w:r>
          </w:p>
        </w:tc>
      </w:tr>
    </w:tbl>
    <w:bookmarkStart w:name="z25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Жаңаталап ауылдық округі әкімі аппаратының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5-3 қосымша</w:t>
            </w:r>
          </w:p>
        </w:tc>
      </w:tr>
    </w:tbl>
    <w:bookmarkStart w:name="z25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Жаңаталап ауылдық округі әкімі аппаратының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Игілік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6-2 қосымша</w:t>
            </w:r>
          </w:p>
        </w:tc>
      </w:tr>
    </w:tbl>
    <w:bookmarkStart w:name="z26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Игілік ауылдық округі әкімі аппаратының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6-3 қосымша</w:t>
            </w:r>
          </w:p>
        </w:tc>
      </w:tr>
    </w:tbl>
    <w:bookmarkStart w:name="z26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Игілік ауылдық округі әкімі аппаратының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Тоғызкент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7-2 қосымша</w:t>
            </w:r>
          </w:p>
        </w:tc>
      </w:tr>
    </w:tbl>
    <w:bookmarkStart w:name="z27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Тоғызкент ауылдық округі әкімі аппаратының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7-3 қосымша</w:t>
            </w:r>
          </w:p>
        </w:tc>
      </w:tr>
    </w:tbl>
    <w:bookmarkStart w:name="z28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Тоғызкент ауылдық округі әкімі аппаратының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Түркістан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8-2 қосымша</w:t>
            </w:r>
          </w:p>
        </w:tc>
      </w:tr>
    </w:tbl>
    <w:bookmarkStart w:name="z28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Түркістан ауылдық округі әкімі аппаратының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8-3 қосымша</w:t>
            </w:r>
          </w:p>
        </w:tc>
      </w:tr>
    </w:tbl>
    <w:bookmarkStart w:name="z29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Түркістан ауылдық округі әкімі аппаратының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Досбол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9-2 қосымша</w:t>
            </w:r>
          </w:p>
        </w:tc>
      </w:tr>
    </w:tbl>
    <w:bookmarkStart w:name="z30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Досбол ауылдық округі әкімі аппаратының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9-3 қосымша</w:t>
            </w:r>
          </w:p>
        </w:tc>
      </w:tr>
    </w:tbl>
    <w:bookmarkStart w:name="z30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Досбол ауылдық округі әкімі аппаратының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Қамқалы ауылдық округі әкімі аппаратының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10-1-қосымша жаңа редакцияда - Жамбыл облысы Сарысу аудандық мәслихатының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10-2 қосымша</w:t>
            </w:r>
          </w:p>
        </w:tc>
      </w:tr>
    </w:tbl>
    <w:bookmarkStart w:name="z3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Қамқалы ауылдық округі әкімі аппаратының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№37-3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10-3 қосымша</w:t>
            </w:r>
          </w:p>
        </w:tc>
      </w:tr>
    </w:tbl>
    <w:bookmarkStart w:name="z3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Қамқалы ауылдық округі әкімі аппаратының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