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87b6" w14:textId="ec98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Қоянды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288/36-8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351/46-8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Қоянды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222 954,5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127 550,9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31 722,4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63 681,2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263 354,5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40 400,0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414/55-8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414/55-8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414/55-8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