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8011" w14:textId="9dc8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Ақмола облысы Жақсы аудандық мәслихатының 2024 жылғы 24 желтоқсандағы № 8С-38-1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2586467,6 мың теңге, оның ішінде:</w:t>
      </w:r>
    </w:p>
    <w:p>
      <w:pPr>
        <w:spacing w:after="0"/>
        <w:ind w:left="0"/>
        <w:jc w:val="both"/>
      </w:pPr>
      <w:r>
        <w:rPr>
          <w:rFonts w:ascii="Times New Roman"/>
          <w:b w:val="false"/>
          <w:i w:val="false"/>
          <w:color w:val="000000"/>
          <w:sz w:val="28"/>
        </w:rPr>
        <w:t>
      салықтық түсімдер – 1291484,4 мың теңге;</w:t>
      </w:r>
    </w:p>
    <w:p>
      <w:pPr>
        <w:spacing w:after="0"/>
        <w:ind w:left="0"/>
        <w:jc w:val="both"/>
      </w:pPr>
      <w:r>
        <w:rPr>
          <w:rFonts w:ascii="Times New Roman"/>
          <w:b w:val="false"/>
          <w:i w:val="false"/>
          <w:color w:val="000000"/>
          <w:sz w:val="28"/>
        </w:rPr>
        <w:t>
      салықтық емес түсімдер – 32446,8 мың теңге;</w:t>
      </w:r>
    </w:p>
    <w:p>
      <w:pPr>
        <w:spacing w:after="0"/>
        <w:ind w:left="0"/>
        <w:jc w:val="both"/>
      </w:pPr>
      <w:r>
        <w:rPr>
          <w:rFonts w:ascii="Times New Roman"/>
          <w:b w:val="false"/>
          <w:i w:val="false"/>
          <w:color w:val="000000"/>
          <w:sz w:val="28"/>
        </w:rPr>
        <w:t>
      негізгі капиталды сатудан түсетін түсімдер – 7870,8 мың теңге;</w:t>
      </w:r>
    </w:p>
    <w:p>
      <w:pPr>
        <w:spacing w:after="0"/>
        <w:ind w:left="0"/>
        <w:jc w:val="both"/>
      </w:pPr>
      <w:r>
        <w:rPr>
          <w:rFonts w:ascii="Times New Roman"/>
          <w:b w:val="false"/>
          <w:i w:val="false"/>
          <w:color w:val="000000"/>
          <w:sz w:val="28"/>
        </w:rPr>
        <w:t>
      трансферттер түсімі – 1254665,6 мың теңге;</w:t>
      </w:r>
    </w:p>
    <w:p>
      <w:pPr>
        <w:spacing w:after="0"/>
        <w:ind w:left="0"/>
        <w:jc w:val="both"/>
      </w:pPr>
      <w:r>
        <w:rPr>
          <w:rFonts w:ascii="Times New Roman"/>
          <w:b w:val="false"/>
          <w:i w:val="false"/>
          <w:color w:val="000000"/>
          <w:sz w:val="28"/>
        </w:rPr>
        <w:t>
      2) шығындар – 2567764,4 мың теңге;</w:t>
      </w:r>
    </w:p>
    <w:p>
      <w:pPr>
        <w:spacing w:after="0"/>
        <w:ind w:left="0"/>
        <w:jc w:val="both"/>
      </w:pPr>
      <w:r>
        <w:rPr>
          <w:rFonts w:ascii="Times New Roman"/>
          <w:b w:val="false"/>
          <w:i w:val="false"/>
          <w:color w:val="000000"/>
          <w:sz w:val="28"/>
        </w:rPr>
        <w:t>
      3) таза бюджеттік кредиттеу – 31082 мың теңге, оның ішінде:</w:t>
      </w:r>
    </w:p>
    <w:p>
      <w:pPr>
        <w:spacing w:after="0"/>
        <w:ind w:left="0"/>
        <w:jc w:val="both"/>
      </w:pPr>
      <w:r>
        <w:rPr>
          <w:rFonts w:ascii="Times New Roman"/>
          <w:b w:val="false"/>
          <w:i w:val="false"/>
          <w:color w:val="000000"/>
          <w:sz w:val="28"/>
        </w:rPr>
        <w:t>
      бюджеттік кредиттер – 49150 мың теңге;</w:t>
      </w:r>
    </w:p>
    <w:p>
      <w:pPr>
        <w:spacing w:after="0"/>
        <w:ind w:left="0"/>
        <w:jc w:val="both"/>
      </w:pPr>
      <w:r>
        <w:rPr>
          <w:rFonts w:ascii="Times New Roman"/>
          <w:b w:val="false"/>
          <w:i w:val="false"/>
          <w:color w:val="000000"/>
          <w:sz w:val="28"/>
        </w:rPr>
        <w:t>
      бюджеттік кредиттерді өтеу – 18068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(- 12378,8)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12378,8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01.12.2025 </w:t>
      </w:r>
      <w:r>
        <w:rPr>
          <w:rFonts w:ascii="Times New Roman"/>
          <w:b w:val="false"/>
          <w:i w:val="false"/>
          <w:color w:val="000000"/>
          <w:sz w:val="28"/>
        </w:rPr>
        <w:t>№ 8С-49-1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2025 жылға арналған аудандық бюджетінде облыстық бюджеттен 676885 мың теңге сомасында субвенция қарастырылғаны ескерілсін.</w:t>
      </w:r>
    </w:p>
    <w:bookmarkEnd w:id="2"/>
    <w:bookmarkStart w:name="z4" w:id="3"/>
    <w:p>
      <w:pPr>
        <w:spacing w:after="0"/>
        <w:ind w:left="0"/>
        <w:jc w:val="both"/>
      </w:pPr>
      <w:r>
        <w:rPr>
          <w:rFonts w:ascii="Times New Roman"/>
          <w:b w:val="false"/>
          <w:i w:val="false"/>
          <w:color w:val="000000"/>
          <w:sz w:val="28"/>
        </w:rPr>
        <w:t>
      3. 2025 жылға арналған аудандық бюджетте ауыл, ауылдық округтердің бюджеттеріне аудандық бюджеттен берілетін субвенция көлемдері 362221 мың теңге сомасында қарастырылғаны ескерілсін, оның ішінде:</w:t>
      </w:r>
    </w:p>
    <w:bookmarkEnd w:id="3"/>
    <w:p>
      <w:pPr>
        <w:spacing w:after="0"/>
        <w:ind w:left="0"/>
        <w:jc w:val="both"/>
      </w:pPr>
      <w:r>
        <w:rPr>
          <w:rFonts w:ascii="Times New Roman"/>
          <w:b w:val="false"/>
          <w:i w:val="false"/>
          <w:color w:val="000000"/>
          <w:sz w:val="28"/>
        </w:rPr>
        <w:t>
      Белағаш ауылына 25645 мың теңге;</w:t>
      </w:r>
    </w:p>
    <w:p>
      <w:pPr>
        <w:spacing w:after="0"/>
        <w:ind w:left="0"/>
        <w:jc w:val="both"/>
      </w:pPr>
      <w:r>
        <w:rPr>
          <w:rFonts w:ascii="Times New Roman"/>
          <w:b w:val="false"/>
          <w:i w:val="false"/>
          <w:color w:val="000000"/>
          <w:sz w:val="28"/>
        </w:rPr>
        <w:t>
      Беловод ауылдық округіне 28539 мың теңге;</w:t>
      </w:r>
    </w:p>
    <w:p>
      <w:pPr>
        <w:spacing w:after="0"/>
        <w:ind w:left="0"/>
        <w:jc w:val="both"/>
      </w:pPr>
      <w:r>
        <w:rPr>
          <w:rFonts w:ascii="Times New Roman"/>
          <w:b w:val="false"/>
          <w:i w:val="false"/>
          <w:color w:val="000000"/>
          <w:sz w:val="28"/>
        </w:rPr>
        <w:t>
      Жақсы ауылына 51609 мың теңге;</w:t>
      </w:r>
    </w:p>
    <w:p>
      <w:pPr>
        <w:spacing w:after="0"/>
        <w:ind w:left="0"/>
        <w:jc w:val="both"/>
      </w:pPr>
      <w:r>
        <w:rPr>
          <w:rFonts w:ascii="Times New Roman"/>
          <w:b w:val="false"/>
          <w:i w:val="false"/>
          <w:color w:val="000000"/>
          <w:sz w:val="28"/>
        </w:rPr>
        <w:t>
      Жаңа Қийма ауылдық округіне 37073 мың теңге;</w:t>
      </w:r>
    </w:p>
    <w:p>
      <w:pPr>
        <w:spacing w:after="0"/>
        <w:ind w:left="0"/>
        <w:jc w:val="both"/>
      </w:pPr>
      <w:r>
        <w:rPr>
          <w:rFonts w:ascii="Times New Roman"/>
          <w:b w:val="false"/>
          <w:i w:val="false"/>
          <w:color w:val="000000"/>
          <w:sz w:val="28"/>
        </w:rPr>
        <w:t>
      Запорожье ауылдық округіне 29895 мың теңге;</w:t>
      </w:r>
    </w:p>
    <w:p>
      <w:pPr>
        <w:spacing w:after="0"/>
        <w:ind w:left="0"/>
        <w:jc w:val="both"/>
      </w:pPr>
      <w:r>
        <w:rPr>
          <w:rFonts w:ascii="Times New Roman"/>
          <w:b w:val="false"/>
          <w:i w:val="false"/>
          <w:color w:val="000000"/>
          <w:sz w:val="28"/>
        </w:rPr>
        <w:t>
      Ешім ауылдық округіне 27787 мың теңге;</w:t>
      </w:r>
    </w:p>
    <w:p>
      <w:pPr>
        <w:spacing w:after="0"/>
        <w:ind w:left="0"/>
        <w:jc w:val="both"/>
      </w:pPr>
      <w:r>
        <w:rPr>
          <w:rFonts w:ascii="Times New Roman"/>
          <w:b w:val="false"/>
          <w:i w:val="false"/>
          <w:color w:val="000000"/>
          <w:sz w:val="28"/>
        </w:rPr>
        <w:t>
      Калинин ауылдық округіне 19901 мың теңге;</w:t>
      </w:r>
    </w:p>
    <w:p>
      <w:pPr>
        <w:spacing w:after="0"/>
        <w:ind w:left="0"/>
        <w:jc w:val="both"/>
      </w:pPr>
      <w:r>
        <w:rPr>
          <w:rFonts w:ascii="Times New Roman"/>
          <w:b w:val="false"/>
          <w:i w:val="false"/>
          <w:color w:val="000000"/>
          <w:sz w:val="28"/>
        </w:rPr>
        <w:t>
      Киев ауылына 20303 мың теңге;</w:t>
      </w:r>
    </w:p>
    <w:p>
      <w:pPr>
        <w:spacing w:after="0"/>
        <w:ind w:left="0"/>
        <w:jc w:val="both"/>
      </w:pPr>
      <w:r>
        <w:rPr>
          <w:rFonts w:ascii="Times New Roman"/>
          <w:b w:val="false"/>
          <w:i w:val="false"/>
          <w:color w:val="000000"/>
          <w:sz w:val="28"/>
        </w:rPr>
        <w:t>
      Қызылсай ауылдық округіне 20372 мың теңге;</w:t>
      </w:r>
    </w:p>
    <w:p>
      <w:pPr>
        <w:spacing w:after="0"/>
        <w:ind w:left="0"/>
        <w:jc w:val="both"/>
      </w:pPr>
      <w:r>
        <w:rPr>
          <w:rFonts w:ascii="Times New Roman"/>
          <w:b w:val="false"/>
          <w:i w:val="false"/>
          <w:color w:val="000000"/>
          <w:sz w:val="28"/>
        </w:rPr>
        <w:t>
      Новокиенка ауылына 22063 мың теңге;</w:t>
      </w:r>
    </w:p>
    <w:p>
      <w:pPr>
        <w:spacing w:after="0"/>
        <w:ind w:left="0"/>
        <w:jc w:val="both"/>
      </w:pPr>
      <w:r>
        <w:rPr>
          <w:rFonts w:ascii="Times New Roman"/>
          <w:b w:val="false"/>
          <w:i w:val="false"/>
          <w:color w:val="000000"/>
          <w:sz w:val="28"/>
        </w:rPr>
        <w:t>
      Подгорное ауылына 18026 мың теңге;</w:t>
      </w:r>
    </w:p>
    <w:p>
      <w:pPr>
        <w:spacing w:after="0"/>
        <w:ind w:left="0"/>
        <w:jc w:val="both"/>
      </w:pPr>
      <w:r>
        <w:rPr>
          <w:rFonts w:ascii="Times New Roman"/>
          <w:b w:val="false"/>
          <w:i w:val="false"/>
          <w:color w:val="000000"/>
          <w:sz w:val="28"/>
        </w:rPr>
        <w:t>
      Тарасов ауылдық округіне 20220 мың теңге;</w:t>
      </w:r>
    </w:p>
    <w:p>
      <w:pPr>
        <w:spacing w:after="0"/>
        <w:ind w:left="0"/>
        <w:jc w:val="both"/>
      </w:pPr>
      <w:r>
        <w:rPr>
          <w:rFonts w:ascii="Times New Roman"/>
          <w:b w:val="false"/>
          <w:i w:val="false"/>
          <w:color w:val="000000"/>
          <w:sz w:val="28"/>
        </w:rPr>
        <w:t>
      Терісаққан ауылына 22725 мың теңге;</w:t>
      </w:r>
    </w:p>
    <w:p>
      <w:pPr>
        <w:spacing w:after="0"/>
        <w:ind w:left="0"/>
        <w:jc w:val="both"/>
      </w:pPr>
      <w:r>
        <w:rPr>
          <w:rFonts w:ascii="Times New Roman"/>
          <w:b w:val="false"/>
          <w:i w:val="false"/>
          <w:color w:val="000000"/>
          <w:sz w:val="28"/>
        </w:rPr>
        <w:t>
      Чапай ауылына 18063 мың теңге.</w:t>
      </w:r>
    </w:p>
    <w:bookmarkStart w:name="z5" w:id="4"/>
    <w:p>
      <w:pPr>
        <w:spacing w:after="0"/>
        <w:ind w:left="0"/>
        <w:jc w:val="both"/>
      </w:pPr>
      <w:r>
        <w:rPr>
          <w:rFonts w:ascii="Times New Roman"/>
          <w:b w:val="false"/>
          <w:i w:val="false"/>
          <w:color w:val="000000"/>
          <w:sz w:val="28"/>
        </w:rPr>
        <w:t xml:space="preserve">
      4. 2025 жылға арналған аудандық бюджетте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4"/>
    <w:p>
      <w:pPr>
        <w:spacing w:after="0"/>
        <w:ind w:left="0"/>
        <w:jc w:val="both"/>
      </w:pPr>
      <w:r>
        <w:rPr>
          <w:rFonts w:ascii="Times New Roman"/>
          <w:b w:val="false"/>
          <w:i w:val="false"/>
          <w:color w:val="000000"/>
          <w:sz w:val="28"/>
        </w:rPr>
        <w:t>
      Нысаналы трансферттердің көрсетілген сомаларын бөлу аудан әкімдігінің қаулысымен белгіленді.</w:t>
      </w:r>
    </w:p>
    <w:bookmarkStart w:name="z6" w:id="5"/>
    <w:p>
      <w:pPr>
        <w:spacing w:after="0"/>
        <w:ind w:left="0"/>
        <w:jc w:val="both"/>
      </w:pPr>
      <w:r>
        <w:rPr>
          <w:rFonts w:ascii="Times New Roman"/>
          <w:b w:val="false"/>
          <w:i w:val="false"/>
          <w:color w:val="000000"/>
          <w:sz w:val="28"/>
        </w:rPr>
        <w:t xml:space="preserve">
      5. 2025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нысаналы трансферттер көзделгені ескерілсін.</w:t>
      </w:r>
    </w:p>
    <w:bookmarkEnd w:id="5"/>
    <w:p>
      <w:pPr>
        <w:spacing w:after="0"/>
        <w:ind w:left="0"/>
        <w:jc w:val="both"/>
      </w:pPr>
      <w:r>
        <w:rPr>
          <w:rFonts w:ascii="Times New Roman"/>
          <w:b w:val="false"/>
          <w:i w:val="false"/>
          <w:color w:val="000000"/>
          <w:sz w:val="28"/>
        </w:rPr>
        <w:t>
      Нысаналы трансферттердің көрсетілген сомаларын бөлу аудан әкімдігінің қаулысымен белгіленді.</w:t>
      </w:r>
    </w:p>
    <w:bookmarkStart w:name="z7" w:id="6"/>
    <w:p>
      <w:pPr>
        <w:spacing w:after="0"/>
        <w:ind w:left="0"/>
        <w:jc w:val="both"/>
      </w:pPr>
      <w:r>
        <w:rPr>
          <w:rFonts w:ascii="Times New Roman"/>
          <w:b w:val="false"/>
          <w:i w:val="false"/>
          <w:color w:val="000000"/>
          <w:sz w:val="28"/>
        </w:rPr>
        <w:t>
      6. 2025 жылға арналған ауданның жергілікті атқарушы органының резерві 0 мың теңге сомасында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Жақсы аудандық мәслихатының 01.12.2025 </w:t>
      </w:r>
      <w:r>
        <w:rPr>
          <w:rFonts w:ascii="Times New Roman"/>
          <w:b w:val="false"/>
          <w:i w:val="false"/>
          <w:color w:val="000000"/>
          <w:sz w:val="28"/>
        </w:rPr>
        <w:t>№ 8С-49-1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Осы шешім 2025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8С-38-1 шешіміне</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2025 жылға арналған аудандық бюджет</w:t>
      </w:r>
    </w:p>
    <w:bookmarkEnd w:id="8"/>
    <w:p>
      <w:pPr>
        <w:spacing w:after="0"/>
        <w:ind w:left="0"/>
        <w:jc w:val="both"/>
      </w:pPr>
      <w:r>
        <w:rPr>
          <w:rFonts w:ascii="Times New Roman"/>
          <w:b w:val="false"/>
          <w:i w:val="false"/>
          <w:color w:val="ff0000"/>
          <w:sz w:val="28"/>
        </w:rPr>
        <w:t xml:space="preserve">
      Ескерту. 1-қосымша жаңа редакцияда - Ақмола облысы Жақсы аудандық мәслихатының 01.12.2025 </w:t>
      </w:r>
      <w:r>
        <w:rPr>
          <w:rFonts w:ascii="Times New Roman"/>
          <w:b w:val="false"/>
          <w:i w:val="false"/>
          <w:color w:val="ff0000"/>
          <w:sz w:val="28"/>
        </w:rPr>
        <w:t>№ 8С-49-1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2586467,6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 н, сондай-ақ Қазақстан Республикасы Ұлттық Банкінің бюджетінен ( шығыстар сметасынан) ұсталатын және қаржыландырылаты 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 н, сондай-ақ Қазақстан Республикасы Ұлттық Банкінің бюджетінен ( шығыстар сметасынан) ұсталатын және қаржыландырылаты 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1254665,6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8С-38-1 шешіміне</w:t>
            </w:r>
            <w:r>
              <w:br/>
            </w:r>
            <w:r>
              <w:rPr>
                <w:rFonts w:ascii="Times New Roman"/>
                <w:b w:val="false"/>
                <w:i w:val="false"/>
                <w:color w:val="000000"/>
                <w:sz w:val="20"/>
              </w:rPr>
              <w:t>2 қосымша</w:t>
            </w:r>
          </w:p>
        </w:tc>
      </w:tr>
    </w:tbl>
    <w:bookmarkStart w:name="z12" w:id="9"/>
    <w:p>
      <w:pPr>
        <w:spacing w:after="0"/>
        <w:ind w:left="0"/>
        <w:jc w:val="left"/>
      </w:pPr>
      <w:r>
        <w:rPr>
          <w:rFonts w:ascii="Times New Roman"/>
          <w:b/>
          <w:i w:val="false"/>
          <w:color w:val="000000"/>
        </w:rPr>
        <w:t xml:space="preserve"> 2026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8С-38-1 шешіміне</w:t>
            </w:r>
            <w:r>
              <w:br/>
            </w:r>
            <w:r>
              <w:rPr>
                <w:rFonts w:ascii="Times New Roman"/>
                <w:b w:val="false"/>
                <w:i w:val="false"/>
                <w:color w:val="000000"/>
                <w:sz w:val="20"/>
              </w:rPr>
              <w:t>3 қосымша</w:t>
            </w:r>
          </w:p>
        </w:tc>
      </w:tr>
    </w:tbl>
    <w:bookmarkStart w:name="z14" w:id="10"/>
    <w:p>
      <w:pPr>
        <w:spacing w:after="0"/>
        <w:ind w:left="0"/>
        <w:jc w:val="left"/>
      </w:pPr>
      <w:r>
        <w:rPr>
          <w:rFonts w:ascii="Times New Roman"/>
          <w:b/>
          <w:i w:val="false"/>
          <w:color w:val="000000"/>
        </w:rPr>
        <w:t xml:space="preserve"> 2027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2024 жылғы желтоқсандағы</w:t>
            </w:r>
            <w:r>
              <w:br/>
            </w:r>
            <w:r>
              <w:rPr>
                <w:rFonts w:ascii="Times New Roman"/>
                <w:b w:val="false"/>
                <w:i w:val="false"/>
                <w:color w:val="000000"/>
                <w:sz w:val="20"/>
              </w:rPr>
              <w:t>№ 8С-38-1 шешіміне</w:t>
            </w:r>
            <w:r>
              <w:br/>
            </w:r>
            <w:r>
              <w:rPr>
                <w:rFonts w:ascii="Times New Roman"/>
                <w:b w:val="false"/>
                <w:i w:val="false"/>
                <w:color w:val="000000"/>
                <w:sz w:val="20"/>
              </w:rPr>
              <w:t>4 қосымша</w:t>
            </w:r>
          </w:p>
        </w:tc>
      </w:tr>
    </w:tbl>
    <w:bookmarkStart w:name="z16" w:id="11"/>
    <w:p>
      <w:pPr>
        <w:spacing w:after="0"/>
        <w:ind w:left="0"/>
        <w:jc w:val="left"/>
      </w:pPr>
      <w:r>
        <w:rPr>
          <w:rFonts w:ascii="Times New Roman"/>
          <w:b/>
          <w:i w:val="false"/>
          <w:color w:val="000000"/>
        </w:rPr>
        <w:t xml:space="preserve"> 2025 жылға арналған республикалық бюджеттен нысаналы трансферттер және бюджеттік кредиттер</w:t>
      </w:r>
    </w:p>
    <w:bookmarkEnd w:id="11"/>
    <w:p>
      <w:pPr>
        <w:spacing w:after="0"/>
        <w:ind w:left="0"/>
        <w:jc w:val="both"/>
      </w:pPr>
      <w:r>
        <w:rPr>
          <w:rFonts w:ascii="Times New Roman"/>
          <w:b w:val="false"/>
          <w:i w:val="false"/>
          <w:color w:val="ff0000"/>
          <w:sz w:val="28"/>
        </w:rPr>
        <w:t xml:space="preserve">
      Ескерту. 4-қосымша жаңа редакцияда - Ақмола облысы Жақсы аудандық мәслихатының 01.12.2025 </w:t>
      </w:r>
      <w:r>
        <w:rPr>
          <w:rFonts w:ascii="Times New Roman"/>
          <w:b w:val="false"/>
          <w:i w:val="false"/>
          <w:color w:val="ff0000"/>
          <w:sz w:val="28"/>
        </w:rPr>
        <w:t>№ 8С-49-1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2024 жылғы желтоқсандағы</w:t>
            </w:r>
            <w:r>
              <w:br/>
            </w:r>
            <w:r>
              <w:rPr>
                <w:rFonts w:ascii="Times New Roman"/>
                <w:b w:val="false"/>
                <w:i w:val="false"/>
                <w:color w:val="000000"/>
                <w:sz w:val="20"/>
              </w:rPr>
              <w:t>№ 8С-38-1 шешіміне</w:t>
            </w:r>
            <w:r>
              <w:br/>
            </w:r>
            <w:r>
              <w:rPr>
                <w:rFonts w:ascii="Times New Roman"/>
                <w:b w:val="false"/>
                <w:i w:val="false"/>
                <w:color w:val="000000"/>
                <w:sz w:val="20"/>
              </w:rPr>
              <w:t>5 қосымша</w:t>
            </w:r>
          </w:p>
        </w:tc>
      </w:tr>
    </w:tbl>
    <w:bookmarkStart w:name="z18" w:id="12"/>
    <w:p>
      <w:pPr>
        <w:spacing w:after="0"/>
        <w:ind w:left="0"/>
        <w:jc w:val="left"/>
      </w:pPr>
      <w:r>
        <w:rPr>
          <w:rFonts w:ascii="Times New Roman"/>
          <w:b/>
          <w:i w:val="false"/>
          <w:color w:val="000000"/>
        </w:rPr>
        <w:t xml:space="preserve"> 2025 жылға арналған облыстық бюджеттен нысаналы трансферттер</w:t>
      </w:r>
    </w:p>
    <w:bookmarkEnd w:id="12"/>
    <w:p>
      <w:pPr>
        <w:spacing w:after="0"/>
        <w:ind w:left="0"/>
        <w:jc w:val="both"/>
      </w:pPr>
      <w:r>
        <w:rPr>
          <w:rFonts w:ascii="Times New Roman"/>
          <w:b w:val="false"/>
          <w:i w:val="false"/>
          <w:color w:val="ff0000"/>
          <w:sz w:val="28"/>
        </w:rPr>
        <w:t xml:space="preserve">
      Ескерту. 5-қосымша жаңа редакцияда - Ақмола облысы Жақсы аудандық мәслихатының 01.12.2025 </w:t>
      </w:r>
      <w:r>
        <w:rPr>
          <w:rFonts w:ascii="Times New Roman"/>
          <w:b w:val="false"/>
          <w:i w:val="false"/>
          <w:color w:val="ff0000"/>
          <w:sz w:val="28"/>
        </w:rPr>
        <w:t>№ 8С-49-1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420560,6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мәдениет, тілдерді дамыту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материалдық-техникалық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маңындағы аумақтарды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