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45114" w14:textId="79451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Никольск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аудандық мәслихатының 2024 жылғы 25 желтоқсандағы № 8С-26/11 шешімі.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кодексiнiң 9-1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жергiлiктi мемлекеттiк басқару және өзiн-өзi басқару туралы" Қазақстан Республикасы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Бұланды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Никольск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88 900,0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5 146,6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7,4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83 746,0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89 760,5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-860,5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860,5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Ақмола облысы Бұланды аудандық мәслихатының 12.12.2025 </w:t>
      </w:r>
      <w:r>
        <w:rPr>
          <w:rFonts w:ascii="Times New Roman"/>
          <w:b w:val="false"/>
          <w:i w:val="false"/>
          <w:color w:val="000000"/>
          <w:sz w:val="28"/>
        </w:rPr>
        <w:t>№ 8С-35/5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Никольск ауылдық округінің бюджетінде аудандық бюджеттен берілетін 38353,0 мың теңге сомасында субвенция ескерілсін.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жылға арналған Никольск ауылдық округі бюджетінің шығыстарының құрамында нысаналы трансферттер 19690,0 мың теңге сомасында ескерілсін, соның ішінде: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облыстық бюджеттен 19690,0 мың теңге сомасында бөлінген ағымдағы нысаналы трансферттер,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13390,0 мың теңге мемлекеттік органның күрделі шығыстарына;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6300,0 мың теңге аудандық маңызы бар қалаларда, ауылдарда, кенттерде, ауылдық округтерде автомобиль жолдарының жұмыс істеуін қамтамасыз етуге.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шешiм 2025 жылдың 1 қаңтарынан бастап қолданысқа енгiзiледi.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Бұланды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Н.Сексенов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Никольск ауылдық округінің бюджеті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Ақмола облысы Бұланды аудандық мәслихатының 12.12.2025 </w:t>
      </w:r>
      <w:r>
        <w:rPr>
          <w:rFonts w:ascii="Times New Roman"/>
          <w:b w:val="false"/>
          <w:i w:val="false"/>
          <w:color w:val="ff0000"/>
          <w:sz w:val="28"/>
        </w:rPr>
        <w:t>№ 8С-35/5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әкiмшiсi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89 760,5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35 275,7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35 275,7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26 065,3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Никольск ауылдық округінің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әкiмшiсi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Никольск ауылдық округінің бюджеті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әкiмшiсi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