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cc8e" w14:textId="d20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Аламесек ауылдық округінің бюджеті туралы" Жалағаш аудандық мәслихатының 2021 жылғы 29 желтоқсандағы № 13-5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4 ақпандағы № 14-5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Аламесек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Аламесек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84 249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83 183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84 452,8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Аламесек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