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8e6229" w14:textId="b8e622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Көкжыра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13/31-VII шешімі</w:t>
      </w:r>
    </w:p>
    <w:p>
      <w:pPr>
        <w:spacing w:after="0"/>
        <w:ind w:left="0"/>
        <w:jc w:val="both"/>
      </w:pPr>
      <w:bookmarkStart w:name="z18"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19" w:id="1"/>
    <w:p>
      <w:pPr>
        <w:spacing w:after="0"/>
        <w:ind w:left="0"/>
        <w:jc w:val="both"/>
      </w:pPr>
      <w:r>
        <w:rPr>
          <w:rFonts w:ascii="Times New Roman"/>
          <w:b w:val="false"/>
          <w:i w:val="false"/>
          <w:color w:val="000000"/>
          <w:sz w:val="28"/>
        </w:rPr>
        <w:t xml:space="preserve">
      1. Көкжыра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13/31-VII шешіміне қосымша</w:t>
            </w:r>
          </w:p>
        </w:tc>
      </w:tr>
    </w:tbl>
    <w:p>
      <w:pPr>
        <w:spacing w:after="0"/>
        <w:ind w:left="0"/>
        <w:jc w:val="left"/>
      </w:pPr>
      <w:r>
        <w:rPr>
          <w:rFonts w:ascii="Times New Roman"/>
          <w:b/>
          <w:i w:val="false"/>
          <w:color w:val="000000"/>
        </w:rPr>
        <w:t xml:space="preserve"> Көкжыра ауылдық округі бойынша 2022-2023 жылдарға арналған жайылымдарды басқару және оларды пайдалану жөніндегі жоспар</w:t>
      </w:r>
    </w:p>
    <w:bookmarkStart w:name="z20" w:id="2"/>
    <w:p>
      <w:pPr>
        <w:spacing w:after="0"/>
        <w:ind w:left="0"/>
        <w:jc w:val="both"/>
      </w:pPr>
      <w:r>
        <w:rPr>
          <w:rFonts w:ascii="Times New Roman"/>
          <w:b w:val="false"/>
          <w:i w:val="false"/>
          <w:color w:val="000000"/>
          <w:sz w:val="28"/>
        </w:rPr>
        <w:t>
      Осы, Көкжыра аулдық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 xml:space="preserve">2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Көкжыра ауылдық округінің жалпы көлемі 201 100 га, оның ішінде жайылымдық жерлер- 197600 га, суармалары жерлер – 4000 га, шабындық жерлер – 2800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197600 га;</w:t>
      </w:r>
    </w:p>
    <w:p>
      <w:pPr>
        <w:spacing w:after="0"/>
        <w:ind w:left="0"/>
        <w:jc w:val="both"/>
      </w:pPr>
      <w:r>
        <w:rPr>
          <w:rFonts w:ascii="Times New Roman"/>
          <w:b w:val="false"/>
          <w:i w:val="false"/>
          <w:color w:val="000000"/>
          <w:sz w:val="28"/>
        </w:rPr>
        <w:t>
      Елді мекен жерлері – 18 500 га;</w:t>
      </w:r>
    </w:p>
    <w:p>
      <w:pPr>
        <w:spacing w:after="0"/>
        <w:ind w:left="0"/>
        <w:jc w:val="both"/>
      </w:pPr>
      <w:r>
        <w:rPr>
          <w:rFonts w:ascii="Times New Roman"/>
          <w:b w:val="false"/>
          <w:i w:val="false"/>
          <w:color w:val="000000"/>
          <w:sz w:val="28"/>
        </w:rPr>
        <w:t>
      Ауылдық округте 1 мал дәрігерлік пункті, 1 мал сою алаңдары ,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Көкжыра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p>
      <w:pPr>
        <w:spacing w:after="0"/>
        <w:ind w:left="0"/>
        <w:jc w:val="left"/>
      </w:pPr>
      <w:r>
        <w:rPr>
          <w:rFonts w:ascii="Times New Roman"/>
          <w:b/>
          <w:i w:val="false"/>
          <w:color w:val="000000"/>
        </w:rPr>
        <w:t xml:space="preserve"> 1. ЖАЛПЫ МӘЛІМЕТТЕР</w:t>
      </w:r>
    </w:p>
    <w:p>
      <w:pPr>
        <w:spacing w:after="0"/>
        <w:ind w:left="0"/>
        <w:jc w:val="both"/>
      </w:pPr>
      <w:r>
        <w:rPr>
          <w:rFonts w:ascii="Times New Roman"/>
          <w:b w:val="false"/>
          <w:i w:val="false"/>
          <w:color w:val="000000"/>
          <w:sz w:val="28"/>
        </w:rPr>
        <w:t>
      Көкжыра ауылдық округі Тарбағатай ауданының орталық бөлігінде орналасқан, оның ауданы 199,1 мың га, бұл аудан алаңының 8,4 % құрайды.</w:t>
      </w:r>
    </w:p>
    <w:p>
      <w:pPr>
        <w:spacing w:after="0"/>
        <w:ind w:left="0"/>
        <w:jc w:val="both"/>
      </w:pPr>
      <w:r>
        <w:rPr>
          <w:rFonts w:ascii="Times New Roman"/>
          <w:b w:val="false"/>
          <w:i w:val="false"/>
          <w:color w:val="000000"/>
          <w:sz w:val="28"/>
        </w:rPr>
        <w:t>
      Солтүстігі ауылдық округ Ырғызбай ауылдық округіменмен шектеседі, оңтүстікте Үржар ауданның жерлерімен шектеседі, батыста Қызыл-Кесек және Кіндікті ауылдық округтерімен, шығыста Ақжар ауылдық округінің жерлерімен шектеседі.</w:t>
      </w:r>
    </w:p>
    <w:p>
      <w:pPr>
        <w:spacing w:after="0"/>
        <w:ind w:left="0"/>
        <w:jc w:val="both"/>
      </w:pPr>
      <w:r>
        <w:rPr>
          <w:rFonts w:ascii="Times New Roman"/>
          <w:b w:val="false"/>
          <w:i w:val="false"/>
          <w:color w:val="000000"/>
          <w:sz w:val="28"/>
        </w:rPr>
        <w:t xml:space="preserve">
      Ауылдық округтің орталығы – Көкжыра болып табылады, аудан орталығы Ақсуат ауылынан 18 км жерде орналасқан. </w:t>
      </w:r>
    </w:p>
    <w:p>
      <w:pPr>
        <w:spacing w:after="0"/>
        <w:ind w:left="0"/>
        <w:jc w:val="both"/>
      </w:pPr>
      <w:r>
        <w:rPr>
          <w:rFonts w:ascii="Times New Roman"/>
          <w:b w:val="false"/>
          <w:i w:val="false"/>
          <w:color w:val="000000"/>
          <w:sz w:val="28"/>
        </w:rPr>
        <w:t>
      Ауылдық округ аумағына әкімшілік-аумақтық бөлінуі бойынша 5 ауылдық елді-мекендер бар: - Көкжыра ауылы, Базарка ауылы, Серіктес ауылы, Мүрсәлім ауылы, Қызбай ауылы.</w:t>
      </w:r>
    </w:p>
    <w:p>
      <w:pPr>
        <w:spacing w:after="0"/>
        <w:ind w:left="0"/>
        <w:jc w:val="both"/>
      </w:pPr>
      <w:r>
        <w:rPr>
          <w:rFonts w:ascii="Times New Roman"/>
          <w:b w:val="false"/>
          <w:i w:val="false"/>
          <w:color w:val="000000"/>
          <w:sz w:val="28"/>
        </w:rPr>
        <w:t>
      Аудан орталығымен көлік байланысы облыс маңызы бар Ақсуат – Көкжыра – пикет Бұғаз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3351 бас ірі қара мал, 411 бас жылқы және 1275 бас қой мен ешкі бар.</w:t>
      </w:r>
    </w:p>
    <w:p>
      <w:pPr>
        <w:spacing w:after="0"/>
        <w:ind w:left="0"/>
        <w:jc w:val="left"/>
      </w:pPr>
      <w:r>
        <w:rPr>
          <w:rFonts w:ascii="Times New Roman"/>
          <w:b/>
          <w:i w:val="false"/>
          <w:color w:val="000000"/>
        </w:rPr>
        <w:t xml:space="preserve"> 2. ӨСІМДІКТЕР</w:t>
      </w:r>
    </w:p>
    <w:p>
      <w:pPr>
        <w:spacing w:after="0"/>
        <w:ind w:left="0"/>
        <w:jc w:val="both"/>
      </w:pPr>
      <w:r>
        <w:rPr>
          <w:rFonts w:ascii="Times New Roman"/>
          <w:b w:val="false"/>
          <w:i w:val="false"/>
          <w:color w:val="000000"/>
          <w:sz w:val="28"/>
        </w:rPr>
        <w:t>
      Округ аумағында келесі өсімдік аймақтары бөлініп шығарылады:</w:t>
      </w:r>
    </w:p>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Start w:name="z2" w:id="3"/>
    <w:p>
      <w:pPr>
        <w:spacing w:after="0"/>
        <w:ind w:left="0"/>
        <w:jc w:val="left"/>
      </w:pPr>
      <w:r>
        <w:rPr>
          <w:rFonts w:ascii="Times New Roman"/>
          <w:b/>
          <w:i w:val="false"/>
          <w:color w:val="000000"/>
        </w:rPr>
        <w:t xml:space="preserve"> 3. ЖАЙЫЛЫМ АУМАҒЫН ҰЙЫМДАСТЫРУ</w:t>
      </w:r>
    </w:p>
    <w:bookmarkEnd w:id="3"/>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411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1275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Көкжыра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3351</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411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134040</w:t>
            </w:r>
          </w:p>
          <w:p>
            <w:pPr>
              <w:spacing w:after="20"/>
              <w:ind w:left="20"/>
              <w:jc w:val="both"/>
            </w:pPr>
            <w:r>
              <w:rPr>
                <w:rFonts w:ascii="Times New Roman"/>
                <w:b w:val="false"/>
                <w:i w:val="false"/>
                <w:color w:val="000000"/>
                <w:sz w:val="20"/>
              </w:rPr>
              <w:t>
12750</w:t>
            </w:r>
          </w:p>
          <w:p>
            <w:pPr>
              <w:spacing w:after="20"/>
              <w:ind w:left="20"/>
              <w:jc w:val="both"/>
            </w:pPr>
            <w:r>
              <w:rPr>
                <w:rFonts w:ascii="Times New Roman"/>
                <w:b w:val="false"/>
                <w:i w:val="false"/>
                <w:color w:val="000000"/>
                <w:sz w:val="20"/>
              </w:rPr>
              <w:t>
18495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both"/>
      </w:pPr>
      <w:r>
        <w:rPr>
          <w:rFonts w:ascii="Times New Roman"/>
          <w:b w:val="false"/>
          <w:i w:val="false"/>
          <w:color w:val="000000"/>
          <w:sz w:val="28"/>
        </w:rPr>
        <w:t>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Көкжыра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3351</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411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13404</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1849,5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- 421,2</w:t>
            </w:r>
          </w:p>
        </w:tc>
      </w:tr>
    </w:tbl>
    <w:bookmarkStart w:name="z8" w:id="4"/>
    <w:p>
      <w:pPr>
        <w:spacing w:after="0"/>
        <w:ind w:left="0"/>
        <w:jc w:val="left"/>
      </w:pPr>
      <w:r>
        <w:rPr>
          <w:rFonts w:ascii="Times New Roman"/>
          <w:b/>
          <w:i w:val="false"/>
          <w:color w:val="000000"/>
        </w:rPr>
        <w:t xml:space="preserve"> 6. ТАБИҒАТТЫ ҚОРҒАУ ІС-ШАРАЛАРЫ</w:t>
      </w:r>
    </w:p>
    <w:bookmarkEnd w:id="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9" w:id="5"/>
    <w:p>
      <w:pPr>
        <w:spacing w:after="0"/>
        <w:ind w:left="0"/>
        <w:jc w:val="left"/>
      </w:pPr>
      <w:r>
        <w:rPr>
          <w:rFonts w:ascii="Times New Roman"/>
          <w:b/>
          <w:i w:val="false"/>
          <w:color w:val="000000"/>
        </w:rPr>
        <w:t xml:space="preserve"> 7. ЖЕРДІ ПАЙДАЛАНУДЫҢ ЕРЕКШЕ РЕЖИМІ БАР АУМАҚ</w:t>
      </w:r>
    </w:p>
    <w:bookmarkEnd w:id="5"/>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Көкжыра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Көкжыра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Көкжыра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Серіктес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Мурсалим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Базарка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Кызбай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Құмкөл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