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b8ec" w14:textId="5d5b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2020 жылғы 25 желтоқсандағы № 82/2 "2021-2023 жылдарға арналған Есіл қаласының, Красногорский кентінің, ауылдардың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2021 жылғы 19 қарашадағы № 14/2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Есіл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"2021-2023 жылдарға арналған Есіл қаласының, Красногорский кентінің, ауылдардың және ауылдық округтердің бюджеттері туралы" 2020 жылғы 25 желтоқсандағы № 82/2 (Нормативтік құқықтық актілерді мемлекеттік тізілімінде № 8324 болып тіркелген 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177939,5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122726,5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181019,4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19150,7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16384,7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20843,9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19934,8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17664,8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21455,3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18397,4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15671,4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23345,2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17674,3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14862,3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20485,2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19196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22574,8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14337,6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13565,6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15187,4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15468,2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14004,2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16251,2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16249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17665,5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33233,9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29101,9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36751,7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13840,9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13242,9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14570,4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25178,1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22710,1 мың теңге;";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Есіл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177939,5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181019,4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97991,8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97911,8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97911,8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Ақсай ауылының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Бұзылық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Двуречный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Жаныспай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Заречный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-3378,8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Знаменка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Интернациональный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Қаракөл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Красивинский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Красногорский кентінің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Московский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Орловка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Свободный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Юбилейный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Есіл қаласының бюджетіне аудандық бюджеттен нысаналы трансферттер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7"/>
        <w:gridCol w:w="4323"/>
      </w:tblGrid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114514,9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114514,9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 әкімінің аппараты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114514,9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Есіл қаласында 7 балалар спорттық-сауықтыру алаңдарын (20м. х 20м.) жайластыру және абаттандыру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39670,4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қаласының жаяу жүргіншілер жолдарын жайластыруға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қаласының Ғарышкерлер көшесі бойымен саябақты жайластыру және абаттандыру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ауданының Есіл қаласындағы орталық алаңды абаттандыру 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6685,4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қаласындағы вокзал маңы алаңы скверін жайластыру және абаттандыру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 абаттандыру (қала аумағында қоқыс алаңдарын дайындау және монтаждау)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қаласында шағын футбол алаңын орнату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12021,1</w:t>
            </w:r>
          </w:p>
        </w:tc>
      </w:tr>
      <w:tr>
        <w:trPr>
          <w:trHeight w:val="30" w:hRule="atLeast"/>
        </w:trPr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 қаласының автомобиль жолдарын шұңқырлы жөндеу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bookmarkStart w:name="z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Есіл қаласының, Красногорский кентінің, ауылдардың және ауылдық округтердің бюджеттеріне облыстық бюджеттен нысаналы трансферттер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8"/>
        <w:gridCol w:w="7412"/>
      </w:tblGrid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56539,2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56539,2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мемлекеттік қызметшілердің еңбегіне ақы төлеуге: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Есіл ауданы Есіл қаласы әкімінің аппараты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6475,6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Ақсай ауылы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4504,7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Бұзылық ауылдық округі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4287,7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Двуречный ауылдық округі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3466,4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Жаныспай ауылдық округі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3541,3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Заречный ауылдық округі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Знаменка ауылы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2585,6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Есіл ауданы Интернациональный ауылдық округі әкімінің аппараты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2512,2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Есіл ауданы Красногорский кенті әкімінің аппараты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3521,9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Қаракөл ауылдық округі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Есіл ауданы Московский ауылы әкімінің аппараты 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3583,4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Орловка ауылы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2788,9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Свободный ауылдық округі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5020,1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Юбилейный ауылдық округі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3376,5</w:t>
            </w:r>
          </w:p>
        </w:tc>
      </w:tr>
      <w:tr>
        <w:trPr>
          <w:trHeight w:val="30" w:hRule="atLeast"/>
        </w:trPr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Красивинский ауылдық округі әкімінің аппараты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