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8166e" w14:textId="9b816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биржалары туралы</w:t>
      </w:r>
    </w:p>
    <w:p>
      <w:pPr>
        <w:spacing w:after="0"/>
        <w:ind w:left="0"/>
        <w:jc w:val="both"/>
      </w:pPr>
      <w:r>
        <w:rPr>
          <w:rFonts w:ascii="Times New Roman"/>
          <w:b w:val="false"/>
          <w:i w:val="false"/>
          <w:color w:val="000000"/>
          <w:sz w:val="28"/>
        </w:rPr>
        <w:t>Қазақстан Республикасының 2009 жылғы 4 мамырдағы N 155-IV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ЗҚАИ-ның ескертпесі! </w:t>
      </w:r>
    </w:p>
    <w:p>
      <w:pPr>
        <w:spacing w:after="0"/>
        <w:ind w:left="0"/>
        <w:jc w:val="both"/>
      </w:pPr>
      <w:r>
        <w:rPr>
          <w:rFonts w:ascii="Times New Roman"/>
          <w:b w:val="false"/>
          <w:i w:val="false"/>
          <w:color w:val="000000"/>
          <w:sz w:val="28"/>
        </w:rPr>
        <w:t xml:space="preserve">
      Осы Заңның қолданысқа енгізілу тәртібін 31-баптың </w:t>
      </w:r>
      <w:r>
        <w:rPr>
          <w:rFonts w:ascii="Times New Roman"/>
          <w:b w:val="false"/>
          <w:i w:val="false"/>
          <w:color w:val="000000"/>
          <w:sz w:val="28"/>
        </w:rPr>
        <w:t>1-тармағынан</w:t>
      </w:r>
      <w:r>
        <w:rPr>
          <w:rFonts w:ascii="Times New Roman"/>
          <w:b w:val="false"/>
          <w:i w:val="false"/>
          <w:color w:val="000000"/>
          <w:sz w:val="28"/>
        </w:rPr>
        <w:t xml:space="preserve"> қараңыз. </w:t>
      </w:r>
    </w:p>
    <w:p>
      <w:pPr>
        <w:spacing w:after="0"/>
        <w:ind w:left="0"/>
        <w:jc w:val="both"/>
      </w:pPr>
      <w:r>
        <w:rPr>
          <w:rFonts w:ascii="Times New Roman"/>
          <w:b w:val="false"/>
          <w:i w:val="false"/>
          <w:color w:val="000000"/>
          <w:sz w:val="28"/>
        </w:rPr>
        <w:t xml:space="preserve">
      Ескерту. Бүкіл мәтін бойынша "биржалық саудаға", "биржалық сауда-саттықты", "биржалық сауда", "биржалық сауданың белгіленген ережелері", "биржалық сауда-саттыққа", "Биржалық сауда", "биржалық сауда-саттықта", "биржалық сауда-саттық", "биржалық саудамен", "биржалық сауда-саттықтың", "биржалық сауданың ережелеріне", "Биржалық саудаға", "Биржалық сауда-саттықта", "Биржалық сауда-саттықтарды", "биржалық сауданы" деген сөздер тиісінше "биржа саудасына", "биржадағы сауда-саттықты", "биржа саудасы", "биржа саудасының белгіленген қағидалары", "биржадағы сауда-саттыққа", "Биржа саудасы", "биржадағы сауда-саттықта", "биржадағы сауда-саттық", "биржа саудасымен", "биржадағы сауда-саттықтың", "биржа саудасы қағидаларына", "Биржа саудасына", "Биржадағы сауда-саттықта", "Биржадағы сауда-саттықты", "биржа саудасын" деген сөздермен ауыстырылды – ҚР 30.12.2024 </w:t>
      </w:r>
      <w:r>
        <w:rPr>
          <w:rFonts w:ascii="Times New Roman"/>
          <w:b w:val="false"/>
          <w:i w:val="false"/>
          <w:color w:val="000000"/>
          <w:sz w:val="28"/>
        </w:rPr>
        <w:t>№ 149-VIII</w:t>
      </w:r>
      <w:r>
        <w:rPr>
          <w:rFonts w:ascii="Times New Roman"/>
          <w:b w:val="false"/>
          <w:i w:val="false"/>
          <w:color w:val="00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000000"/>
          <w:sz w:val="28"/>
        </w:rPr>
        <w:t>) Заңымен.</w:t>
      </w:r>
    </w:p>
    <w:p>
      <w:pPr>
        <w:spacing w:after="0"/>
        <w:ind w:left="0"/>
        <w:jc w:val="both"/>
      </w:pPr>
      <w:r>
        <w:rPr>
          <w:rFonts w:ascii="Times New Roman"/>
          <w:b w:val="false"/>
          <w:i w:val="false"/>
          <w:color w:val="000000"/>
          <w:sz w:val="28"/>
        </w:rPr>
        <w:t xml:space="preserve">
      Ескерту. Кіріспе алып тасталды – ҚР 30.12.2024 </w:t>
      </w:r>
      <w:r>
        <w:rPr>
          <w:rFonts w:ascii="Times New Roman"/>
          <w:b w:val="false"/>
          <w:i w:val="false"/>
          <w:color w:val="000000"/>
          <w:sz w:val="28"/>
        </w:rPr>
        <w:t>№ 149-VIII</w:t>
      </w:r>
      <w:r>
        <w:rPr>
          <w:rFonts w:ascii="Times New Roman"/>
          <w:b w:val="false"/>
          <w:i w:val="false"/>
          <w:color w:val="00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000000"/>
          <w:sz w:val="28"/>
        </w:rPr>
        <w:t>) Заңымен.</w:t>
      </w:r>
    </w:p>
    <w:bookmarkStart w:name="z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9" w:id="1"/>
    <w:p>
      <w:pPr>
        <w:spacing w:after="0"/>
        <w:ind w:left="0"/>
        <w:jc w:val="both"/>
      </w:pPr>
      <w:r>
        <w:rPr>
          <w:rFonts w:ascii="Times New Roman"/>
          <w:b w:val="false"/>
          <w:i w:val="false"/>
          <w:color w:val="000000"/>
          <w:sz w:val="28"/>
        </w:rPr>
        <w:t>
      1-1) биржадағы сауда-саттық – тауар биржасының биржалық мәмілелер жасасу процесін автоматтандыруды қамтамасыз ететін электрондық сауда жүйесіне берілген электрондық өтінімдер негізінде биржалық тауарлар бойынша мәмілелер жасауға бағытталған, биржа саудасы қағидалары шеңберінде жүргізілетін процесс;</w:t>
      </w:r>
    </w:p>
    <w:bookmarkEnd w:id="1"/>
    <w:bookmarkStart w:name="z221" w:id="2"/>
    <w:p>
      <w:pPr>
        <w:spacing w:after="0"/>
        <w:ind w:left="0"/>
        <w:jc w:val="both"/>
      </w:pPr>
      <w:r>
        <w:rPr>
          <w:rFonts w:ascii="Times New Roman"/>
          <w:b w:val="false"/>
          <w:i w:val="false"/>
          <w:color w:val="000000"/>
          <w:sz w:val="28"/>
        </w:rPr>
        <w:t>
      1-2) биржалық брокер (бұдан әрi – брокер) – тауар биржасында өз қызметiн жүзеге асыратын және клиенттiң тапсырмасы бойынша, соның есебiнен және мүддесi үшiн биржалық тауармен мәмiлелер жасайтын заңды тұлға;</w:t>
      </w:r>
    </w:p>
    <w:bookmarkEnd w:id="2"/>
    <w:p>
      <w:pPr>
        <w:spacing w:after="0"/>
        <w:ind w:left="0"/>
        <w:jc w:val="both"/>
      </w:pPr>
      <w:r>
        <w:rPr>
          <w:rFonts w:ascii="Times New Roman"/>
          <w:b w:val="false"/>
          <w:i w:val="false"/>
          <w:color w:val="000000"/>
          <w:sz w:val="28"/>
        </w:rPr>
        <w:t>
      2) биржалық дилер (бұдан әрi – дилер) – тауар биржасында өз қызметiн жүзеге асыратын және өзінің мүддесі үшін және өзінің есебiнен биржалық тауармен мәмiлелер жасайтын кәсіпкерлік субъектісі;</w:t>
      </w:r>
    </w:p>
    <w:bookmarkStart w:name="z82" w:id="3"/>
    <w:p>
      <w:pPr>
        <w:spacing w:after="0"/>
        <w:ind w:left="0"/>
        <w:jc w:val="both"/>
      </w:pPr>
      <w:r>
        <w:rPr>
          <w:rFonts w:ascii="Times New Roman"/>
          <w:b w:val="false"/>
          <w:i w:val="false"/>
          <w:color w:val="000000"/>
          <w:sz w:val="28"/>
        </w:rPr>
        <w:t>
      2-1) биржалық қамтылым – биржа саудасына қатысушылар жасалатын биржалық мәмілелер бойынша өз міндеттемелерінің орындалуын қамтамасыз ету ретінде тауар биржасының клирингтік орталығына биржадағы сауда-саттыққа қатысу үшін қайтарымды негізде енгізетін ақшалай қамтылым;</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7) биржалық тауар – биржалық тауарлар тізбесіне және (немесе) әлеуметтік маңызы бар биржалық тауарлар тізбесіне енгізілген стандартталған біртекті тауар, оның бірліктері барлық жағынан бір-біріне сәйкес келеді, олардың ұқсас сипаттамалары болады және ұқсас құрамдастардан тұрады, бұл оларға түрлі өндірушілерден шыққан партиялардың бірін-бірі толық алмастыру қасиеті бар сол бір функцияларды орындауына мүмкіндік береді;</w:t>
      </w:r>
    </w:p>
    <w:bookmarkEnd w:id="4"/>
    <w:bookmarkStart w:name="z10" w:id="5"/>
    <w:p>
      <w:pPr>
        <w:spacing w:after="0"/>
        <w:ind w:left="0"/>
        <w:jc w:val="both"/>
      </w:pPr>
      <w:r>
        <w:rPr>
          <w:rFonts w:ascii="Times New Roman"/>
          <w:b w:val="false"/>
          <w:i w:val="false"/>
          <w:color w:val="000000"/>
          <w:sz w:val="28"/>
        </w:rPr>
        <w:t xml:space="preserve">
      8) биржалық тауарларға баға белгілеу - тауар биржасында белгілі бір уақыт кезінде биржалық тауарлар бойынша жарияланған сұраныстың және (немесе) ұсыныстың бағасы; </w:t>
      </w:r>
    </w:p>
    <w:bookmarkEnd w:id="5"/>
    <w:bookmarkStart w:name="z222" w:id="6"/>
    <w:p>
      <w:pPr>
        <w:spacing w:after="0"/>
        <w:ind w:left="0"/>
        <w:jc w:val="both"/>
      </w:pPr>
      <w:r>
        <w:rPr>
          <w:rFonts w:ascii="Times New Roman"/>
          <w:b w:val="false"/>
          <w:i w:val="false"/>
          <w:color w:val="000000"/>
          <w:sz w:val="28"/>
        </w:rPr>
        <w:t>
      8-1) биржа саудасы – тауар биржасында электрондық нысанда биржадағы сауда-саттықты өткізу, мәмілелерді тіркеу және ресімдеу арқылы жүзеге асырылатын биржалық тауарлар мен мерзімді келісімшарттарды өткізу (сатып алу) жөніндегі кәсіпкерлік қызмет;</w:t>
      </w:r>
    </w:p>
    <w:bookmarkEnd w:id="6"/>
    <w:bookmarkStart w:name="z223" w:id="7"/>
    <w:p>
      <w:pPr>
        <w:spacing w:after="0"/>
        <w:ind w:left="0"/>
        <w:jc w:val="both"/>
      </w:pPr>
      <w:r>
        <w:rPr>
          <w:rFonts w:ascii="Times New Roman"/>
          <w:b w:val="false"/>
          <w:i w:val="false"/>
          <w:color w:val="000000"/>
          <w:sz w:val="28"/>
        </w:rPr>
        <w:t>
      8-2) биржа саудасына қатысушылар – тауар биржасында биржа саудасының белгіленген қағидалары бойынша өзара іс-қимыл жасайтын клиенттер, брокерлер, дилерлер және маркет-мейкерлер;</w:t>
      </w:r>
    </w:p>
    <w:bookmarkEnd w:id="7"/>
    <w:bookmarkStart w:name="z11" w:id="8"/>
    <w:p>
      <w:pPr>
        <w:spacing w:after="0"/>
        <w:ind w:left="0"/>
        <w:jc w:val="both"/>
      </w:pPr>
      <w:r>
        <w:rPr>
          <w:rFonts w:ascii="Times New Roman"/>
          <w:b w:val="false"/>
          <w:i w:val="false"/>
          <w:color w:val="000000"/>
          <w:sz w:val="28"/>
        </w:rPr>
        <w:t>
      9) бұйрық – клиент тауар биржасында нақты биржалық тауарларға қатысты белгілі бір әрекетті жүзеге асыруды көрсете отырып, брокерге ұсынатын құжат;</w:t>
      </w:r>
    </w:p>
    <w:bookmarkEnd w:id="8"/>
    <w:bookmarkStart w:name="z60" w:id="9"/>
    <w:p>
      <w:pPr>
        <w:spacing w:after="0"/>
        <w:ind w:left="0"/>
        <w:jc w:val="both"/>
      </w:pPr>
      <w:r>
        <w:rPr>
          <w:rFonts w:ascii="Times New Roman"/>
          <w:b w:val="false"/>
          <w:i w:val="false"/>
          <w:color w:val="000000"/>
          <w:sz w:val="28"/>
        </w:rPr>
        <w:t>
      9-1) кепілдік беру қоры – биржада жасалған мәмілелердің орындалуын қамтамасыз ету мақсатында биржа мүшелерінің жарналары есебінен тауар биржасының клирингтік орталығы қалыптастыратын ақша қоры;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9-2) алып тасталды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10) клиент – осы Заңда белгіленген тәртіппен биржалық тауармен мәмілелер жасау үшін брокердің көрсететін қызметтерін пайдаланатын жеке тұлға, оның ішінде дара кәсіпкер ретінде тіркелген жеке тұлға немесе заңды тұлға;</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27.10.2015 </w:t>
      </w:r>
      <w:r>
        <w:rPr>
          <w:rFonts w:ascii="Times New Roman"/>
          <w:b w:val="false"/>
          <w:i w:val="false"/>
          <w:color w:val="000000"/>
          <w:sz w:val="28"/>
        </w:rPr>
        <w:t>№ 364-V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2" w:id="11"/>
    <w:p>
      <w:pPr>
        <w:spacing w:after="0"/>
        <w:ind w:left="0"/>
        <w:jc w:val="both"/>
      </w:pPr>
      <w:r>
        <w:rPr>
          <w:rFonts w:ascii="Times New Roman"/>
          <w:b w:val="false"/>
          <w:i w:val="false"/>
          <w:color w:val="000000"/>
          <w:sz w:val="28"/>
        </w:rPr>
        <w:t>
      11-1) кросс-мәміле – брокер екі әртүрлі клиенттің тапсырмасы бойынша әрекет ете отырып, сатушы тарапынан да, сатып алушы тарапынан да әрекет ететін биржалық мәміле;</w:t>
      </w:r>
    </w:p>
    <w:bookmarkEnd w:id="11"/>
    <w:bookmarkStart w:name="z63" w:id="12"/>
    <w:p>
      <w:pPr>
        <w:spacing w:after="0"/>
        <w:ind w:left="0"/>
        <w:jc w:val="both"/>
      </w:pPr>
      <w:r>
        <w:rPr>
          <w:rFonts w:ascii="Times New Roman"/>
          <w:b w:val="false"/>
          <w:i w:val="false"/>
          <w:color w:val="000000"/>
          <w:sz w:val="28"/>
        </w:rPr>
        <w:t>
      11-2) қосарланған қарсы аукцион режимі – сатушылар мен сатып алушылар бәсекелестігі нәтижесінде биржалық мәмілелер анонимді түрде жасалатын, ал биржалық тауарға баға сұраныс пен ұсыныстың тепе-теңдігі деңгейінде белгіленетін сауда режимі;</w:t>
      </w:r>
    </w:p>
    <w:bookmarkEnd w:id="12"/>
    <w:bookmarkStart w:name="z155" w:id="13"/>
    <w:p>
      <w:pPr>
        <w:spacing w:after="0"/>
        <w:ind w:left="0"/>
        <w:jc w:val="both"/>
      </w:pPr>
      <w:r>
        <w:rPr>
          <w:rFonts w:ascii="Times New Roman"/>
          <w:b w:val="false"/>
          <w:i w:val="false"/>
          <w:color w:val="000000"/>
          <w:sz w:val="28"/>
        </w:rPr>
        <w:t>
      11-3) маркет-мейкер – баға белгілеулерді қою және мерзімді келісімшарттарды сатып алу және сату жөніндегі міндеттемелерді қабылдау арқылы биржалық нарықтың өтімділігін қалыптастыратын және қолдайтын заңды тұлға;</w:t>
      </w:r>
    </w:p>
    <w:bookmarkEnd w:id="13"/>
    <w:bookmarkStart w:name="z14" w:id="14"/>
    <w:p>
      <w:pPr>
        <w:spacing w:after="0"/>
        <w:ind w:left="0"/>
        <w:jc w:val="both"/>
      </w:pPr>
      <w:r>
        <w:rPr>
          <w:rFonts w:ascii="Times New Roman"/>
          <w:b w:val="false"/>
          <w:i w:val="false"/>
          <w:color w:val="000000"/>
          <w:sz w:val="28"/>
        </w:rPr>
        <w:t>
      12) мерзімді келісімшарт – орындау мерзімі кейінге қалдырылған базалық активті шартсыз немесе шартты сатып алу-сатуға арналған келісімшарт, оған фьючерс, опцион жатады;</w:t>
      </w:r>
    </w:p>
    <w:bookmarkEnd w:id="14"/>
    <w:bookmarkStart w:name="z243" w:id="15"/>
    <w:p>
      <w:pPr>
        <w:spacing w:after="0"/>
        <w:ind w:left="0"/>
        <w:jc w:val="both"/>
      </w:pPr>
      <w:r>
        <w:rPr>
          <w:rFonts w:ascii="Times New Roman"/>
          <w:b w:val="false"/>
          <w:i w:val="false"/>
          <w:color w:val="000000"/>
          <w:sz w:val="28"/>
        </w:rPr>
        <w:t>
      12-1) мінсіз іскерлік бедел – адамның қаржы ұйымын мәжбүрлеп таратуға алып келген төлем қабілетсіздігіне не банкті төлемге қабілетсіз банктер санатына жатқызуға алып келген құқыққа қайшы әрекеттер (әрекетсіздік) жасауы фактілерінің болмауын, алынбаған немесе жойылмаған сотталғандығының болмауын,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болмауын, сондай-ақ қаржы мониторингі жөніндегі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болмауын қоса алғанда, кәсіпқойлықты, адалдықты растайтын фактілердің болуы;</w:t>
      </w:r>
    </w:p>
    <w:bookmarkEnd w:id="15"/>
    <w:bookmarkStart w:name="z15"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6"/>
    <w:bookmarkStart w:name="z16" w:id="17"/>
    <w:p>
      <w:pPr>
        <w:spacing w:after="0"/>
        <w:ind w:left="0"/>
        <w:jc w:val="both"/>
      </w:pPr>
      <w:r>
        <w:rPr>
          <w:rFonts w:ascii="Times New Roman"/>
          <w:b w:val="false"/>
          <w:i w:val="false"/>
          <w:color w:val="000000"/>
          <w:sz w:val="28"/>
        </w:rPr>
        <w:t>
      14) опциондық мәміле – объектісі опцион болып табылатын биржалық мәміле;</w:t>
      </w:r>
    </w:p>
    <w:bookmarkEnd w:id="17"/>
    <w:bookmarkStart w:name="z64" w:id="18"/>
    <w:p>
      <w:pPr>
        <w:spacing w:after="0"/>
        <w:ind w:left="0"/>
        <w:jc w:val="both"/>
      </w:pPr>
      <w:r>
        <w:rPr>
          <w:rFonts w:ascii="Times New Roman"/>
          <w:b w:val="false"/>
          <w:i w:val="false"/>
          <w:color w:val="000000"/>
          <w:sz w:val="28"/>
        </w:rPr>
        <w:t>
      14-1) өзін-өзі реттейтін ұйым – тауар биржаларының, брокерлердің немесе дилерлердің ерікті қатысуына негізделген және тауар биржалары саласындағы өзін-өзі реттейтін ұйымдардың тізіліміне енгізілген, қауымдастық (одақ) нысанындағы коммерциялық емес ұйым;</w:t>
      </w:r>
    </w:p>
    <w:bookmarkEnd w:id="18"/>
    <w:bookmarkStart w:name="z99" w:id="19"/>
    <w:p>
      <w:pPr>
        <w:spacing w:after="0"/>
        <w:ind w:left="0"/>
        <w:jc w:val="both"/>
      </w:pPr>
      <w:r>
        <w:rPr>
          <w:rFonts w:ascii="Times New Roman"/>
          <w:b w:val="false"/>
          <w:i w:val="false"/>
          <w:color w:val="000000"/>
          <w:sz w:val="28"/>
        </w:rPr>
        <w:t>
      14-2) резервтік қор – биржада жасалған мәмілелердің орындалуын қамтамасыз ету мақсатында тауар биржасы өз қаражаты есебінен қалыптастыратын ақша қоры;</w:t>
      </w:r>
    </w:p>
    <w:bookmarkEnd w:id="19"/>
    <w:bookmarkStart w:name="z168" w:id="20"/>
    <w:p>
      <w:pPr>
        <w:spacing w:after="0"/>
        <w:ind w:left="0"/>
        <w:jc w:val="both"/>
      </w:pPr>
      <w:r>
        <w:rPr>
          <w:rFonts w:ascii="Times New Roman"/>
          <w:b w:val="false"/>
          <w:i w:val="false"/>
          <w:color w:val="000000"/>
          <w:sz w:val="28"/>
        </w:rPr>
        <w:t>
      14-3) сауда лоты – биржалық тауарды сатуға (сатып алуға) арналған өтінімде көрсетілген биржалық тауардың саны оған еселенуге тиіс биржалық тауар саны;</w:t>
      </w:r>
    </w:p>
    <w:bookmarkEnd w:id="20"/>
    <w:bookmarkStart w:name="z17" w:id="21"/>
    <w:p>
      <w:pPr>
        <w:spacing w:after="0"/>
        <w:ind w:left="0"/>
        <w:jc w:val="both"/>
      </w:pPr>
      <w:r>
        <w:rPr>
          <w:rFonts w:ascii="Times New Roman"/>
          <w:b w:val="false"/>
          <w:i w:val="false"/>
          <w:color w:val="000000"/>
          <w:sz w:val="28"/>
        </w:rPr>
        <w:t xml:space="preserve">
      15) сауда қызметін реттеу саласындағы уәкілетті орган (бұдан әрі - уәкілетті орган) - сауда қызметі саласындағы мемлекеттік реттеуді және салааралық үйлестіруді жүзеге асыратын орталық атқарушы орган; </w:t>
      </w:r>
    </w:p>
    <w:bookmarkEnd w:id="21"/>
    <w:bookmarkStart w:name="z18" w:id="22"/>
    <w:p>
      <w:pPr>
        <w:spacing w:after="0"/>
        <w:ind w:left="0"/>
        <w:jc w:val="both"/>
      </w:pPr>
      <w:r>
        <w:rPr>
          <w:rFonts w:ascii="Times New Roman"/>
          <w:b w:val="false"/>
          <w:i w:val="false"/>
          <w:color w:val="000000"/>
          <w:sz w:val="28"/>
        </w:rPr>
        <w:t>
      16) спот-тауар - шұғыл берілетін немесе алдағы уақытта берілетін, қоймада тұрған тауар;</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16-1) алып тасталды – ҚР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16-2) алып тасталды – ҚР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16-3) алып тасталды – ҚР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9" w:id="23"/>
    <w:p>
      <w:pPr>
        <w:spacing w:after="0"/>
        <w:ind w:left="0"/>
        <w:jc w:val="both"/>
      </w:pPr>
      <w:r>
        <w:rPr>
          <w:rFonts w:ascii="Times New Roman"/>
          <w:b w:val="false"/>
          <w:i w:val="false"/>
          <w:color w:val="000000"/>
          <w:sz w:val="28"/>
        </w:rPr>
        <w:t>
      17) тауар биржасының мүшелері – осы Заңда айқындалған тәртіппен тауар биржасы аккредиттеген брокерлер, сондай-ақ дилерлер және маркет-мейкерлер;</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21" w:id="24"/>
    <w:p>
      <w:pPr>
        <w:spacing w:after="0"/>
        <w:ind w:left="0"/>
        <w:jc w:val="both"/>
      </w:pPr>
      <w:r>
        <w:rPr>
          <w:rFonts w:ascii="Times New Roman"/>
          <w:b w:val="false"/>
          <w:i w:val="false"/>
          <w:color w:val="000000"/>
          <w:sz w:val="28"/>
        </w:rPr>
        <w:t>
      19) тауар биржасының ішкі құжаттары - тауар биржасында биржа саудасына қатысушылар қызметінің шарттары мен тәртібін, тауар биржасының, оның органдарының, құрылымдық бөлімшелерінің жұмысын, қызмет көрсетулер, оларға ақы төлеудің тәртібі мен мөлшерін реттейтін құжаттар;</w:t>
      </w:r>
    </w:p>
    <w:bookmarkEnd w:id="24"/>
    <w:bookmarkStart w:name="z66" w:id="25"/>
    <w:p>
      <w:pPr>
        <w:spacing w:after="0"/>
        <w:ind w:left="0"/>
        <w:jc w:val="both"/>
      </w:pPr>
      <w:r>
        <w:rPr>
          <w:rFonts w:ascii="Times New Roman"/>
          <w:b w:val="false"/>
          <w:i w:val="false"/>
          <w:color w:val="000000"/>
          <w:sz w:val="28"/>
        </w:rPr>
        <w:t>
      19-1) тауар биржасының электрондық сауда жүйесi – биржадағы сауда-саттықты өткізуге қажетті және биржалық мәмілелер жасасу, сондай-ақ ақпаратты жинау, сақтау, өңдеу және ашу процесін автоматтандыруды қамтамасыз ететін, тауар биржасының есептеу құралдары, бағдарламалық қамтылымы, дерекқорлары, телекоммуникациялық құралдары және басқа да жабдықтары кешені;</w:t>
      </w:r>
    </w:p>
    <w:bookmarkEnd w:id="25"/>
    <w:bookmarkStart w:name="z22" w:id="26"/>
    <w:p>
      <w:pPr>
        <w:spacing w:after="0"/>
        <w:ind w:left="0"/>
        <w:jc w:val="both"/>
      </w:pPr>
      <w:r>
        <w:rPr>
          <w:rFonts w:ascii="Times New Roman"/>
          <w:b w:val="false"/>
          <w:i w:val="false"/>
          <w:color w:val="000000"/>
          <w:sz w:val="28"/>
        </w:rPr>
        <w:t>
      20) фьючерстiк мәмiле – объектісі фьючерс болып табылатын биржалық мәмiле;</w:t>
      </w:r>
    </w:p>
    <w:bookmarkEnd w:id="26"/>
    <w:bookmarkStart w:name="z67"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 xml:space="preserve">алып тасталды - ҚР 27.10.2015 </w:t>
      </w:r>
      <w:r>
        <w:rPr>
          <w:rFonts w:ascii="Times New Roman"/>
          <w:b w:val="false"/>
          <w:i w:val="false"/>
          <w:color w:val="000000"/>
          <w:sz w:val="28"/>
        </w:rPr>
        <w:t>№ 364-V</w:t>
      </w:r>
      <w:r>
        <w:rPr>
          <w:rFonts w:ascii="Times New Roman"/>
          <w:b w:val="false"/>
          <w:i w:val="false"/>
          <w:color w:val="00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10.07.2012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06.03.2013 </w:t>
      </w:r>
      <w:r>
        <w:rPr>
          <w:rFonts w:ascii="Times New Roman"/>
          <w:b w:val="false"/>
          <w:i w:val="false"/>
          <w:color w:val="ff0000"/>
          <w:sz w:val="28"/>
        </w:rPr>
        <w:t>№ 81-V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27.10.2015 </w:t>
      </w:r>
      <w:r>
        <w:rPr>
          <w:rFonts w:ascii="Times New Roman"/>
          <w:b w:val="false"/>
          <w:i w:val="false"/>
          <w:color w:val="ff0000"/>
          <w:sz w:val="28"/>
        </w:rPr>
        <w:t>№ 364-V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Республикасының тауар биржалары туралы заңнамасы </w:t>
      </w:r>
    </w:p>
    <w:p>
      <w:pPr>
        <w:spacing w:after="0"/>
        <w:ind w:left="0"/>
        <w:jc w:val="both"/>
      </w:pPr>
      <w:r>
        <w:rPr>
          <w:rFonts w:ascii="Times New Roman"/>
          <w:b w:val="false"/>
          <w:i w:val="false"/>
          <w:color w:val="000000"/>
          <w:sz w:val="28"/>
        </w:rPr>
        <w:t xml:space="preserve">
      1. Қазақстан Республикасының тауар биржалары туралы заңнамасы Қазақстан Республикасының Конституциясына негізделеді және Қазақстан Республикасының Азаматтық кодексінен, осы Заңнан және Қазақстан Республикасының өзге де нормативтік құқықтық актілерінен тұрады. </w:t>
      </w:r>
    </w:p>
    <w:p>
      <w:pPr>
        <w:spacing w:after="0"/>
        <w:ind w:left="0"/>
        <w:jc w:val="both"/>
      </w:pPr>
      <w:r>
        <w:rPr>
          <w:rFonts w:ascii="Times New Roman"/>
          <w:b w:val="false"/>
          <w:i w:val="false"/>
          <w:color w:val="000000"/>
          <w:sz w:val="28"/>
        </w:rPr>
        <w:t xml:space="preserve">
      2. Егер Қазақстан Республикасы ратификациялаған халықаралық шартта осы Заңда көзделгеннен өзгеше ережелер белгіленсе, онда халықаралық шарттың ережелері қолданылады. </w:t>
      </w:r>
    </w:p>
    <w:p>
      <w:pPr>
        <w:spacing w:after="0"/>
        <w:ind w:left="0"/>
        <w:jc w:val="both"/>
      </w:pPr>
      <w:r>
        <w:rPr>
          <w:rFonts w:ascii="Times New Roman"/>
          <w:b/>
          <w:i w:val="false"/>
          <w:color w:val="000000"/>
          <w:sz w:val="28"/>
        </w:rPr>
        <w:t>2-1-бап. Тауар биржаларының қызметі саласындағы реттеудің негізгі мақсаттары мен қағидаттары</w:t>
      </w:r>
    </w:p>
    <w:bookmarkStart w:name="z225" w:id="28"/>
    <w:p>
      <w:pPr>
        <w:spacing w:after="0"/>
        <w:ind w:left="0"/>
        <w:jc w:val="both"/>
      </w:pPr>
      <w:r>
        <w:rPr>
          <w:rFonts w:ascii="Times New Roman"/>
          <w:b w:val="false"/>
          <w:i w:val="false"/>
          <w:color w:val="000000"/>
          <w:sz w:val="28"/>
        </w:rPr>
        <w:t>
      1. Тауар биржаларының қызметі саласындағы реттеудің негізгі мақсаттары мыналар болып табылады:</w:t>
      </w:r>
    </w:p>
    <w:bookmarkEnd w:id="28"/>
    <w:p>
      <w:pPr>
        <w:spacing w:after="0"/>
        <w:ind w:left="0"/>
        <w:jc w:val="both"/>
      </w:pPr>
      <w:r>
        <w:rPr>
          <w:rFonts w:ascii="Times New Roman"/>
          <w:b w:val="false"/>
          <w:i w:val="false"/>
          <w:color w:val="000000"/>
          <w:sz w:val="28"/>
        </w:rPr>
        <w:t>
      1) тауар биржаларының ашық және тиімді жұмыс істеуін қамтамасыз ету;</w:t>
      </w:r>
    </w:p>
    <w:p>
      <w:pPr>
        <w:spacing w:after="0"/>
        <w:ind w:left="0"/>
        <w:jc w:val="both"/>
      </w:pPr>
      <w:r>
        <w:rPr>
          <w:rFonts w:ascii="Times New Roman"/>
          <w:b w:val="false"/>
          <w:i w:val="false"/>
          <w:color w:val="000000"/>
          <w:sz w:val="28"/>
        </w:rPr>
        <w:t>
      2) биржа саудасына қатысушылардың құқықтарын қорғау және адал бәсекелестік;</w:t>
      </w:r>
    </w:p>
    <w:p>
      <w:pPr>
        <w:spacing w:after="0"/>
        <w:ind w:left="0"/>
        <w:jc w:val="both"/>
      </w:pPr>
      <w:r>
        <w:rPr>
          <w:rFonts w:ascii="Times New Roman"/>
          <w:b w:val="false"/>
          <w:i w:val="false"/>
          <w:color w:val="000000"/>
          <w:sz w:val="28"/>
        </w:rPr>
        <w:t>
      3) тауар биржасында жасалған мәмілелердің орындалуын қамтамасыз ету.</w:t>
      </w:r>
    </w:p>
    <w:bookmarkStart w:name="z226" w:id="29"/>
    <w:p>
      <w:pPr>
        <w:spacing w:after="0"/>
        <w:ind w:left="0"/>
        <w:jc w:val="both"/>
      </w:pPr>
      <w:r>
        <w:rPr>
          <w:rFonts w:ascii="Times New Roman"/>
          <w:b w:val="false"/>
          <w:i w:val="false"/>
          <w:color w:val="000000"/>
          <w:sz w:val="28"/>
        </w:rPr>
        <w:t>
      2. Тауар биржаларының қызметі саласындағы реттеудің негізгі қағидаттары мыналар болып табылады:</w:t>
      </w:r>
    </w:p>
    <w:bookmarkEnd w:id="29"/>
    <w:p>
      <w:pPr>
        <w:spacing w:after="0"/>
        <w:ind w:left="0"/>
        <w:jc w:val="both"/>
      </w:pPr>
      <w:r>
        <w:rPr>
          <w:rFonts w:ascii="Times New Roman"/>
          <w:b w:val="false"/>
          <w:i w:val="false"/>
          <w:color w:val="000000"/>
          <w:sz w:val="28"/>
        </w:rPr>
        <w:t>
      1) биржа саудасын жүзеге асыру заңдылығы;</w:t>
      </w:r>
    </w:p>
    <w:p>
      <w:pPr>
        <w:spacing w:after="0"/>
        <w:ind w:left="0"/>
        <w:jc w:val="both"/>
      </w:pPr>
      <w:r>
        <w:rPr>
          <w:rFonts w:ascii="Times New Roman"/>
          <w:b w:val="false"/>
          <w:i w:val="false"/>
          <w:color w:val="000000"/>
          <w:sz w:val="28"/>
        </w:rPr>
        <w:t>
      2) биржа саудасына қатысушылардың тең мүмкіндіктерін және жауапкершілігін қамтамасыз ету;</w:t>
      </w:r>
    </w:p>
    <w:p>
      <w:pPr>
        <w:spacing w:after="0"/>
        <w:ind w:left="0"/>
        <w:jc w:val="both"/>
      </w:pPr>
      <w:r>
        <w:rPr>
          <w:rFonts w:ascii="Times New Roman"/>
          <w:b w:val="false"/>
          <w:i w:val="false"/>
          <w:color w:val="000000"/>
          <w:sz w:val="28"/>
        </w:rPr>
        <w:t>
      3) ақпараттың ашықтығы және қолжетімділігі.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2-1-баппен толықтырылды – ҚР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 w:id="30"/>
    <w:p>
      <w:pPr>
        <w:spacing w:after="0"/>
        <w:ind w:left="0"/>
        <w:jc w:val="left"/>
      </w:pPr>
      <w:r>
        <w:rPr>
          <w:rFonts w:ascii="Times New Roman"/>
          <w:b/>
          <w:i w:val="false"/>
          <w:color w:val="000000"/>
        </w:rPr>
        <w:t xml:space="preserve"> 2-тарау. ТАУАР БИРЖАЛАРЫНЫҢ ҚЫЗМЕТІН МЕМЛЕКЕТТІК РЕТТЕУ</w:t>
      </w:r>
    </w:p>
    <w:bookmarkEnd w:id="30"/>
    <w:p>
      <w:pPr>
        <w:spacing w:after="0"/>
        <w:ind w:left="0"/>
        <w:jc w:val="both"/>
      </w:pPr>
      <w:r>
        <w:rPr>
          <w:rFonts w:ascii="Times New Roman"/>
          <w:b/>
          <w:i w:val="false"/>
          <w:color w:val="000000"/>
          <w:sz w:val="28"/>
        </w:rPr>
        <w:t>3-бап. Қазақстан Республикасы Үкіметінің тауар биржаларының қызметі саласындағы құзыреті</w:t>
      </w:r>
    </w:p>
    <w:p>
      <w:pPr>
        <w:spacing w:after="0"/>
        <w:ind w:left="0"/>
        <w:jc w:val="both"/>
      </w:pPr>
      <w:r>
        <w:rPr>
          <w:rFonts w:ascii="Times New Roman"/>
          <w:b w:val="false"/>
          <w:i w:val="false"/>
          <w:color w:val="000000"/>
          <w:sz w:val="28"/>
        </w:rPr>
        <w:t>
      Қазақстан Республикасының Үкіметі тауар биржаларының қызметі саласында:</w:t>
      </w:r>
    </w:p>
    <w:bookmarkStart w:name="z216" w:id="31"/>
    <w:p>
      <w:pPr>
        <w:spacing w:after="0"/>
        <w:ind w:left="0"/>
        <w:jc w:val="both"/>
      </w:pPr>
      <w:r>
        <w:rPr>
          <w:rFonts w:ascii="Times New Roman"/>
          <w:b w:val="false"/>
          <w:i w:val="false"/>
          <w:color w:val="000000"/>
          <w:sz w:val="28"/>
        </w:rPr>
        <w:t>
      1) тауар биржаларының қызметі саласындағы мемлекеттік саясаттың негізгі бағыттарын әзірлейді;</w:t>
      </w:r>
    </w:p>
    <w:bookmarkEnd w:id="31"/>
    <w:bookmarkStart w:name="z217" w:id="32"/>
    <w:p>
      <w:pPr>
        <w:spacing w:after="0"/>
        <w:ind w:left="0"/>
        <w:jc w:val="both"/>
      </w:pPr>
      <w:r>
        <w:rPr>
          <w:rFonts w:ascii="Times New Roman"/>
          <w:b w:val="false"/>
          <w:i w:val="false"/>
          <w:color w:val="000000"/>
          <w:sz w:val="28"/>
        </w:rPr>
        <w:t>
      2) әлеуметтік маңызы бар биржалық тауарлар тізбесіне енгізілген биржалық тауарлармен сауданы жүзеге асыратын тауар биржаларын конкурстық негізде айқындайды және оларға қойылатын өлшемшарттарды белгілейді;</w:t>
      </w:r>
    </w:p>
    <w:bookmarkEnd w:id="32"/>
    <w:bookmarkStart w:name="z218" w:id="33"/>
    <w:p>
      <w:pPr>
        <w:spacing w:after="0"/>
        <w:ind w:left="0"/>
        <w:jc w:val="both"/>
      </w:pPr>
      <w:r>
        <w:rPr>
          <w:rFonts w:ascii="Times New Roman"/>
          <w:b w:val="false"/>
          <w:i w:val="false"/>
          <w:color w:val="000000"/>
          <w:sz w:val="28"/>
        </w:rPr>
        <w:t>
      3) өзіне Қазақстан Республикасының Конституциясында, Қазақстан Республикасының заңдарында және Қазақстан Республикасы Президентінің актілерінде жүктелген өзге де функцияларды орындайды.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Уәкілетті органның құзыреті</w:t>
      </w:r>
    </w:p>
    <w:p>
      <w:pPr>
        <w:spacing w:after="0"/>
        <w:ind w:left="0"/>
        <w:jc w:val="both"/>
      </w:pPr>
      <w:r>
        <w:rPr>
          <w:rFonts w:ascii="Times New Roman"/>
          <w:b w:val="false"/>
          <w:i w:val="false"/>
          <w:color w:val="000000"/>
          <w:sz w:val="28"/>
        </w:rPr>
        <w:t xml:space="preserve">
      Уәкілетті орган: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тауар биржаларының қызметі саласындағы мемлекеттік саясатты қалыптастырады және іске асырады;</w:t>
      </w:r>
    </w:p>
    <w:p>
      <w:pPr>
        <w:spacing w:after="0"/>
        <w:ind w:left="0"/>
        <w:jc w:val="both"/>
      </w:pPr>
      <w:r>
        <w:rPr>
          <w:rFonts w:ascii="Times New Roman"/>
          <w:b w:val="false"/>
          <w:i w:val="false"/>
          <w:color w:val="000000"/>
          <w:sz w:val="28"/>
        </w:rPr>
        <w:t>
      2) тауар биржаларының, тауар биржалары клирингтік орталықтарының, брокерлердің, дилерлердің қызметін реттеу саласындағы нормативтік құқықтық актілерді әзірлейді, бекітеді;</w:t>
      </w:r>
    </w:p>
    <w:p>
      <w:pPr>
        <w:spacing w:after="0"/>
        <w:ind w:left="0"/>
        <w:jc w:val="both"/>
      </w:pPr>
      <w:r>
        <w:rPr>
          <w:rFonts w:ascii="Times New Roman"/>
          <w:b w:val="false"/>
          <w:i w:val="false"/>
          <w:color w:val="000000"/>
          <w:sz w:val="28"/>
        </w:rPr>
        <w:t>
      2-1) мүдделі мемлекеттік органдармен келісу бойынша биржа саудасы қағидаларын әзірлейді және бекітеді;</w:t>
      </w:r>
    </w:p>
    <w:bookmarkStart w:name="z220" w:id="34"/>
    <w:p>
      <w:pPr>
        <w:spacing w:after="0"/>
        <w:ind w:left="0"/>
        <w:jc w:val="both"/>
      </w:pPr>
      <w:r>
        <w:rPr>
          <w:rFonts w:ascii="Times New Roman"/>
          <w:b w:val="false"/>
          <w:i w:val="false"/>
          <w:color w:val="000000"/>
          <w:sz w:val="28"/>
        </w:rPr>
        <w:t>
      2-2) биржалық тауарлар тізбесін әзірлейді және бекітеді, мүдделі мемлекеттік органдармен келісу бойынша оған өзгерістер және (немесе) толықтырулар енгізеді;</w:t>
      </w:r>
    </w:p>
    <w:bookmarkEnd w:id="34"/>
    <w:bookmarkStart w:name="z219" w:id="35"/>
    <w:p>
      <w:pPr>
        <w:spacing w:after="0"/>
        <w:ind w:left="0"/>
        <w:jc w:val="both"/>
      </w:pPr>
      <w:r>
        <w:rPr>
          <w:rFonts w:ascii="Times New Roman"/>
          <w:b w:val="false"/>
          <w:i w:val="false"/>
          <w:color w:val="000000"/>
          <w:sz w:val="28"/>
        </w:rPr>
        <w:t>
      2-3) әлеуметтік маңызы бар биржалық тауарлар тізбесін әзірлейді және бекітеді, мүдделі мемлекеттік органдармен келісу бойынша оған өзгерістер және (немесе) толықтырулар енгізеді;</w:t>
      </w:r>
    </w:p>
    <w:bookmarkEnd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алынып тасталды - ҚР 13.01.2014 </w:t>
      </w:r>
      <w:r>
        <w:rPr>
          <w:rFonts w:ascii="Times New Roman"/>
          <w:b w:val="false"/>
          <w:i w:val="false"/>
          <w:color w:val="000000"/>
          <w:sz w:val="28"/>
        </w:rPr>
        <w:t>№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p>
      <w:pPr>
        <w:spacing w:after="0"/>
        <w:ind w:left="0"/>
        <w:jc w:val="both"/>
      </w:pPr>
      <w:r>
        <w:rPr>
          <w:rFonts w:ascii="Times New Roman"/>
          <w:b w:val="false"/>
          <w:i w:val="false"/>
          <w:color w:val="000000"/>
          <w:sz w:val="28"/>
        </w:rPr>
        <w:t>
      3-2) тауар биржаларының электрондық сауда жүйесіне қойылатын міндетті талаптарды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3-4) алып тасталды – ҚР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тауар биржаларының, брокерлердің және тауар биржалары клирингтік орталықтарының қызметіне қойылатын біліктілік талаптарын және оларға сәйкестікті растайтын құжаттардың тізбесін әзірлейді және бекітеді;</w:t>
      </w:r>
    </w:p>
    <w:p>
      <w:pPr>
        <w:spacing w:after="0"/>
        <w:ind w:left="0"/>
        <w:jc w:val="both"/>
      </w:pPr>
      <w:r>
        <w:rPr>
          <w:rFonts w:ascii="Times New Roman"/>
          <w:b w:val="false"/>
          <w:i w:val="false"/>
          <w:color w:val="000000"/>
          <w:sz w:val="28"/>
        </w:rPr>
        <w:t>
      3-6) тауар биржасы клирингтік орталығының аппараттық-бағдарламалық кешеніне қойылатын талаптарды әзірлейді және бекітеді;</w:t>
      </w:r>
    </w:p>
    <w:p>
      <w:pPr>
        <w:spacing w:after="0"/>
        <w:ind w:left="0"/>
        <w:jc w:val="both"/>
      </w:pPr>
      <w:r>
        <w:rPr>
          <w:rFonts w:ascii="Times New Roman"/>
          <w:b w:val="false"/>
          <w:i w:val="false"/>
          <w:color w:val="000000"/>
          <w:sz w:val="28"/>
        </w:rPr>
        <w:t>
      3-7) тауар биржаларының қызметіне талдау және мониторинг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13.01.2014 </w:t>
      </w:r>
      <w:r>
        <w:rPr>
          <w:rFonts w:ascii="Times New Roman"/>
          <w:b w:val="false"/>
          <w:i w:val="false"/>
          <w:color w:val="000000"/>
          <w:sz w:val="28"/>
        </w:rPr>
        <w:t>№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4-1) алып тасталды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5) алып тасталды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өзін-өзі реттейтін ұйымдардың қағидалары мен стандарттарын келіседі;</w:t>
      </w:r>
    </w:p>
    <w:p>
      <w:pPr>
        <w:spacing w:after="0"/>
        <w:ind w:left="0"/>
        <w:jc w:val="both"/>
      </w:pPr>
      <w:r>
        <w:rPr>
          <w:rFonts w:ascii="Times New Roman"/>
          <w:b w:val="false"/>
          <w:i w:val="false"/>
          <w:color w:val="000000"/>
          <w:sz w:val="28"/>
        </w:rPr>
        <w:t>
      6) коммерциялық немесе Қазақстан Республикасының заңымен қорғалатын өзге де құпияны құрайтын мәліметтерді қоспағанда, тауар биржаларының қызметі және биржа саудасы мәселелері жөніндегі ақпаратты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6-1) алып тасталды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тауар биржалары саласында халықаралық ынтымақтастықты жүзеге асырады;</w:t>
      </w:r>
    </w:p>
    <w:p>
      <w:pPr>
        <w:spacing w:after="0"/>
        <w:ind w:left="0"/>
        <w:jc w:val="both"/>
      </w:pPr>
      <w:r>
        <w:rPr>
          <w:rFonts w:ascii="Times New Roman"/>
          <w:b w:val="false"/>
          <w:i w:val="false"/>
          <w:color w:val="000000"/>
          <w:sz w:val="28"/>
        </w:rPr>
        <w:t>
      7-1) тауар биржасында халықаралық биржа сауда-саттығын дамыту үшін жағдайлар жасайды;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алынып тасталды - ҚР 2009.07.17 </w:t>
      </w:r>
      <w:r>
        <w:rPr>
          <w:rFonts w:ascii="Times New Roman"/>
          <w:b w:val="false"/>
          <w:i w:val="false"/>
          <w:color w:val="000000"/>
          <w:sz w:val="28"/>
        </w:rPr>
        <w:t>№ 188-IV</w:t>
      </w:r>
      <w:r>
        <w:rPr>
          <w:rFonts w:ascii="Times New Roman"/>
          <w:b w:val="false"/>
          <w:i w:val="false"/>
          <w:color w:val="000000"/>
          <w:sz w:val="28"/>
        </w:rPr>
        <w:t xml:space="preserve">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алынып тасталды - ҚР 13.01.2014 </w:t>
      </w:r>
      <w:r>
        <w:rPr>
          <w:rFonts w:ascii="Times New Roman"/>
          <w:b w:val="false"/>
          <w:i w:val="false"/>
          <w:color w:val="000000"/>
          <w:sz w:val="28"/>
        </w:rPr>
        <w:t>№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алып тасталды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10-1) алып тасталды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өзiн-өзi реттейтiн ұйымдардың тiзiлiмiн жүргiзедi;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10-3) алып тасталды – ҚР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10-4) алып тасталды – ҚР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10-5) маркет-мейкерлердің тізілімін жүргізеді, сондай-ақ оларды өзінің интернет-ресурсында орналастырады;</w:t>
      </w:r>
    </w:p>
    <w:p>
      <w:pPr>
        <w:spacing w:after="0"/>
        <w:ind w:left="0"/>
        <w:jc w:val="both"/>
      </w:pPr>
      <w:r>
        <w:rPr>
          <w:rFonts w:ascii="Times New Roman"/>
          <w:b w:val="false"/>
          <w:i w:val="false"/>
          <w:color w:val="000000"/>
          <w:sz w:val="28"/>
        </w:rPr>
        <w:t>
      10-6) тауар биржасының мүшелері үшін кіру жарналарының, биржадағы сауда-саттыққа қатысқаны үшін төлемдердің және брокерлер комиссияларының ең жоғары мөлшерін белгілейді;</w:t>
      </w:r>
    </w:p>
    <w:p>
      <w:pPr>
        <w:spacing w:after="0"/>
        <w:ind w:left="0"/>
        <w:jc w:val="both"/>
      </w:pPr>
      <w:r>
        <w:rPr>
          <w:rFonts w:ascii="Times New Roman"/>
          <w:b w:val="false"/>
          <w:i w:val="false"/>
          <w:color w:val="000000"/>
          <w:sz w:val="28"/>
        </w:rPr>
        <w:t>
      11)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2009.07.17 </w:t>
      </w:r>
      <w:r>
        <w:rPr>
          <w:rFonts w:ascii="Times New Roman"/>
          <w:b w:val="false"/>
          <w:i w:val="false"/>
          <w:color w:val="ff0000"/>
          <w:sz w:val="28"/>
        </w:rPr>
        <w:t xml:space="preserve">№ 188-IV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2010.03.19 </w:t>
      </w:r>
      <w:r>
        <w:rPr>
          <w:rFonts w:ascii="Times New Roman"/>
          <w:b w:val="false"/>
          <w:i w:val="false"/>
          <w:color w:val="ff0000"/>
          <w:sz w:val="28"/>
        </w:rPr>
        <w:t>№ 258-IV</w:t>
      </w:r>
      <w:r>
        <w:rPr>
          <w:rFonts w:ascii="Times New Roman"/>
          <w:b w:val="false"/>
          <w:i w:val="false"/>
          <w:color w:val="ff0000"/>
          <w:sz w:val="28"/>
        </w:rPr>
        <w:t xml:space="preserve">,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ff0000"/>
          <w:sz w:val="28"/>
        </w:rPr>
        <w:t>№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27.10.2015 </w:t>
      </w:r>
      <w:r>
        <w:rPr>
          <w:rFonts w:ascii="Times New Roman"/>
          <w:b w:val="false"/>
          <w:i w:val="false"/>
          <w:color w:val="ff0000"/>
          <w:sz w:val="28"/>
        </w:rPr>
        <w:t>№ 364-V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30.12.2024 </w:t>
      </w:r>
      <w:r>
        <w:rPr>
          <w:rFonts w:ascii="Times New Roman"/>
          <w:b w:val="false"/>
          <w:i w:val="false"/>
          <w:color w:val="000000"/>
          <w:sz w:val="28"/>
        </w:rPr>
        <w:t>№ 149-VIII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Ақпарат алу жөніндегі өкілеттіктер</w:t>
      </w:r>
    </w:p>
    <w:p>
      <w:pPr>
        <w:spacing w:after="0"/>
        <w:ind w:left="0"/>
        <w:jc w:val="both"/>
      </w:pPr>
      <w:r>
        <w:rPr>
          <w:rFonts w:ascii="Times New Roman"/>
          <w:b w:val="false"/>
          <w:i w:val="false"/>
          <w:color w:val="ff0000"/>
          <w:sz w:val="28"/>
        </w:rPr>
        <w:t xml:space="preserve">
      Ескерту. 4-1-бап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4-2-бап. Биржалық тауарлар тізбесіне кірген тауарларды өткізу</w:t>
      </w:r>
    </w:p>
    <w:p>
      <w:pPr>
        <w:spacing w:after="0"/>
        <w:ind w:left="0"/>
        <w:jc w:val="both"/>
      </w:pPr>
      <w:r>
        <w:rPr>
          <w:rFonts w:ascii="Times New Roman"/>
          <w:b w:val="false"/>
          <w:i w:val="false"/>
          <w:color w:val="ff0000"/>
          <w:sz w:val="28"/>
        </w:rPr>
        <w:t xml:space="preserve">
      Ескерту. 2-тарау 4-2-баппен толықтырылды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4-3-бап. Монополияға қарсы органның тауар биржалары саласындағы құзыреті</w:t>
      </w:r>
    </w:p>
    <w:p>
      <w:pPr>
        <w:spacing w:after="0"/>
        <w:ind w:left="0"/>
        <w:jc w:val="left"/>
      </w:pPr>
    </w:p>
    <w:p>
      <w:pPr>
        <w:spacing w:after="0"/>
        <w:ind w:left="0"/>
        <w:jc w:val="both"/>
      </w:pPr>
      <w:r>
        <w:rPr>
          <w:rFonts w:ascii="Times New Roman"/>
          <w:b w:val="false"/>
          <w:i w:val="false"/>
          <w:color w:val="000000"/>
          <w:sz w:val="28"/>
        </w:rPr>
        <w:t>
      Монополияға қарсы орган:</w:t>
      </w:r>
    </w:p>
    <w:bookmarkStart w:name="z128" w:id="36"/>
    <w:p>
      <w:pPr>
        <w:spacing w:after="0"/>
        <w:ind w:left="0"/>
        <w:jc w:val="both"/>
      </w:pPr>
      <w:r>
        <w:rPr>
          <w:rFonts w:ascii="Times New Roman"/>
          <w:b w:val="false"/>
          <w:i w:val="false"/>
          <w:color w:val="000000"/>
          <w:sz w:val="28"/>
        </w:rPr>
        <w:t>
      1) тауар биржаларының қызметін реттеу саласындағы нормативтік құқықтық актілерді келіседі;</w:t>
      </w:r>
    </w:p>
    <w:bookmarkEnd w:id="36"/>
    <w:bookmarkStart w:name="z129" w:id="37"/>
    <w:p>
      <w:pPr>
        <w:spacing w:after="0"/>
        <w:ind w:left="0"/>
        <w:jc w:val="both"/>
      </w:pPr>
      <w:r>
        <w:rPr>
          <w:rFonts w:ascii="Times New Roman"/>
          <w:b w:val="false"/>
          <w:i w:val="false"/>
          <w:color w:val="000000"/>
          <w:sz w:val="28"/>
        </w:rPr>
        <w:t>
      2) Қазақстан Республикасының тауар биржалары туралы заңнамасының сақталуына мемлекеттік бақылауды жүзеге асырады;</w:t>
      </w:r>
    </w:p>
    <w:bookmarkEnd w:id="37"/>
    <w:bookmarkStart w:name="z130" w:id="38"/>
    <w:p>
      <w:pPr>
        <w:spacing w:after="0"/>
        <w:ind w:left="0"/>
        <w:jc w:val="both"/>
      </w:pPr>
      <w:r>
        <w:rPr>
          <w:rFonts w:ascii="Times New Roman"/>
          <w:b w:val="false"/>
          <w:i w:val="false"/>
          <w:color w:val="000000"/>
          <w:sz w:val="28"/>
        </w:rPr>
        <w:t>
      3) тауар биржасының монополияға қарсы органға есептер ұсыну қағидаларын бекітеді;</w:t>
      </w:r>
    </w:p>
    <w:bookmarkEnd w:id="38"/>
    <w:bookmarkStart w:name="z131" w:id="39"/>
    <w:p>
      <w:pPr>
        <w:spacing w:after="0"/>
        <w:ind w:left="0"/>
        <w:jc w:val="both"/>
      </w:pPr>
      <w:r>
        <w:rPr>
          <w:rFonts w:ascii="Times New Roman"/>
          <w:b w:val="false"/>
          <w:i w:val="false"/>
          <w:color w:val="000000"/>
          <w:sz w:val="28"/>
        </w:rPr>
        <w:t>
      4) тауар биржаларының қызметіне талдау мен мониторинг жүргізеді;</w:t>
      </w:r>
    </w:p>
    <w:bookmarkEnd w:id="39"/>
    <w:bookmarkStart w:name="z132" w:id="40"/>
    <w:p>
      <w:pPr>
        <w:spacing w:after="0"/>
        <w:ind w:left="0"/>
        <w:jc w:val="both"/>
      </w:pPr>
      <w:r>
        <w:rPr>
          <w:rFonts w:ascii="Times New Roman"/>
          <w:b w:val="false"/>
          <w:i w:val="false"/>
          <w:color w:val="000000"/>
          <w:sz w:val="28"/>
        </w:rPr>
        <w:t>
      5) коммерциялық немесе заңмен қорғалатын өзге де құпияны құрайтын мәліметтерді қоспағанда, тауар биржаларының қызметі және биржа саудасы мәселелері бойынша ақпаратты жариялайды;</w:t>
      </w:r>
    </w:p>
    <w:bookmarkEnd w:id="40"/>
    <w:bookmarkStart w:name="z133" w:id="41"/>
    <w:p>
      <w:pPr>
        <w:spacing w:after="0"/>
        <w:ind w:left="0"/>
        <w:jc w:val="both"/>
      </w:pPr>
      <w:r>
        <w:rPr>
          <w:rFonts w:ascii="Times New Roman"/>
          <w:b w:val="false"/>
          <w:i w:val="false"/>
          <w:color w:val="000000"/>
          <w:sz w:val="28"/>
        </w:rPr>
        <w:t>
      6) Қазақстан Республикасының рұқсаттар және хабарламалар туралы заңнамасында белгіленген тәртіппен тауар биржалары саласындағы қызметті лицензиялауды жүзеге асырады;</w:t>
      </w:r>
    </w:p>
    <w:bookmarkEnd w:id="41"/>
    <w:bookmarkStart w:name="z134" w:id="42"/>
    <w:p>
      <w:pPr>
        <w:spacing w:after="0"/>
        <w:ind w:left="0"/>
        <w:jc w:val="both"/>
      </w:pPr>
      <w:r>
        <w:rPr>
          <w:rFonts w:ascii="Times New Roman"/>
          <w:b w:val="false"/>
          <w:i w:val="false"/>
          <w:color w:val="000000"/>
          <w:sz w:val="28"/>
        </w:rPr>
        <w:t>
      7) тауар биржаларының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сақтауына мемлекеттік бақылауды жүзеге асырады;</w:t>
      </w:r>
    </w:p>
    <w:bookmarkEnd w:id="42"/>
    <w:bookmarkStart w:name="z135" w:id="43"/>
    <w:p>
      <w:pPr>
        <w:spacing w:after="0"/>
        <w:ind w:left="0"/>
        <w:jc w:val="both"/>
      </w:pP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4-3-баппен толықтырылды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Тауар биржалары саласындағы қызметті лицензиялау</w:t>
      </w:r>
    </w:p>
    <w:bookmarkStart w:name="z244" w:id="44"/>
    <w:p>
      <w:pPr>
        <w:spacing w:after="0"/>
        <w:ind w:left="0"/>
        <w:jc w:val="both"/>
      </w:pPr>
      <w:r>
        <w:rPr>
          <w:rFonts w:ascii="Times New Roman"/>
          <w:b w:val="false"/>
          <w:i w:val="false"/>
          <w:color w:val="000000"/>
          <w:sz w:val="28"/>
        </w:rPr>
        <w:t>
      1. Тауар биржаларының, тауар биржалары клирингтік орталықтарының және брокерлердің қызметін лицензиялау осы Заңның ережелері ескеріле отырып, Қазақстан Республикасының рұқсаттар және хабарламалар туралы заңнамасында белгіленген тәртіппен жүзеге асырылады.</w:t>
      </w:r>
    </w:p>
    <w:bookmarkEnd w:id="44"/>
    <w:bookmarkStart w:name="z245" w:id="45"/>
    <w:p>
      <w:pPr>
        <w:spacing w:after="0"/>
        <w:ind w:left="0"/>
        <w:jc w:val="both"/>
      </w:pPr>
      <w:r>
        <w:rPr>
          <w:rFonts w:ascii="Times New Roman"/>
          <w:b w:val="false"/>
          <w:i w:val="false"/>
          <w:color w:val="000000"/>
          <w:sz w:val="28"/>
        </w:rPr>
        <w:t>
      2. Монополияға қарсы орган тауар биржасы, брокер, тауар биржасының клирингтік орталығы лицензиясының қолданылуын мынадай:</w:t>
      </w:r>
    </w:p>
    <w:bookmarkEnd w:id="45"/>
    <w:bookmarkStart w:name="z246" w:id="46"/>
    <w:p>
      <w:pPr>
        <w:spacing w:after="0"/>
        <w:ind w:left="0"/>
        <w:jc w:val="both"/>
      </w:pPr>
      <w:r>
        <w:rPr>
          <w:rFonts w:ascii="Times New Roman"/>
          <w:b w:val="false"/>
          <w:i w:val="false"/>
          <w:color w:val="000000"/>
          <w:sz w:val="28"/>
        </w:rPr>
        <w:t>
      1) Қазақстан Республикасының тауар биржалары туралы заңнамасында көзделген талаптар жүйелі түрде (қатарынан күнтізбелік он екі ай ішінде екі және одан да көп рет) бұзылған және (немесе) монополияға қарсы органның нұсқамасында көрсетілген бұзушылықтар жойылмаған;</w:t>
      </w:r>
    </w:p>
    <w:bookmarkEnd w:id="46"/>
    <w:bookmarkStart w:name="z247" w:id="47"/>
    <w:p>
      <w:pPr>
        <w:spacing w:after="0"/>
        <w:ind w:left="0"/>
        <w:jc w:val="both"/>
      </w:pPr>
      <w:r>
        <w:rPr>
          <w:rFonts w:ascii="Times New Roman"/>
          <w:b w:val="false"/>
          <w:i w:val="false"/>
          <w:color w:val="000000"/>
          <w:sz w:val="28"/>
        </w:rPr>
        <w:t>
      2) тауар биржаларының, брокерлердің, тауар биржалары клирингтік орталықтарының қызметіне қойылатын біліктілік талаптарына сәйкес келмеген;</w:t>
      </w:r>
    </w:p>
    <w:bookmarkEnd w:id="47"/>
    <w:bookmarkStart w:name="z248" w:id="48"/>
    <w:p>
      <w:pPr>
        <w:spacing w:after="0"/>
        <w:ind w:left="0"/>
        <w:jc w:val="both"/>
      </w:pPr>
      <w:r>
        <w:rPr>
          <w:rFonts w:ascii="Times New Roman"/>
          <w:b w:val="false"/>
          <w:i w:val="false"/>
          <w:color w:val="000000"/>
          <w:sz w:val="28"/>
        </w:rPr>
        <w:t>
      3) тауар биржасы, брокер, тауар биржасының клирингтік орталығы лицензиялық қызметті қатарынан күнтізбелік алты ай бойы жүзеге асырмаған;</w:t>
      </w:r>
    </w:p>
    <w:bookmarkEnd w:id="48"/>
    <w:bookmarkStart w:name="z249" w:id="49"/>
    <w:p>
      <w:pPr>
        <w:spacing w:after="0"/>
        <w:ind w:left="0"/>
        <w:jc w:val="both"/>
      </w:pPr>
      <w:r>
        <w:rPr>
          <w:rFonts w:ascii="Times New Roman"/>
          <w:b w:val="false"/>
          <w:i w:val="false"/>
          <w:color w:val="000000"/>
          <w:sz w:val="28"/>
        </w:rPr>
        <w:t>
      4) осы Заңда тыйым салынған қызмет жүзеге асырылған;</w:t>
      </w:r>
    </w:p>
    <w:bookmarkEnd w:id="49"/>
    <w:bookmarkStart w:name="z250" w:id="50"/>
    <w:p>
      <w:pPr>
        <w:spacing w:after="0"/>
        <w:ind w:left="0"/>
        <w:jc w:val="both"/>
      </w:pPr>
      <w:r>
        <w:rPr>
          <w:rFonts w:ascii="Times New Roman"/>
          <w:b w:val="false"/>
          <w:i w:val="false"/>
          <w:color w:val="000000"/>
          <w:sz w:val="28"/>
        </w:rPr>
        <w:t>
      5) тауар биржасының, брокердің, тауар биржасы клирингтік орталығының қызметін тексеруге байланысты монополияға қарсы орган өз құзыреті шегінде талап еткен құжаттар мен ақпаратты беруден бас тартылған;</w:t>
      </w:r>
    </w:p>
    <w:bookmarkEnd w:id="50"/>
    <w:bookmarkStart w:name="z251" w:id="51"/>
    <w:p>
      <w:pPr>
        <w:spacing w:after="0"/>
        <w:ind w:left="0"/>
        <w:jc w:val="both"/>
      </w:pPr>
      <w:r>
        <w:rPr>
          <w:rFonts w:ascii="Times New Roman"/>
          <w:b w:val="false"/>
          <w:i w:val="false"/>
          <w:color w:val="000000"/>
          <w:sz w:val="28"/>
        </w:rPr>
        <w:t>
      6) лицензия беруге негіз болған құжаттарда анық емес ақпарат беру фактісі анықталған;</w:t>
      </w:r>
    </w:p>
    <w:bookmarkEnd w:id="51"/>
    <w:bookmarkStart w:name="z252" w:id="52"/>
    <w:p>
      <w:pPr>
        <w:spacing w:after="0"/>
        <w:ind w:left="0"/>
        <w:jc w:val="both"/>
      </w:pPr>
      <w:r>
        <w:rPr>
          <w:rFonts w:ascii="Times New Roman"/>
          <w:b w:val="false"/>
          <w:i w:val="false"/>
          <w:color w:val="000000"/>
          <w:sz w:val="28"/>
        </w:rPr>
        <w:t>
      7)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заңнамасында көзделген талаптар жүйелі түрде (қатарынан күнтізбелік он екі ай ішінде екі және одан да көп рет) бұзылған жағдайларда бір айдан алты айға дейінгі мерзімге тоқтата тұруға құқылы.</w:t>
      </w:r>
    </w:p>
    <w:bookmarkEnd w:id="52"/>
    <w:p>
      <w:pPr>
        <w:spacing w:after="0"/>
        <w:ind w:left="0"/>
        <w:jc w:val="both"/>
      </w:pPr>
      <w:r>
        <w:rPr>
          <w:rFonts w:ascii="Times New Roman"/>
          <w:b w:val="false"/>
          <w:i w:val="false"/>
          <w:color w:val="000000"/>
          <w:sz w:val="28"/>
        </w:rPr>
        <w:t>
      Лицензияның қолданысын тоқтата тұру туралы шешімде тоқтата тұрудың себептері мен мерзімі көрсетілуге тиіс.</w:t>
      </w:r>
    </w:p>
    <w:p>
      <w:pPr>
        <w:spacing w:after="0"/>
        <w:ind w:left="0"/>
        <w:jc w:val="both"/>
      </w:pPr>
      <w:r>
        <w:rPr>
          <w:rFonts w:ascii="Times New Roman"/>
          <w:b w:val="false"/>
          <w:i w:val="false"/>
          <w:color w:val="000000"/>
          <w:sz w:val="28"/>
        </w:rPr>
        <w:t>
      Лицензияның қолданысы тауар биржасы, брокер, тауар биржасының клирингтік орталығы міндетті түрде хабардар етіле отырып, тоқтата тұру туралы шешім шығарылған күннен бастап тоқтатыла тұрды деп есептеледі.</w:t>
      </w:r>
    </w:p>
    <w:p>
      <w:pPr>
        <w:spacing w:after="0"/>
        <w:ind w:left="0"/>
        <w:jc w:val="both"/>
      </w:pPr>
      <w:r>
        <w:rPr>
          <w:rFonts w:ascii="Times New Roman"/>
          <w:b w:val="false"/>
          <w:i w:val="false"/>
          <w:color w:val="000000"/>
          <w:sz w:val="28"/>
        </w:rPr>
        <w:t>
      Лицензияның қолданысын тоқтата тұру қызметтің тоқтата тұру кезеңінде жүзеге асырылуына тыйым салуға алып келеді.</w:t>
      </w:r>
    </w:p>
    <w:bookmarkStart w:name="z253" w:id="53"/>
    <w:p>
      <w:pPr>
        <w:spacing w:after="0"/>
        <w:ind w:left="0"/>
        <w:jc w:val="both"/>
      </w:pPr>
      <w:r>
        <w:rPr>
          <w:rFonts w:ascii="Times New Roman"/>
          <w:b w:val="false"/>
          <w:i w:val="false"/>
          <w:color w:val="000000"/>
          <w:sz w:val="28"/>
        </w:rPr>
        <w:t>
      3. Лицензия тоқтатыла тұрған жағдайда оның қолданысын қайта бастауды монополияға қарсы орган "Рұқсаттар және хабарламалар туралы" Қазақстан Республикасы Заңының 45-бабының 3 және 7-тармақтарында белгіленген тәртіппен жүзеге асырады.</w:t>
      </w:r>
    </w:p>
    <w:bookmarkEnd w:id="53"/>
    <w:bookmarkStart w:name="z254" w:id="54"/>
    <w:p>
      <w:pPr>
        <w:spacing w:after="0"/>
        <w:ind w:left="0"/>
        <w:jc w:val="both"/>
      </w:pPr>
      <w:r>
        <w:rPr>
          <w:rFonts w:ascii="Times New Roman"/>
          <w:b w:val="false"/>
          <w:i w:val="false"/>
          <w:color w:val="000000"/>
          <w:sz w:val="28"/>
        </w:rPr>
        <w:t>
      4. Тауар биржасының, брокердің, тауар биржасы клирингтік орталығының лицензиясынан айыру (кері қайтарып алу) мынадай негіздердің бірі бойынша сот тәртібімен жүзеге асырылады:</w:t>
      </w:r>
    </w:p>
    <w:bookmarkEnd w:id="54"/>
    <w:bookmarkStart w:name="z255" w:id="55"/>
    <w:p>
      <w:pPr>
        <w:spacing w:after="0"/>
        <w:ind w:left="0"/>
        <w:jc w:val="both"/>
      </w:pPr>
      <w:r>
        <w:rPr>
          <w:rFonts w:ascii="Times New Roman"/>
          <w:b w:val="false"/>
          <w:i w:val="false"/>
          <w:color w:val="000000"/>
          <w:sz w:val="28"/>
        </w:rPr>
        <w:t>
      1) тауар биржасы, брокер, тауар биржасының клирингтік орталығы лицензиясының қолданысын тоқтата тұру себептерінің жойылмауы;</w:t>
      </w:r>
    </w:p>
    <w:bookmarkEnd w:id="55"/>
    <w:bookmarkStart w:name="z256" w:id="56"/>
    <w:p>
      <w:pPr>
        <w:spacing w:after="0"/>
        <w:ind w:left="0"/>
        <w:jc w:val="both"/>
      </w:pPr>
      <w:r>
        <w:rPr>
          <w:rFonts w:ascii="Times New Roman"/>
          <w:b w:val="false"/>
          <w:i w:val="false"/>
          <w:color w:val="000000"/>
          <w:sz w:val="28"/>
        </w:rPr>
        <w:t>
      2) тауар биржасы, брокер, тауар биржасының клирингтік орталығы лицензиясы қолданысының бірнеше рет (соңғы он екі ай ішінде екі рет) тоқтатыла тұруы;</w:t>
      </w:r>
    </w:p>
    <w:bookmarkEnd w:id="56"/>
    <w:bookmarkStart w:name="z257" w:id="57"/>
    <w:p>
      <w:pPr>
        <w:spacing w:after="0"/>
        <w:ind w:left="0"/>
        <w:jc w:val="both"/>
      </w:pPr>
      <w:r>
        <w:rPr>
          <w:rFonts w:ascii="Times New Roman"/>
          <w:b w:val="false"/>
          <w:i w:val="false"/>
          <w:color w:val="000000"/>
          <w:sz w:val="28"/>
        </w:rPr>
        <w:t>
      3) тауар биржасына, брокерге, тауар биржасының клирингтік орталығына қатысты қызметіне тыйым салу немесе оны тоқтату туралы заңды күшіне енген сот шешімінің болуы.</w:t>
      </w:r>
    </w:p>
    <w:bookmarkEnd w:id="57"/>
    <w:p>
      <w:pPr>
        <w:spacing w:after="0"/>
        <w:ind w:left="0"/>
        <w:jc w:val="both"/>
      </w:pPr>
      <w:r>
        <w:rPr>
          <w:rFonts w:ascii="Times New Roman"/>
          <w:b w:val="false"/>
          <w:i w:val="false"/>
          <w:color w:val="000000"/>
          <w:sz w:val="28"/>
        </w:rPr>
        <w:t>
      Лицензиядан айыру (кері қайтарып алу) туралы ақпарат монополияға қарсы органның интернет-ресурсында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30.12.2024 </w:t>
      </w:r>
      <w:r>
        <w:rPr>
          <w:rFonts w:ascii="Times New Roman"/>
          <w:b w:val="false"/>
          <w:i w:val="false"/>
          <w:color w:val="000000"/>
          <w:sz w:val="28"/>
        </w:rPr>
        <w:t>№ 149-VIII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8" w:id="58"/>
    <w:p>
      <w:pPr>
        <w:spacing w:after="0"/>
        <w:ind w:left="0"/>
        <w:jc w:val="left"/>
      </w:pPr>
      <w:r>
        <w:rPr>
          <w:rFonts w:ascii="Times New Roman"/>
          <w:b/>
          <w:i w:val="false"/>
          <w:color w:val="000000"/>
        </w:rPr>
        <w:t xml:space="preserve"> 3-тарау. Тауар биржасы және оның міндеттері</w:t>
      </w:r>
    </w:p>
    <w:bookmarkEnd w:id="58"/>
    <w:p>
      <w:pPr>
        <w:spacing w:after="0"/>
        <w:ind w:left="0"/>
        <w:jc w:val="both"/>
      </w:pPr>
      <w:r>
        <w:rPr>
          <w:rFonts w:ascii="Times New Roman"/>
          <w:b w:val="false"/>
          <w:i w:val="false"/>
          <w:color w:val="ff0000"/>
          <w:sz w:val="28"/>
        </w:rPr>
        <w:t xml:space="preserve">
      Ескерту. 3-тараудың тақырыбы жаңа редакцияда – ҚР 30.12.2021 </w:t>
      </w:r>
      <w:r>
        <w:rPr>
          <w:rFonts w:ascii="Times New Roman"/>
          <w:b w:val="false"/>
          <w:i w:val="false"/>
          <w:color w:val="ff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i w:val="false"/>
          <w:color w:val="000000"/>
          <w:sz w:val="28"/>
        </w:rPr>
        <w:t xml:space="preserve">6-бап. Тауар биржасы </w:t>
      </w:r>
    </w:p>
    <w:bookmarkStart w:name="z136" w:id="59"/>
    <w:p>
      <w:pPr>
        <w:spacing w:after="0"/>
        <w:ind w:left="0"/>
        <w:jc w:val="both"/>
      </w:pPr>
      <w:r>
        <w:rPr>
          <w:rFonts w:ascii="Times New Roman"/>
          <w:b w:val="false"/>
          <w:i w:val="false"/>
          <w:color w:val="000000"/>
          <w:sz w:val="28"/>
        </w:rPr>
        <w:t xml:space="preserve">
      1. Акционерлік қоғамның ұйымдық-құқықтық нысанында құрылған, сауда-саттықтарды ұйымдық және техникалық қамтамасыз етуді тауар биржасының электрондық сауда жүйесін пайдалана отырып тікелей жүргізу жолымен жүзеге асыратын заңды тұлға тауар биржасы болып табылады. </w:t>
      </w:r>
    </w:p>
    <w:bookmarkEnd w:id="59"/>
    <w:p>
      <w:pPr>
        <w:spacing w:after="0"/>
        <w:ind w:left="0"/>
        <w:jc w:val="both"/>
      </w:pPr>
      <w:r>
        <w:rPr>
          <w:rFonts w:ascii="Times New Roman"/>
          <w:b w:val="false"/>
          <w:i w:val="false"/>
          <w:color w:val="000000"/>
          <w:sz w:val="28"/>
        </w:rPr>
        <w:t>
      Әлеуметтік маңызы бар биржалық тауарлармен биржадағы сауда-саттықты Қазақстан Республикасының Үкіметі конкурс негізінде айқындаған тауар биржалары жүзеге асырады.</w:t>
      </w:r>
    </w:p>
    <w:p>
      <w:pPr>
        <w:spacing w:after="0"/>
        <w:ind w:left="0"/>
        <w:jc w:val="both"/>
      </w:pPr>
      <w:r>
        <w:rPr>
          <w:rFonts w:ascii="Times New Roman"/>
          <w:b w:val="false"/>
          <w:i w:val="false"/>
          <w:color w:val="000000"/>
          <w:sz w:val="28"/>
        </w:rPr>
        <w:t xml:space="preserve">
      Тауар биржасы сауда-саттық жүргізуді биржа саудасының белгіленген қағидалары бойынша қамтамасыз етеді. </w:t>
      </w:r>
    </w:p>
    <w:bookmarkStart w:name="z83" w:id="60"/>
    <w:p>
      <w:pPr>
        <w:spacing w:after="0"/>
        <w:ind w:left="0"/>
        <w:jc w:val="both"/>
      </w:pPr>
      <w:r>
        <w:rPr>
          <w:rFonts w:ascii="Times New Roman"/>
          <w:b w:val="false"/>
          <w:i w:val="false"/>
          <w:color w:val="000000"/>
          <w:sz w:val="28"/>
        </w:rPr>
        <w:t>
      2. Тауар биржасының атауында "тауар биржасы" деген сөздер болуға тиіс.</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27.10.2015 </w:t>
      </w:r>
      <w:r>
        <w:rPr>
          <w:rFonts w:ascii="Times New Roman"/>
          <w:b w:val="false"/>
          <w:i w:val="false"/>
          <w:color w:val="ff0000"/>
          <w:sz w:val="28"/>
        </w:rPr>
        <w:t>№ 364-V</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85" w:id="61"/>
    <w:p>
      <w:pPr>
        <w:spacing w:after="0"/>
        <w:ind w:left="0"/>
        <w:jc w:val="both"/>
      </w:pPr>
      <w:r>
        <w:rPr>
          <w:rFonts w:ascii="Times New Roman"/>
          <w:b w:val="false"/>
          <w:i w:val="false"/>
          <w:color w:val="000000"/>
          <w:sz w:val="28"/>
        </w:rPr>
        <w:t>
      4. Тауар биржасы жарғылық капиталының ең төмен мөлшері кемінде екі миллиард теңгені құрайды.</w:t>
      </w:r>
    </w:p>
    <w:bookmarkEnd w:id="61"/>
    <w:p>
      <w:pPr>
        <w:spacing w:after="0"/>
        <w:ind w:left="0"/>
        <w:jc w:val="both"/>
      </w:pPr>
      <w:r>
        <w:rPr>
          <w:rFonts w:ascii="Times New Roman"/>
          <w:b w:val="false"/>
          <w:i w:val="false"/>
          <w:color w:val="000000"/>
          <w:sz w:val="28"/>
        </w:rPr>
        <w:t>
      Бұл ретте кемінде бір миллиард теңге ақшалай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27.10.2015 </w:t>
      </w:r>
      <w:r>
        <w:rPr>
          <w:rFonts w:ascii="Times New Roman"/>
          <w:b w:val="false"/>
          <w:i w:val="false"/>
          <w:color w:val="ff0000"/>
          <w:sz w:val="28"/>
        </w:rPr>
        <w:t>№ 364-V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30.12.2024 </w:t>
      </w:r>
      <w:r>
        <w:rPr>
          <w:rFonts w:ascii="Times New Roman"/>
          <w:b w:val="false"/>
          <w:i w:val="false"/>
          <w:color w:val="000000"/>
          <w:sz w:val="28"/>
        </w:rPr>
        <w:t>№ 149-VIII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Тауар биржасының міндеттері</w:t>
      </w:r>
    </w:p>
    <w:p>
      <w:pPr>
        <w:spacing w:after="0"/>
        <w:ind w:left="0"/>
        <w:jc w:val="both"/>
      </w:pPr>
      <w:r>
        <w:rPr>
          <w:rFonts w:ascii="Times New Roman"/>
          <w:b w:val="false"/>
          <w:i w:val="false"/>
          <w:color w:val="000000"/>
          <w:sz w:val="28"/>
        </w:rPr>
        <w:t>
      Мыналар тауар биржасының негізгі міндеттері болып табылады:</w:t>
      </w:r>
    </w:p>
    <w:p>
      <w:pPr>
        <w:spacing w:after="0"/>
        <w:ind w:left="0"/>
        <w:jc w:val="both"/>
      </w:pPr>
      <w:r>
        <w:rPr>
          <w:rFonts w:ascii="Times New Roman"/>
          <w:b w:val="false"/>
          <w:i w:val="false"/>
          <w:color w:val="000000"/>
          <w:sz w:val="28"/>
        </w:rPr>
        <w:t>
      1) белгіленген қағидалар бойынша биржалық мәмілелер жасаудың барынша ашық жүйесі бар сауда тетігін құру;</w:t>
      </w:r>
    </w:p>
    <w:p>
      <w:pPr>
        <w:spacing w:after="0"/>
        <w:ind w:left="0"/>
        <w:jc w:val="both"/>
      </w:pPr>
      <w:r>
        <w:rPr>
          <w:rFonts w:ascii="Times New Roman"/>
          <w:b w:val="false"/>
          <w:i w:val="false"/>
          <w:color w:val="000000"/>
          <w:sz w:val="28"/>
        </w:rPr>
        <w:t>
      2) тауарлардың ұйымдасқан нарығын дамыту;</w:t>
      </w:r>
    </w:p>
    <w:p>
      <w:pPr>
        <w:spacing w:after="0"/>
        <w:ind w:left="0"/>
        <w:jc w:val="both"/>
      </w:pPr>
      <w:r>
        <w:rPr>
          <w:rFonts w:ascii="Times New Roman"/>
          <w:b w:val="false"/>
          <w:i w:val="false"/>
          <w:color w:val="000000"/>
          <w:sz w:val="28"/>
        </w:rPr>
        <w:t>
      3) тауар нарықтарында бәсекелестікті дамытуда жәрдемдесу;</w:t>
      </w:r>
    </w:p>
    <w:p>
      <w:pPr>
        <w:spacing w:after="0"/>
        <w:ind w:left="0"/>
        <w:jc w:val="both"/>
      </w:pPr>
      <w:r>
        <w:rPr>
          <w:rFonts w:ascii="Times New Roman"/>
          <w:b w:val="false"/>
          <w:i w:val="false"/>
          <w:color w:val="000000"/>
          <w:sz w:val="28"/>
        </w:rPr>
        <w:t>
      4) биржалық тауарларға баға белгілеудің ашықтығы мен түсініктілігін қамтамасыз етуде жәрдемдесу.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6-1-баппен толықтырылды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Тауар биржасының жарғысы </w:t>
      </w:r>
    </w:p>
    <w:p>
      <w:pPr>
        <w:spacing w:after="0"/>
        <w:ind w:left="0"/>
        <w:jc w:val="both"/>
      </w:pPr>
      <w:r>
        <w:rPr>
          <w:rFonts w:ascii="Times New Roman"/>
          <w:b w:val="false"/>
          <w:i w:val="false"/>
          <w:color w:val="000000"/>
          <w:sz w:val="28"/>
        </w:rPr>
        <w:t xml:space="preserve">
      1. Тауар биржасының жарғысы Қазақстан Республикасының акционерлік қоғамдар туралы заңнамасында көзделген тәртіппен бекітіледі. </w:t>
      </w:r>
    </w:p>
    <w:p>
      <w:pPr>
        <w:spacing w:after="0"/>
        <w:ind w:left="0"/>
        <w:jc w:val="both"/>
      </w:pPr>
      <w:r>
        <w:rPr>
          <w:rFonts w:ascii="Times New Roman"/>
          <w:b w:val="false"/>
          <w:i w:val="false"/>
          <w:color w:val="000000"/>
          <w:sz w:val="28"/>
        </w:rPr>
        <w:t xml:space="preserve">
      2. Тауар биржасының жарғысында Қазақстан Республикасының заңнамасында белгіленген мәліметтерден басқа тауар биржасын мамандандыруға нұсқау болуға тиіс. </w:t>
      </w:r>
    </w:p>
    <w:p>
      <w:pPr>
        <w:spacing w:after="0"/>
        <w:ind w:left="0"/>
        <w:jc w:val="both"/>
      </w:pPr>
      <w:r>
        <w:rPr>
          <w:rFonts w:ascii="Times New Roman"/>
          <w:b/>
          <w:i w:val="false"/>
          <w:color w:val="000000"/>
          <w:sz w:val="28"/>
        </w:rPr>
        <w:t xml:space="preserve">8-бап. Тауар биржасындағы дауларды шешу </w:t>
      </w:r>
    </w:p>
    <w:p>
      <w:pPr>
        <w:spacing w:after="0"/>
        <w:ind w:left="0"/>
        <w:jc w:val="both"/>
      </w:pPr>
      <w:r>
        <w:rPr>
          <w:rFonts w:ascii="Times New Roman"/>
          <w:b w:val="false"/>
          <w:i w:val="false"/>
          <w:color w:val="000000"/>
          <w:sz w:val="28"/>
        </w:rPr>
        <w:t>
      1. Биржалық мәмілелер жасасумен байланысты дауларды шешу үшін тауар биржасы Азаматтарға арналған үкімет" мемлекеттік корпорациясында мемлекеттік тіркелгеннен кейін күнтізбелік отыз күн ішінде тұрақты жұмыс істейтін биржалық төрелік құрады.</w:t>
      </w:r>
    </w:p>
    <w:p>
      <w:pPr>
        <w:spacing w:after="0"/>
        <w:ind w:left="0"/>
        <w:jc w:val="both"/>
      </w:pPr>
      <w:r>
        <w:rPr>
          <w:rFonts w:ascii="Times New Roman"/>
          <w:b w:val="false"/>
          <w:i w:val="false"/>
          <w:color w:val="000000"/>
          <w:sz w:val="28"/>
        </w:rPr>
        <w:t>
      2. Биржалық төреліктің қызметі Қазақстан Республикасының төрелік туралы заңнамасында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08.04.2016 </w:t>
      </w:r>
      <w:r>
        <w:rPr>
          <w:rFonts w:ascii="Times New Roman"/>
          <w:b w:val="false"/>
          <w:i w:val="false"/>
          <w:color w:val="ff0000"/>
          <w:sz w:val="28"/>
        </w:rPr>
        <w:t>№ 489-V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(01.07.2019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9-бап. Тауар биржаларының сыныптамасы </w:t>
      </w:r>
    </w:p>
    <w:p>
      <w:pPr>
        <w:spacing w:after="0"/>
        <w:ind w:left="0"/>
        <w:jc w:val="both"/>
      </w:pPr>
      <w:r>
        <w:rPr>
          <w:rFonts w:ascii="Times New Roman"/>
          <w:b w:val="false"/>
          <w:i w:val="false"/>
          <w:color w:val="000000"/>
          <w:sz w:val="28"/>
        </w:rPr>
        <w:t xml:space="preserve">
      Мамандануы бойынша тауар биржалары: </w:t>
      </w:r>
    </w:p>
    <w:p>
      <w:pPr>
        <w:spacing w:after="0"/>
        <w:ind w:left="0"/>
        <w:jc w:val="both"/>
      </w:pPr>
      <w:r>
        <w:rPr>
          <w:rFonts w:ascii="Times New Roman"/>
          <w:b w:val="false"/>
          <w:i w:val="false"/>
          <w:color w:val="000000"/>
          <w:sz w:val="28"/>
        </w:rPr>
        <w:t xml:space="preserve">
      1) биржадағы сауда-саттыққа әртүрлі тауарларды қабылдайтын әмбебап; </w:t>
      </w:r>
    </w:p>
    <w:p>
      <w:pPr>
        <w:spacing w:after="0"/>
        <w:ind w:left="0"/>
        <w:jc w:val="both"/>
      </w:pPr>
      <w:r>
        <w:rPr>
          <w:rFonts w:ascii="Times New Roman"/>
          <w:b w:val="false"/>
          <w:i w:val="false"/>
          <w:color w:val="000000"/>
          <w:sz w:val="28"/>
        </w:rPr>
        <w:t xml:space="preserve">
      2) тауардың белгілі бір түрінің айналымына қызмет көрсететін мамандандырылған болуы мүмкін. </w:t>
      </w:r>
    </w:p>
    <w:p>
      <w:pPr>
        <w:spacing w:after="0"/>
        <w:ind w:left="0"/>
        <w:jc w:val="both"/>
      </w:pPr>
      <w:r>
        <w:rPr>
          <w:rFonts w:ascii="Times New Roman"/>
          <w:b/>
          <w:i w:val="false"/>
          <w:color w:val="000000"/>
          <w:sz w:val="28"/>
        </w:rPr>
        <w:t xml:space="preserve">10-бап. Биржа саудасы қағидалары </w:t>
      </w:r>
    </w:p>
    <w:bookmarkStart w:name="z170" w:id="62"/>
    <w:p>
      <w:pPr>
        <w:spacing w:after="0"/>
        <w:ind w:left="0"/>
        <w:jc w:val="both"/>
      </w:pPr>
      <w:r>
        <w:rPr>
          <w:rFonts w:ascii="Times New Roman"/>
          <w:b w:val="false"/>
          <w:i w:val="false"/>
          <w:color w:val="000000"/>
          <w:sz w:val="28"/>
        </w:rPr>
        <w:t>
      1. Биржа саудасы қағидалары биржалық тауарлармен биржалық мәмілелер жасау кезінде биржа саудасына қатысушылар қызметінің тәртібін айқындайды.</w:t>
      </w:r>
    </w:p>
    <w:bookmarkEnd w:id="62"/>
    <w:bookmarkStart w:name="z171" w:id="63"/>
    <w:p>
      <w:pPr>
        <w:spacing w:after="0"/>
        <w:ind w:left="0"/>
        <w:jc w:val="both"/>
      </w:pPr>
      <w:r>
        <w:rPr>
          <w:rFonts w:ascii="Times New Roman"/>
          <w:b w:val="false"/>
          <w:i w:val="false"/>
          <w:color w:val="000000"/>
          <w:sz w:val="28"/>
        </w:rPr>
        <w:t>
      2. Биржа саудасы қағидалары мыналарды қамтиды:</w:t>
      </w:r>
    </w:p>
    <w:bookmarkEnd w:id="63"/>
    <w:bookmarkStart w:name="z172" w:id="64"/>
    <w:p>
      <w:pPr>
        <w:spacing w:after="0"/>
        <w:ind w:left="0"/>
        <w:jc w:val="both"/>
      </w:pPr>
      <w:r>
        <w:rPr>
          <w:rFonts w:ascii="Times New Roman"/>
          <w:b w:val="false"/>
          <w:i w:val="false"/>
          <w:color w:val="000000"/>
          <w:sz w:val="28"/>
        </w:rPr>
        <w:t>
      1) брокерлерді, дилерлерді және маркет-мейкерлерді аккредиттеу, оларды аккредиттеуді тоқтата тұру және тоқтату шарттары мен тәртібі;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4" w:id="65"/>
    <w:p>
      <w:pPr>
        <w:spacing w:after="0"/>
        <w:ind w:left="0"/>
        <w:jc w:val="both"/>
      </w:pPr>
      <w:r>
        <w:rPr>
          <w:rFonts w:ascii="Times New Roman"/>
          <w:b w:val="false"/>
          <w:i w:val="false"/>
          <w:color w:val="000000"/>
          <w:sz w:val="28"/>
        </w:rPr>
        <w:t>
      3) маркет-мейкерлер қызметінің шарттары;</w:t>
      </w:r>
    </w:p>
    <w:bookmarkEnd w:id="65"/>
    <w:bookmarkStart w:name="z175" w:id="66"/>
    <w:p>
      <w:pPr>
        <w:spacing w:after="0"/>
        <w:ind w:left="0"/>
        <w:jc w:val="both"/>
      </w:pPr>
      <w:r>
        <w:rPr>
          <w:rFonts w:ascii="Times New Roman"/>
          <w:b w:val="false"/>
          <w:i w:val="false"/>
          <w:color w:val="000000"/>
          <w:sz w:val="28"/>
        </w:rPr>
        <w:t>
      4) биржадағы сауда-саттыққа қатысу процесінде автоматтандырылған алгоритмдерді қолдану шарттары мен тәртібі;</w:t>
      </w:r>
    </w:p>
    <w:bookmarkEnd w:id="66"/>
    <w:bookmarkStart w:name="z176" w:id="67"/>
    <w:p>
      <w:pPr>
        <w:spacing w:after="0"/>
        <w:ind w:left="0"/>
        <w:jc w:val="both"/>
      </w:pPr>
      <w:r>
        <w:rPr>
          <w:rFonts w:ascii="Times New Roman"/>
          <w:b w:val="false"/>
          <w:i w:val="false"/>
          <w:color w:val="000000"/>
          <w:sz w:val="28"/>
        </w:rPr>
        <w:t>
      5) клиенттерді биржадағы сауда-саттыққа қатысушылар ретінде тіркеу шарттары мен тәртібі;</w:t>
      </w:r>
    </w:p>
    <w:bookmarkEnd w:id="67"/>
    <w:bookmarkStart w:name="z177" w:id="68"/>
    <w:p>
      <w:pPr>
        <w:spacing w:after="0"/>
        <w:ind w:left="0"/>
        <w:jc w:val="both"/>
      </w:pPr>
      <w:r>
        <w:rPr>
          <w:rFonts w:ascii="Times New Roman"/>
          <w:b w:val="false"/>
          <w:i w:val="false"/>
          <w:color w:val="000000"/>
          <w:sz w:val="28"/>
        </w:rPr>
        <w:t>
      6) биржадағы сауда-саттықты өткізу тәртібі;</w:t>
      </w:r>
    </w:p>
    <w:bookmarkEnd w:id="68"/>
    <w:p>
      <w:pPr>
        <w:spacing w:after="0"/>
        <w:ind w:left="0"/>
        <w:jc w:val="both"/>
      </w:pPr>
      <w:r>
        <w:rPr>
          <w:rFonts w:ascii="Times New Roman"/>
          <w:b w:val="false"/>
          <w:i w:val="false"/>
          <w:color w:val="000000"/>
          <w:sz w:val="28"/>
        </w:rPr>
        <w:t>
      7) биржадағы сауда-саттықты мерзімді келісімшарттармен өткізу тәртібі;</w:t>
      </w:r>
    </w:p>
    <w:bookmarkStart w:name="z179" w:id="69"/>
    <w:p>
      <w:pPr>
        <w:spacing w:after="0"/>
        <w:ind w:left="0"/>
        <w:jc w:val="both"/>
      </w:pPr>
      <w:r>
        <w:rPr>
          <w:rFonts w:ascii="Times New Roman"/>
          <w:b w:val="false"/>
          <w:i w:val="false"/>
          <w:color w:val="000000"/>
          <w:sz w:val="28"/>
        </w:rPr>
        <w:t>
      8) әлеуметтік маңызы бар биржалық тауарлар тізбесіне енгізілген тауарлар бойынша биржадағы сауда-саттықты өткізу шарттары (биржа саудасына қатысушыларға қойылатын талаптар, бір сауда сессиясындағы сауда лотының ең жоғары және ең төмен мөлшері, баға өтінімдерінің ауқымы, өткізілетін тауардың көлемі, биржалық тауарға ақы төлеу және оны беру (тиеп-жөнелту) фактілерін растайтын құжаттардың болуы және өзге де шарттар);</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1" w:id="70"/>
    <w:p>
      <w:pPr>
        <w:spacing w:after="0"/>
        <w:ind w:left="0"/>
        <w:jc w:val="both"/>
      </w:pPr>
      <w:r>
        <w:rPr>
          <w:rFonts w:ascii="Times New Roman"/>
          <w:b w:val="false"/>
          <w:i w:val="false"/>
          <w:color w:val="000000"/>
          <w:sz w:val="28"/>
        </w:rPr>
        <w:t>
      10) биржалық қамтылым мөлшерін айқындау тәртібі;</w:t>
      </w:r>
    </w:p>
    <w:bookmarkEnd w:id="70"/>
    <w:bookmarkStart w:name="z182" w:id="71"/>
    <w:p>
      <w:pPr>
        <w:spacing w:after="0"/>
        <w:ind w:left="0"/>
        <w:jc w:val="both"/>
      </w:pPr>
      <w:r>
        <w:rPr>
          <w:rFonts w:ascii="Times New Roman"/>
          <w:b w:val="false"/>
          <w:i w:val="false"/>
          <w:color w:val="000000"/>
          <w:sz w:val="28"/>
        </w:rPr>
        <w:t xml:space="preserve">
      11) биржадағы сауда-саттықта биржалық тауарлармен жасалған мәмілелер бойынша есеп айырысуларды жүзеге асыру тәртібі; </w:t>
      </w:r>
    </w:p>
    <w:bookmarkEnd w:id="71"/>
    <w:bookmarkStart w:name="z183" w:id="72"/>
    <w:p>
      <w:pPr>
        <w:spacing w:after="0"/>
        <w:ind w:left="0"/>
        <w:jc w:val="both"/>
      </w:pPr>
      <w:r>
        <w:rPr>
          <w:rFonts w:ascii="Times New Roman"/>
          <w:b w:val="false"/>
          <w:i w:val="false"/>
          <w:color w:val="000000"/>
          <w:sz w:val="28"/>
        </w:rPr>
        <w:t>
      12) өзін-өзі реттейтін ұйымдармен өзара іс-қимыл тәртібі;</w:t>
      </w:r>
    </w:p>
    <w:bookmarkEnd w:id="72"/>
    <w:bookmarkStart w:name="z184" w:id="73"/>
    <w:p>
      <w:pPr>
        <w:spacing w:after="0"/>
        <w:ind w:left="0"/>
        <w:jc w:val="both"/>
      </w:pPr>
      <w:r>
        <w:rPr>
          <w:rFonts w:ascii="Times New Roman"/>
          <w:b w:val="false"/>
          <w:i w:val="false"/>
          <w:color w:val="000000"/>
          <w:sz w:val="28"/>
        </w:rPr>
        <w:t>
      13) тауар биржасы мүшелерінің биржалық мәміленің заңдылығын қамтамасыз ету тәртібі;</w:t>
      </w:r>
    </w:p>
    <w:bookmarkEnd w:id="73"/>
    <w:bookmarkStart w:name="z185" w:id="74"/>
    <w:p>
      <w:pPr>
        <w:spacing w:after="0"/>
        <w:ind w:left="0"/>
        <w:jc w:val="both"/>
      </w:pPr>
      <w:r>
        <w:rPr>
          <w:rFonts w:ascii="Times New Roman"/>
          <w:b w:val="false"/>
          <w:i w:val="false"/>
          <w:color w:val="000000"/>
          <w:sz w:val="28"/>
        </w:rPr>
        <w:t>
      14) тауар биржасындағы биржадағы сауда-саттықты тоқтата тұру және қайта бастау шарттары мен тәртібі;</w:t>
      </w:r>
    </w:p>
    <w:bookmarkEnd w:id="74"/>
    <w:bookmarkStart w:name="z186" w:id="75"/>
    <w:p>
      <w:pPr>
        <w:spacing w:after="0"/>
        <w:ind w:left="0"/>
        <w:jc w:val="both"/>
      </w:pPr>
      <w:r>
        <w:rPr>
          <w:rFonts w:ascii="Times New Roman"/>
          <w:b w:val="false"/>
          <w:i w:val="false"/>
          <w:color w:val="000000"/>
          <w:sz w:val="28"/>
        </w:rPr>
        <w:t>
      15) биржалық төрелік қызметін қалыптастыру мен ұйымдастыру тәртібі, сондай-ақ биржалық тауарлармен биржалық мәмілелер жасауға байланысты дауларды шешу тетіктері;</w:t>
      </w:r>
    </w:p>
    <w:bookmarkEnd w:id="75"/>
    <w:bookmarkStart w:name="z187" w:id="76"/>
    <w:p>
      <w:pPr>
        <w:spacing w:after="0"/>
        <w:ind w:left="0"/>
        <w:jc w:val="both"/>
      </w:pPr>
      <w:r>
        <w:rPr>
          <w:rFonts w:ascii="Times New Roman"/>
          <w:b w:val="false"/>
          <w:i w:val="false"/>
          <w:color w:val="000000"/>
          <w:sz w:val="28"/>
        </w:rPr>
        <w:t>
      16) биржа саудасы бойынша құжаттарды қабылдау (бекіту) тәртібі;</w:t>
      </w:r>
    </w:p>
    <w:bookmarkEnd w:id="76"/>
    <w:bookmarkStart w:name="z188" w:id="77"/>
    <w:p>
      <w:pPr>
        <w:spacing w:after="0"/>
        <w:ind w:left="0"/>
        <w:jc w:val="both"/>
      </w:pPr>
      <w:r>
        <w:rPr>
          <w:rFonts w:ascii="Times New Roman"/>
          <w:b w:val="false"/>
          <w:i w:val="false"/>
          <w:color w:val="000000"/>
          <w:sz w:val="28"/>
        </w:rPr>
        <w:t>
      17) биржалық және биржадан тыс мәмілелерді есепке алу және тіркеу тәртібі;</w:t>
      </w:r>
    </w:p>
    <w:bookmarkEnd w:id="77"/>
    <w:bookmarkStart w:name="z189" w:id="78"/>
    <w:p>
      <w:pPr>
        <w:spacing w:after="0"/>
        <w:ind w:left="0"/>
        <w:jc w:val="both"/>
      </w:pPr>
      <w:r>
        <w:rPr>
          <w:rFonts w:ascii="Times New Roman"/>
          <w:b w:val="false"/>
          <w:i w:val="false"/>
          <w:color w:val="000000"/>
          <w:sz w:val="28"/>
        </w:rPr>
        <w:t>
      18) биржалық алым мөлшерін қалыптастыру және өтінімдерді қамтамасыз ету тәртібі;</w:t>
      </w:r>
    </w:p>
    <w:bookmarkEnd w:id="78"/>
    <w:bookmarkStart w:name="z190" w:id="79"/>
    <w:p>
      <w:pPr>
        <w:spacing w:after="0"/>
        <w:ind w:left="0"/>
        <w:jc w:val="both"/>
      </w:pPr>
      <w:r>
        <w:rPr>
          <w:rFonts w:ascii="Times New Roman"/>
          <w:b w:val="false"/>
          <w:i w:val="false"/>
          <w:color w:val="000000"/>
          <w:sz w:val="28"/>
        </w:rPr>
        <w:t>
      19) тауар биржасының уәкілетті органға есептер беру тәртібі;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92" w:id="80"/>
    <w:p>
      <w:pPr>
        <w:spacing w:after="0"/>
        <w:ind w:left="0"/>
        <w:jc w:val="both"/>
      </w:pPr>
      <w:r>
        <w:rPr>
          <w:rFonts w:ascii="Times New Roman"/>
          <w:b w:val="false"/>
          <w:i w:val="false"/>
          <w:color w:val="000000"/>
          <w:sz w:val="28"/>
        </w:rPr>
        <w:t>
      21) өткізілетін биржадағы сауда-саттық туралы ақпаратты тауар биржасының интернет-ресурсында орналастыру тәртібі;</w:t>
      </w:r>
    </w:p>
    <w:bookmarkEnd w:id="80"/>
    <w:bookmarkStart w:name="z193" w:id="81"/>
    <w:p>
      <w:pPr>
        <w:spacing w:after="0"/>
        <w:ind w:left="0"/>
        <w:jc w:val="both"/>
      </w:pPr>
      <w:r>
        <w:rPr>
          <w:rFonts w:ascii="Times New Roman"/>
          <w:b w:val="false"/>
          <w:i w:val="false"/>
          <w:color w:val="000000"/>
          <w:sz w:val="28"/>
        </w:rPr>
        <w:t>
      22) биржа саудасына қатысушыларды санаттау арқылы олардың қаржылық орнықтылығын айқындау шарттары;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95" w:id="82"/>
    <w:p>
      <w:pPr>
        <w:spacing w:after="0"/>
        <w:ind w:left="0"/>
        <w:jc w:val="both"/>
      </w:pPr>
      <w:r>
        <w:rPr>
          <w:rFonts w:ascii="Times New Roman"/>
          <w:b w:val="false"/>
          <w:i w:val="false"/>
          <w:color w:val="000000"/>
          <w:sz w:val="28"/>
        </w:rPr>
        <w:t>
      3. Тауар биржасы биржа саудасы қағидаларында реттелмеген және қосымша регламенттеуді талап ететін биржалық тауарлармен сауда-саттықты ұйымдастыруға және өткізуге байланысты ұйымдық-техникалық мәселелер бойынша тауар биржасының тиісті ішкі құжаттарын бекітуге құқылы.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01.07.2024 </w:t>
      </w:r>
      <w:r>
        <w:rPr>
          <w:rFonts w:ascii="Times New Roman"/>
          <w:b w:val="false"/>
          <w:i w:val="false"/>
          <w:color w:val="000000"/>
          <w:sz w:val="28"/>
        </w:rPr>
        <w:t>№ 107-VIII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Тауар биржасының мүшелері</w:t>
      </w:r>
    </w:p>
    <w:p>
      <w:pPr>
        <w:spacing w:after="0"/>
        <w:ind w:left="0"/>
        <w:jc w:val="both"/>
      </w:pPr>
      <w:r>
        <w:rPr>
          <w:rFonts w:ascii="Times New Roman"/>
          <w:b w:val="false"/>
          <w:i w:val="false"/>
          <w:color w:val="ff0000"/>
          <w:sz w:val="28"/>
        </w:rPr>
        <w:t xml:space="preserve">
      1.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2. Алып тасталды – ҚР 30.12.2021 </w:t>
      </w:r>
      <w:r>
        <w:rPr>
          <w:rFonts w:ascii="Times New Roman"/>
          <w:b w:val="false"/>
          <w:i w:val="false"/>
          <w:color w:val="000000"/>
          <w:sz w:val="28"/>
        </w:rPr>
        <w:t>№ 96-VII</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val="false"/>
          <w:i w:val="false"/>
          <w:color w:val="000000"/>
          <w:sz w:val="28"/>
        </w:rPr>
        <w:t>
      3. Тауар биржасының дауыс беретін акцияларының он және одан көп пайызын тікелей немесе жанама иеленетін тұлғалар осындай тауар биржасының мүшелері бола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12-бап. Тауар биржасының қызметкерлері </w:t>
      </w:r>
    </w:p>
    <w:p>
      <w:pPr>
        <w:spacing w:after="0"/>
        <w:ind w:left="0"/>
        <w:jc w:val="both"/>
      </w:pPr>
      <w:r>
        <w:rPr>
          <w:rFonts w:ascii="Times New Roman"/>
          <w:b w:val="false"/>
          <w:i w:val="false"/>
          <w:color w:val="000000"/>
          <w:sz w:val="28"/>
        </w:rPr>
        <w:t>
      1. Қазақстан Республикасының еңбек заңнамасына сәйкес тауар биржасымен еңбек қатынастарында тұрған және жұмысты еңбек шарты бойынша тікелей орындайтын жеке тұлғалар тауар биржасының жұмыскерлері болып табылады. Тауар биржасы жұмыскерінің бір мезгілде тауар биржасының мүшелерімен, өзге тауар биржаларымен және өзге тауар биржаларының мүшелерімен еңбек қатынастарында тұруына тыйым салынады.</w:t>
      </w:r>
    </w:p>
    <w:p>
      <w:pPr>
        <w:spacing w:after="0"/>
        <w:ind w:left="0"/>
        <w:jc w:val="both"/>
      </w:pPr>
      <w:r>
        <w:rPr>
          <w:rFonts w:ascii="Times New Roman"/>
          <w:b w:val="false"/>
          <w:i w:val="false"/>
          <w:color w:val="000000"/>
          <w:sz w:val="28"/>
        </w:rPr>
        <w:t>
      2. Тауар биржасының қызметкерлеріне биржалық мәмілелерге қатысуға, сондай-ақ коммерциялық ақпаратты өз мүдделерінде пайдалануға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6" w:id="83"/>
    <w:p>
      <w:pPr>
        <w:spacing w:after="0"/>
        <w:ind w:left="0"/>
        <w:jc w:val="left"/>
      </w:pPr>
      <w:r>
        <w:rPr>
          <w:rFonts w:ascii="Times New Roman"/>
          <w:b/>
          <w:i w:val="false"/>
          <w:color w:val="000000"/>
        </w:rPr>
        <w:t xml:space="preserve">  4-тарау. ТАУАР БИРЖАСЫНЫҢ ҚЫЗМЕТІ</w:t>
      </w:r>
    </w:p>
    <w:bookmarkEnd w:id="83"/>
    <w:p>
      <w:pPr>
        <w:spacing w:after="0"/>
        <w:ind w:left="0"/>
        <w:jc w:val="both"/>
      </w:pPr>
      <w:r>
        <w:rPr>
          <w:rFonts w:ascii="Times New Roman"/>
          <w:b/>
          <w:i w:val="false"/>
          <w:color w:val="000000"/>
          <w:sz w:val="28"/>
        </w:rPr>
        <w:t xml:space="preserve">13-бап. Тауар биржасының қызметі </w:t>
      </w:r>
    </w:p>
    <w:p>
      <w:pPr>
        <w:spacing w:after="0"/>
        <w:ind w:left="0"/>
        <w:jc w:val="both"/>
      </w:pPr>
      <w:r>
        <w:rPr>
          <w:rFonts w:ascii="Times New Roman"/>
          <w:b w:val="false"/>
          <w:i w:val="false"/>
          <w:color w:val="000000"/>
          <w:sz w:val="28"/>
        </w:rPr>
        <w:t xml:space="preserve">
      1. Тауар биржасының негізгі қызметінің түрі биржадағы сауда-саттықты ұйымдастыру және жүргізу болып табылады. </w:t>
      </w:r>
    </w:p>
    <w:p>
      <w:pPr>
        <w:spacing w:after="0"/>
        <w:ind w:left="0"/>
        <w:jc w:val="both"/>
      </w:pPr>
      <w:r>
        <w:rPr>
          <w:rFonts w:ascii="Times New Roman"/>
          <w:b w:val="false"/>
          <w:i w:val="false"/>
          <w:color w:val="000000"/>
          <w:sz w:val="28"/>
        </w:rPr>
        <w:t xml:space="preserve">
      2. Тауар биржасы мынадай функцияларды: </w:t>
      </w:r>
    </w:p>
    <w:p>
      <w:pPr>
        <w:spacing w:after="0"/>
        <w:ind w:left="0"/>
        <w:jc w:val="both"/>
      </w:pPr>
      <w:r>
        <w:rPr>
          <w:rFonts w:ascii="Times New Roman"/>
          <w:b w:val="false"/>
          <w:i w:val="false"/>
          <w:color w:val="000000"/>
          <w:sz w:val="28"/>
        </w:rPr>
        <w:t xml:space="preserve">
      1) сауда-саттықты ұйымдастыруды және жүргізуді; </w:t>
      </w:r>
    </w:p>
    <w:p>
      <w:pPr>
        <w:spacing w:after="0"/>
        <w:ind w:left="0"/>
        <w:jc w:val="both"/>
      </w:pPr>
      <w:r>
        <w:rPr>
          <w:rFonts w:ascii="Times New Roman"/>
          <w:b w:val="false"/>
          <w:i w:val="false"/>
          <w:color w:val="000000"/>
          <w:sz w:val="28"/>
        </w:rPr>
        <w:t>
      2) тауар биржасында жасалатын мәмілелерді, оның ішінде спот-тауарлармен жасалатын мәмілелерді тіркеуді және ресімдеуді;</w:t>
      </w:r>
    </w:p>
    <w:p>
      <w:pPr>
        <w:spacing w:after="0"/>
        <w:ind w:left="0"/>
        <w:jc w:val="both"/>
      </w:pPr>
      <w:r>
        <w:rPr>
          <w:rFonts w:ascii="Times New Roman"/>
          <w:b w:val="false"/>
          <w:i w:val="false"/>
          <w:color w:val="000000"/>
          <w:sz w:val="28"/>
        </w:rPr>
        <w:t>
      2-1) бағамен айла-шарғы жасау фактілерін анықтауды;</w:t>
      </w:r>
    </w:p>
    <w:p>
      <w:pPr>
        <w:spacing w:after="0"/>
        <w:ind w:left="0"/>
        <w:jc w:val="both"/>
      </w:pPr>
      <w:r>
        <w:rPr>
          <w:rFonts w:ascii="Times New Roman"/>
          <w:b w:val="false"/>
          <w:i w:val="false"/>
          <w:color w:val="000000"/>
          <w:sz w:val="28"/>
        </w:rPr>
        <w:t>
      2-2) биржалық баға белгілеуді қалыптастыруды;</w:t>
      </w:r>
    </w:p>
    <w:p>
      <w:pPr>
        <w:spacing w:after="0"/>
        <w:ind w:left="0"/>
        <w:jc w:val="both"/>
      </w:pPr>
      <w:r>
        <w:rPr>
          <w:rFonts w:ascii="Times New Roman"/>
          <w:b w:val="false"/>
          <w:i w:val="false"/>
          <w:color w:val="000000"/>
          <w:sz w:val="28"/>
        </w:rPr>
        <w:t>
      2-3) тауар биржасының мүшелеріне аккредиттеу жүргізуді;</w:t>
      </w:r>
    </w:p>
    <w:p>
      <w:pPr>
        <w:spacing w:after="0"/>
        <w:ind w:left="0"/>
        <w:jc w:val="both"/>
      </w:pPr>
      <w:r>
        <w:rPr>
          <w:rFonts w:ascii="Times New Roman"/>
          <w:b w:val="false"/>
          <w:i w:val="false"/>
          <w:color w:val="000000"/>
          <w:sz w:val="28"/>
        </w:rPr>
        <w:t>
      2-4) тауар биржасының аккредиттелген мүшелерінің биржа саудасы қағидаларында белгіленген талаптарға сәйкестігін, олардың көрсетілген қағидалардың талаптарын сақтауын бақылауды;</w:t>
      </w:r>
    </w:p>
    <w:p>
      <w:pPr>
        <w:spacing w:after="0"/>
        <w:ind w:left="0"/>
        <w:jc w:val="both"/>
      </w:pPr>
      <w:r>
        <w:rPr>
          <w:rFonts w:ascii="Times New Roman"/>
          <w:b w:val="false"/>
          <w:i w:val="false"/>
          <w:color w:val="000000"/>
          <w:sz w:val="28"/>
        </w:rPr>
        <w:t>
      2-5) клиенттерді биржадағы сауда-саттыққа қатысушылар ретінде тіркеуді;</w:t>
      </w:r>
    </w:p>
    <w:p>
      <w:pPr>
        <w:spacing w:after="0"/>
        <w:ind w:left="0"/>
        <w:jc w:val="both"/>
      </w:pPr>
      <w:r>
        <w:rPr>
          <w:rFonts w:ascii="Times New Roman"/>
          <w:b w:val="false"/>
          <w:i w:val="false"/>
          <w:color w:val="000000"/>
          <w:sz w:val="28"/>
        </w:rPr>
        <w:t xml:space="preserve">
      3) биржалық мәмілелер бойынша есеп айырысуларды ұйымдастыруды және жүзеге асыруды; </w:t>
      </w:r>
    </w:p>
    <w:p>
      <w:pPr>
        <w:spacing w:after="0"/>
        <w:ind w:left="0"/>
        <w:jc w:val="both"/>
      </w:pPr>
      <w:r>
        <w:rPr>
          <w:rFonts w:ascii="Times New Roman"/>
          <w:b w:val="false"/>
          <w:i w:val="false"/>
          <w:color w:val="000000"/>
          <w:sz w:val="28"/>
        </w:rPr>
        <w:t xml:space="preserve">
      4) тауар биржасында жүргізілген сауда-саттық нәтижесінде тауарға биржалық бағаны тіркеуді;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биржадағы сауда-саттық арқылы сатылатын биржалық тауардың сапасына биржа саудасына қатысушының талабы бойынша сараптама ұйымдастыруды; </w:t>
      </w:r>
    </w:p>
    <w:p>
      <w:pPr>
        <w:spacing w:after="0"/>
        <w:ind w:left="0"/>
        <w:jc w:val="both"/>
      </w:pPr>
      <w:r>
        <w:rPr>
          <w:rFonts w:ascii="Times New Roman"/>
          <w:b w:val="false"/>
          <w:i w:val="false"/>
          <w:color w:val="000000"/>
          <w:sz w:val="28"/>
        </w:rPr>
        <w:t>
      7) биржа саудасымен байланысты ұйымдастырушылық, консультациялық, ақпараттық, әдістемелік қызметтер көрсетуді;</w:t>
      </w:r>
    </w:p>
    <w:p>
      <w:pPr>
        <w:spacing w:after="0"/>
        <w:ind w:left="0"/>
        <w:jc w:val="both"/>
      </w:pPr>
      <w:r>
        <w:rPr>
          <w:rFonts w:ascii="Times New Roman"/>
          <w:b w:val="false"/>
          <w:i w:val="false"/>
          <w:color w:val="000000"/>
          <w:sz w:val="28"/>
        </w:rPr>
        <w:t xml:space="preserve">
      8) биржалық тауарлар нарығына талдамалық зерттеулер жүргізуді; </w:t>
      </w:r>
    </w:p>
    <w:p>
      <w:pPr>
        <w:spacing w:after="0"/>
        <w:ind w:left="0"/>
        <w:jc w:val="both"/>
      </w:pPr>
      <w:r>
        <w:rPr>
          <w:rFonts w:ascii="Times New Roman"/>
          <w:b w:val="false"/>
          <w:i w:val="false"/>
          <w:color w:val="000000"/>
          <w:sz w:val="28"/>
        </w:rPr>
        <w:t xml:space="preserve">
      9) биржалық қызмет туралы ақпаратқа жататын баспа өнімін шығаруды; </w:t>
      </w:r>
    </w:p>
    <w:p>
      <w:pPr>
        <w:spacing w:after="0"/>
        <w:ind w:left="0"/>
        <w:jc w:val="both"/>
      </w:pPr>
      <w:r>
        <w:rPr>
          <w:rFonts w:ascii="Times New Roman"/>
          <w:b w:val="false"/>
          <w:i w:val="false"/>
          <w:color w:val="000000"/>
          <w:sz w:val="28"/>
        </w:rPr>
        <w:t>
      10) биржа саудасына қатысушыларды оқыту және олардың біліктілігін арттыру жөнінде оқу курстарын ұйымдастыруды;</w:t>
      </w:r>
    </w:p>
    <w:p>
      <w:pPr>
        <w:spacing w:after="0"/>
        <w:ind w:left="0"/>
        <w:jc w:val="both"/>
      </w:pPr>
      <w:r>
        <w:rPr>
          <w:rFonts w:ascii="Times New Roman"/>
          <w:b w:val="false"/>
          <w:i w:val="false"/>
          <w:color w:val="000000"/>
          <w:sz w:val="28"/>
        </w:rPr>
        <w:t>
      11) тауар биржасының электрондық сауда жүйесін пайдалануды;</w:t>
      </w:r>
    </w:p>
    <w:p>
      <w:pPr>
        <w:spacing w:after="0"/>
        <w:ind w:left="0"/>
        <w:jc w:val="both"/>
      </w:pPr>
      <w:r>
        <w:rPr>
          <w:rFonts w:ascii="Times New Roman"/>
          <w:b w:val="false"/>
          <w:i w:val="false"/>
          <w:color w:val="000000"/>
          <w:sz w:val="28"/>
        </w:rPr>
        <w:t xml:space="preserve">
      12) халықаралық биржадағы сауда-саттықты дамытуды жүзеге асырады. </w:t>
      </w:r>
    </w:p>
    <w:p>
      <w:pPr>
        <w:spacing w:after="0"/>
        <w:ind w:left="0"/>
        <w:jc w:val="both"/>
      </w:pPr>
      <w:r>
        <w:rPr>
          <w:rFonts w:ascii="Times New Roman"/>
          <w:b w:val="false"/>
          <w:i w:val="false"/>
          <w:color w:val="000000"/>
          <w:sz w:val="28"/>
        </w:rPr>
        <w:t>
      3. Тауар биржасы өз қызметін брокерлік, дилерлік, маркет-мейкерлік және депозитарлық қызметпен, сондай-ақ бағалы қағаздарды басқару жөніндегі қызметпен қоса атқаруға құқылы емес.</w:t>
      </w:r>
    </w:p>
    <w:p>
      <w:pPr>
        <w:spacing w:after="0"/>
        <w:ind w:left="0"/>
        <w:jc w:val="both"/>
      </w:pPr>
      <w:r>
        <w:rPr>
          <w:rFonts w:ascii="Times New Roman"/>
          <w:b w:val="false"/>
          <w:i w:val="false"/>
          <w:color w:val="000000"/>
          <w:sz w:val="28"/>
        </w:rPr>
        <w:t>
      4. Тауар биржасы осы Заңмен және Қазақстан Республикасының өзге де заңнамалық актілерімен өзіне берілген құқықтар шегінде өз атынан шетелдіктермен және басқа мемлекеттің заңнамасына сәйкес құрылған заңды тұлғалармен ынтымақтастық туралы келісімдер жасасуға құқылы.</w:t>
      </w:r>
    </w:p>
    <w:bookmarkStart w:name="z157" w:id="84"/>
    <w:p>
      <w:pPr>
        <w:spacing w:after="0"/>
        <w:ind w:left="0"/>
        <w:jc w:val="both"/>
      </w:pPr>
      <w:r>
        <w:rPr>
          <w:rFonts w:ascii="Times New Roman"/>
          <w:b w:val="false"/>
          <w:i w:val="false"/>
          <w:color w:val="000000"/>
          <w:sz w:val="28"/>
        </w:rPr>
        <w:t>
      5. Тауар биржалары және биржа саудасына қатысушылар қаржылық тұрақтылықтың ең төменгі шегіне сәйкес келуге міндетті.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13-1-бап. Тауар биржасы арқылы мемлекеттік сатып алу</w:t>
      </w:r>
    </w:p>
    <w:p>
      <w:pPr>
        <w:spacing w:after="0"/>
        <w:ind w:left="0"/>
        <w:jc w:val="both"/>
      </w:pPr>
      <w:r>
        <w:rPr>
          <w:rFonts w:ascii="Times New Roman"/>
          <w:b w:val="false"/>
          <w:i w:val="false"/>
          <w:color w:val="ff0000"/>
          <w:sz w:val="28"/>
        </w:rPr>
        <w:t xml:space="preserve">
      Ескерту. 13-1-бап алып тасталды – ҚР 01.07.2024 </w:t>
      </w:r>
      <w:r>
        <w:rPr>
          <w:rFonts w:ascii="Times New Roman"/>
          <w:b w:val="false"/>
          <w:i w:val="false"/>
          <w:color w:val="ff0000"/>
          <w:sz w:val="28"/>
        </w:rPr>
        <w:t>№ 107-VIII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13-2-бап. Тауар биржасының құқықтары мен міндеттері</w:t>
      </w:r>
    </w:p>
    <w:bookmarkStart w:name="z87" w:id="85"/>
    <w:p>
      <w:pPr>
        <w:spacing w:after="0"/>
        <w:ind w:left="0"/>
        <w:jc w:val="both"/>
      </w:pPr>
      <w:r>
        <w:rPr>
          <w:rFonts w:ascii="Times New Roman"/>
          <w:b w:val="false"/>
          <w:i w:val="false"/>
          <w:color w:val="000000"/>
          <w:sz w:val="28"/>
        </w:rPr>
        <w:t>
      1. Тауар биржасының:</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биржадағы сауда-саттықты фьючерстермен, опциондармен өткізуге;</w:t>
      </w:r>
    </w:p>
    <w:p>
      <w:pPr>
        <w:spacing w:after="0"/>
        <w:ind w:left="0"/>
        <w:jc w:val="both"/>
      </w:pPr>
      <w:r>
        <w:rPr>
          <w:rFonts w:ascii="Times New Roman"/>
          <w:b w:val="false"/>
          <w:i w:val="false"/>
          <w:color w:val="000000"/>
          <w:sz w:val="28"/>
        </w:rPr>
        <w:t>
      3) Қазақстан Республикасының тауар биржалары туралы заңнамасында көзделген өзге де құқықтарды жүзеге асыруға құқығы бар.</w:t>
      </w:r>
    </w:p>
    <w:bookmarkStart w:name="z88" w:id="86"/>
    <w:p>
      <w:pPr>
        <w:spacing w:after="0"/>
        <w:ind w:left="0"/>
        <w:jc w:val="both"/>
      </w:pPr>
      <w:r>
        <w:rPr>
          <w:rFonts w:ascii="Times New Roman"/>
          <w:b w:val="false"/>
          <w:i w:val="false"/>
          <w:color w:val="000000"/>
          <w:sz w:val="28"/>
        </w:rPr>
        <w:t>
      2. Тауар биржасы:</w:t>
      </w:r>
    </w:p>
    <w:bookmarkEnd w:id="86"/>
    <w:p>
      <w:pPr>
        <w:spacing w:after="0"/>
        <w:ind w:left="0"/>
        <w:jc w:val="both"/>
      </w:pPr>
      <w:r>
        <w:rPr>
          <w:rFonts w:ascii="Times New Roman"/>
          <w:b w:val="false"/>
          <w:i w:val="false"/>
          <w:color w:val="000000"/>
          <w:sz w:val="28"/>
        </w:rPr>
        <w:t>
      1) тауар биржаларының электрондық сауда жүйесіне қойылатын міндетті талаптарды сақтауға;</w:t>
      </w:r>
    </w:p>
    <w:p>
      <w:pPr>
        <w:spacing w:after="0"/>
        <w:ind w:left="0"/>
        <w:jc w:val="both"/>
      </w:pPr>
      <w:r>
        <w:rPr>
          <w:rFonts w:ascii="Times New Roman"/>
          <w:b w:val="false"/>
          <w:i w:val="false"/>
          <w:color w:val="000000"/>
          <w:sz w:val="28"/>
        </w:rPr>
        <w:t>
      1-1) биржа саудасы қағидаларын сақтауға;</w:t>
      </w:r>
    </w:p>
    <w:p>
      <w:pPr>
        <w:spacing w:after="0"/>
        <w:ind w:left="0"/>
        <w:jc w:val="both"/>
      </w:pPr>
      <w:r>
        <w:rPr>
          <w:rFonts w:ascii="Times New Roman"/>
          <w:b w:val="false"/>
          <w:i w:val="false"/>
          <w:color w:val="000000"/>
          <w:sz w:val="28"/>
        </w:rPr>
        <w:t>
      2) өз интернет-ресурсын иеленуге;</w:t>
      </w:r>
    </w:p>
    <w:p>
      <w:pPr>
        <w:spacing w:after="0"/>
        <w:ind w:left="0"/>
        <w:jc w:val="both"/>
      </w:pPr>
      <w:r>
        <w:rPr>
          <w:rFonts w:ascii="Times New Roman"/>
          <w:b w:val="false"/>
          <w:i w:val="false"/>
          <w:color w:val="000000"/>
          <w:sz w:val="28"/>
        </w:rPr>
        <w:t>
      2-1) өзінің интернет-ресурсында тауар биржасының аккредиттелген мүшелерінің жаңаланған тізбесін орналастыруға міндетті.</w:t>
      </w:r>
    </w:p>
    <w:p>
      <w:pPr>
        <w:spacing w:after="0"/>
        <w:ind w:left="0"/>
        <w:jc w:val="both"/>
      </w:pPr>
      <w:r>
        <w:rPr>
          <w:rFonts w:ascii="Times New Roman"/>
          <w:b w:val="false"/>
          <w:i w:val="false"/>
          <w:color w:val="000000"/>
          <w:sz w:val="28"/>
        </w:rPr>
        <w:t xml:space="preserve">
      Тізбеде тауар биржасының аккредиттелген мүшелерінің атауы, орналасқан жері, басшысы мен қызметкерлерінің тегі, аты және әкесінің аты (егер ол жеке басын куәландыратын құжатта көрсетілген болса) туралы ақпарат қамтылуға тиіс. </w:t>
      </w:r>
    </w:p>
    <w:p>
      <w:pPr>
        <w:spacing w:after="0"/>
        <w:ind w:left="0"/>
        <w:jc w:val="both"/>
      </w:pPr>
      <w:r>
        <w:rPr>
          <w:rFonts w:ascii="Times New Roman"/>
          <w:b w:val="false"/>
          <w:i w:val="false"/>
          <w:color w:val="000000"/>
          <w:sz w:val="28"/>
        </w:rPr>
        <w:t>
      Тауар биржасы мүшелерінің атауы, орналасқан жері өзгерген, сондай-ақ басшысы ауысқан және (немесе) қызметкерлерінің құрамы өзгерген кезде, тауар биржасына тауар биржасының мүшелерінен ақпарат келіп түскен кезден бастап үш жұмыс күні ішінде тауар биржасы тізбені жаңартады;</w:t>
      </w:r>
    </w:p>
    <w:p>
      <w:pPr>
        <w:spacing w:after="0"/>
        <w:ind w:left="0"/>
        <w:jc w:val="both"/>
      </w:pPr>
      <w:r>
        <w:rPr>
          <w:rFonts w:ascii="Times New Roman"/>
          <w:b w:val="false"/>
          <w:i w:val="false"/>
          <w:color w:val="000000"/>
          <w:sz w:val="28"/>
        </w:rPr>
        <w:t>
      3) коммерциялық құпияны жария етпеуге;</w:t>
      </w:r>
    </w:p>
    <w:bookmarkStart w:name="z227" w:id="87"/>
    <w:p>
      <w:pPr>
        <w:spacing w:after="0"/>
        <w:ind w:left="0"/>
        <w:jc w:val="both"/>
      </w:pPr>
      <w:r>
        <w:rPr>
          <w:rFonts w:ascii="Times New Roman"/>
          <w:b w:val="false"/>
          <w:i w:val="false"/>
          <w:color w:val="000000"/>
          <w:sz w:val="28"/>
        </w:rPr>
        <w:t>
      3-1) тауар биржасында жасалатын мәмілелер туралы мәліметтерді, сондай-ақ биржадағы сауда-саттық нәтижелерін лицензияның барлық қолданылу кезеңі барысында өзінің интернет-ресурсында сақтауға;</w:t>
      </w:r>
    </w:p>
    <w:bookmarkEnd w:id="87"/>
    <w:p>
      <w:pPr>
        <w:spacing w:after="0"/>
        <w:ind w:left="0"/>
        <w:jc w:val="both"/>
      </w:pPr>
      <w:r>
        <w:rPr>
          <w:rFonts w:ascii="Times New Roman"/>
          <w:b w:val="false"/>
          <w:i w:val="false"/>
          <w:color w:val="000000"/>
          <w:sz w:val="28"/>
        </w:rPr>
        <w:t>
      4) биржадағы сауда-саттықтың нәтижелерін сауда-саттық күнінен кейінгі жұмыс күнінен кешіктірмей өз интернет-ресурсында орналастыруға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4-тарау 13-2-баппен толықтырылды - ҚР 27.10.2015 </w:t>
      </w:r>
      <w:r>
        <w:rPr>
          <w:rFonts w:ascii="Times New Roman"/>
          <w:b w:val="false"/>
          <w:i w:val="false"/>
          <w:color w:val="ff0000"/>
          <w:sz w:val="28"/>
        </w:rPr>
        <w:t>№ 364-V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өзгерістер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13-3-бап. Көміртегі бірліктерімен сауданы жүзеге асыратын тауар биржасы</w:t>
      </w:r>
    </w:p>
    <w:p>
      <w:pPr>
        <w:spacing w:after="0"/>
        <w:ind w:left="0"/>
        <w:jc w:val="both"/>
      </w:pPr>
      <w:r>
        <w:rPr>
          <w:rFonts w:ascii="Times New Roman"/>
          <w:b w:val="false"/>
          <w:i w:val="false"/>
          <w:color w:val="ff0000"/>
          <w:sz w:val="28"/>
        </w:rPr>
        <w:t xml:space="preserve">
      Ескерту. 13-3-бап алып тасталды – ҚР 30.12.2024 </w:t>
      </w:r>
      <w:r>
        <w:rPr>
          <w:rFonts w:ascii="Times New Roman"/>
          <w:b w:val="false"/>
          <w:i w:val="false"/>
          <w:color w:val="ff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 xml:space="preserve">14-бап. Тауар биржасының кірістері </w:t>
      </w:r>
    </w:p>
    <w:p>
      <w:pPr>
        <w:spacing w:after="0"/>
        <w:ind w:left="0"/>
        <w:jc w:val="both"/>
      </w:pPr>
      <w:r>
        <w:rPr>
          <w:rFonts w:ascii="Times New Roman"/>
          <w:b w:val="false"/>
          <w:i w:val="false"/>
          <w:color w:val="000000"/>
          <w:sz w:val="28"/>
        </w:rPr>
        <w:t xml:space="preserve">
      1. Тауар биржасының кірістері тауар биржасы мүшелерінің кіру жарналары мен жыл сайынғы жарналары, биржа мүлкін пайдаланғаны, биржалық мәмілелерді тіркегені және ресімдегені үшін төлемдер есебінен және заңнамамен тыйым салынбаған басқа да түсімдер есебінен құралады. </w:t>
      </w:r>
    </w:p>
    <w:p>
      <w:pPr>
        <w:spacing w:after="0"/>
        <w:ind w:left="0"/>
        <w:jc w:val="both"/>
      </w:pPr>
      <w:r>
        <w:rPr>
          <w:rFonts w:ascii="Times New Roman"/>
          <w:b w:val="false"/>
          <w:i w:val="false"/>
          <w:color w:val="000000"/>
          <w:sz w:val="28"/>
        </w:rPr>
        <w:t xml:space="preserve">
      2. Тауар биржасы мыналарды: </w:t>
      </w:r>
    </w:p>
    <w:p>
      <w:pPr>
        <w:spacing w:after="0"/>
        <w:ind w:left="0"/>
        <w:jc w:val="both"/>
      </w:pPr>
      <w:r>
        <w:rPr>
          <w:rFonts w:ascii="Times New Roman"/>
          <w:b w:val="false"/>
          <w:i w:val="false"/>
          <w:color w:val="000000"/>
          <w:sz w:val="28"/>
        </w:rPr>
        <w:t xml:space="preserve">
      1) тауар биржасының мүшелері жарналарының мөлшері мен оларды енгізу тәртібін; </w:t>
      </w:r>
    </w:p>
    <w:p>
      <w:pPr>
        <w:spacing w:after="0"/>
        <w:ind w:left="0"/>
        <w:jc w:val="both"/>
      </w:pPr>
      <w:r>
        <w:rPr>
          <w:rFonts w:ascii="Times New Roman"/>
          <w:b w:val="false"/>
          <w:i w:val="false"/>
          <w:color w:val="000000"/>
          <w:sz w:val="28"/>
        </w:rPr>
        <w:t>
      2) биржа саудасы қағидаларына сәйкес сауда-саттыққа қатысқаны үшін төлемдердің мөлшерін белгілеуге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алыпсатарлық әрекеттерді болдырмау мақсатында сауда-саттықты тоқтата тұру үшін алдыңғы сауда-саттық нәтижесінде қалыптасқан бағаларды ескере отырып, бір сауда күні шеңберінде нақты биржалық тауарға бағалар деңгейлерінің ең аз және ең көп шектерін белгілеуге құқығы бар. </w:t>
      </w:r>
    </w:p>
    <w:p>
      <w:pPr>
        <w:spacing w:after="0"/>
        <w:ind w:left="0"/>
        <w:jc w:val="both"/>
      </w:pPr>
      <w:r>
        <w:rPr>
          <w:rFonts w:ascii="Times New Roman"/>
          <w:b w:val="false"/>
          <w:i w:val="false"/>
          <w:color w:val="000000"/>
          <w:sz w:val="28"/>
        </w:rPr>
        <w:t xml:space="preserve">
      3. Тауар биржасына биржалық мәмілелердегі делдалдық үшін брокерлер алатын сыйақы мөлшерін белгілеуге тыйым салынады. </w:t>
      </w:r>
    </w:p>
    <w:bookmarkStart w:name="z160" w:id="88"/>
    <w:p>
      <w:pPr>
        <w:spacing w:after="0"/>
        <w:ind w:left="0"/>
        <w:jc w:val="both"/>
      </w:pPr>
      <w:r>
        <w:rPr>
          <w:rFonts w:ascii="Times New Roman"/>
          <w:b w:val="false"/>
          <w:i w:val="false"/>
          <w:color w:val="000000"/>
          <w:sz w:val="28"/>
        </w:rPr>
        <w:t>
      4. Биржа саудасына қатысушылардан алынатын төлемдердің мөлшері тауар биржасының ішкі құжаттарында айқындалады және биржа саудасына қатысушыларға танысу үшін қолжетімді болуға тиіс.</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Биржалық мәміле </w:t>
      </w:r>
    </w:p>
    <w:bookmarkStart w:name="z137" w:id="89"/>
    <w:p>
      <w:pPr>
        <w:spacing w:after="0"/>
        <w:ind w:left="0"/>
        <w:jc w:val="both"/>
      </w:pPr>
      <w:r>
        <w:rPr>
          <w:rFonts w:ascii="Times New Roman"/>
          <w:b w:val="false"/>
          <w:i w:val="false"/>
          <w:color w:val="000000"/>
          <w:sz w:val="28"/>
        </w:rPr>
        <w:t xml:space="preserve">
      1. Биржада айналымға жіберілген мүлік нысанасы болып табылатын және биржада Қазақстан Республикасының тауар биржалары туралы заңнамасына және биржа саудасы қағидаларына сәйкес ол жүргізетін сауда-саттықтың биржа саудасына қатысушыларымен жасалатын мәміле биржалық мәміле болып танылады. </w:t>
      </w:r>
    </w:p>
    <w:bookmarkEnd w:id="89"/>
    <w:bookmarkStart w:name="z138" w:id="90"/>
    <w:p>
      <w:pPr>
        <w:spacing w:after="0"/>
        <w:ind w:left="0"/>
        <w:jc w:val="both"/>
      </w:pPr>
      <w:r>
        <w:rPr>
          <w:rFonts w:ascii="Times New Roman"/>
          <w:b w:val="false"/>
          <w:i w:val="false"/>
          <w:color w:val="000000"/>
          <w:sz w:val="28"/>
        </w:rPr>
        <w:t xml:space="preserve">
      2. Тауар биржасында жасалған, бірақ осы баптың 1-тармағында көзделген талаптарға сәйкес емес мәмілелер биржалық болып табылмайды. </w:t>
      </w:r>
    </w:p>
    <w:bookmarkEnd w:id="90"/>
    <w:bookmarkStart w:name="z139" w:id="91"/>
    <w:p>
      <w:pPr>
        <w:spacing w:after="0"/>
        <w:ind w:left="0"/>
        <w:jc w:val="both"/>
      </w:pPr>
      <w:r>
        <w:rPr>
          <w:rFonts w:ascii="Times New Roman"/>
          <w:b w:val="false"/>
          <w:i w:val="false"/>
          <w:color w:val="000000"/>
          <w:sz w:val="28"/>
        </w:rPr>
        <w:t>
      3. Биржалық тауарлар тізбесіне енгізілген биржалық тауарлармен осы баптың 5-тармағының 2) және 3) тармақшаларында көзделген талаптарды бұза отырып, тауар биржаларынан тыс жерде жасалған мәмілелер мүдделі тұлғалардың, монополияға қарсы органның не прокурордың талап қоюы бойынша жарамсыз деп танылады.</w:t>
      </w:r>
    </w:p>
    <w:bookmarkEnd w:id="91"/>
    <w:bookmarkStart w:name="z140" w:id="92"/>
    <w:p>
      <w:pPr>
        <w:spacing w:after="0"/>
        <w:ind w:left="0"/>
        <w:jc w:val="both"/>
      </w:pPr>
      <w:r>
        <w:rPr>
          <w:rFonts w:ascii="Times New Roman"/>
          <w:b w:val="false"/>
          <w:i w:val="false"/>
          <w:color w:val="000000"/>
          <w:sz w:val="28"/>
        </w:rPr>
        <w:t>
      4. Биржалық мәмілелер тауар биржасының атынан және оның есебінен жасалмайды.</w:t>
      </w:r>
    </w:p>
    <w:bookmarkEnd w:id="92"/>
    <w:bookmarkStart w:name="z141" w:id="93"/>
    <w:p>
      <w:pPr>
        <w:spacing w:after="0"/>
        <w:ind w:left="0"/>
        <w:jc w:val="both"/>
      </w:pPr>
      <w:r>
        <w:rPr>
          <w:rFonts w:ascii="Times New Roman"/>
          <w:b w:val="false"/>
          <w:i w:val="false"/>
          <w:color w:val="000000"/>
          <w:sz w:val="28"/>
        </w:rPr>
        <w:t>
      5. Биржалық тауарлардың тізбесінде мыналар қамтылады:</w:t>
      </w:r>
    </w:p>
    <w:bookmarkEnd w:id="93"/>
    <w:bookmarkStart w:name="z142" w:id="94"/>
    <w:p>
      <w:pPr>
        <w:spacing w:after="0"/>
        <w:ind w:left="0"/>
        <w:jc w:val="both"/>
      </w:pPr>
      <w:r>
        <w:rPr>
          <w:rFonts w:ascii="Times New Roman"/>
          <w:b w:val="false"/>
          <w:i w:val="false"/>
          <w:color w:val="000000"/>
          <w:sz w:val="28"/>
        </w:rPr>
        <w:t>
      1) биржа саудасына жіберілген биржалық тауарлардың қысқаша атаулары және олардың Еуразиялық экономикалық одақтың Сыртқы экономикалық қызметінің бірыңғай тауар номенклатурасына сәйкес кодтары;</w:t>
      </w:r>
    </w:p>
    <w:bookmarkEnd w:id="94"/>
    <w:bookmarkStart w:name="z143" w:id="95"/>
    <w:p>
      <w:pPr>
        <w:spacing w:after="0"/>
        <w:ind w:left="0"/>
        <w:jc w:val="both"/>
      </w:pPr>
      <w:r>
        <w:rPr>
          <w:rFonts w:ascii="Times New Roman"/>
          <w:b w:val="false"/>
          <w:i w:val="false"/>
          <w:color w:val="000000"/>
          <w:sz w:val="28"/>
        </w:rPr>
        <w:t>
      2) жекелеген биржалық тауарлар бойынша – беру партиясының ең төмен мөлшері, ол тең болған немесе одан асып кеткен кезде, оларды өткізу тауар биржасында ғана жүзеге асырылуға жатады;</w:t>
      </w:r>
    </w:p>
    <w:bookmarkEnd w:id="95"/>
    <w:bookmarkStart w:name="z144" w:id="96"/>
    <w:p>
      <w:pPr>
        <w:spacing w:after="0"/>
        <w:ind w:left="0"/>
        <w:jc w:val="both"/>
      </w:pPr>
      <w:r>
        <w:rPr>
          <w:rFonts w:ascii="Times New Roman"/>
          <w:b w:val="false"/>
          <w:i w:val="false"/>
          <w:color w:val="000000"/>
          <w:sz w:val="28"/>
        </w:rPr>
        <w:t>
      3) жекелеген биржалық тауарлар бойынша – тауар биржалары арқылы міндетті түрде өткізілуге жататын ең аз үлес, сондай-ақ өздеріне осындай мiндет қолданылатын субъектiлер санаты.</w:t>
      </w:r>
    </w:p>
    <w:bookmarkEnd w:id="96"/>
    <w:p>
      <w:pPr>
        <w:spacing w:after="0"/>
        <w:ind w:left="0"/>
        <w:jc w:val="both"/>
      </w:pPr>
      <w:r>
        <w:rPr>
          <w:rFonts w:ascii="Times New Roman"/>
          <w:b w:val="false"/>
          <w:i w:val="false"/>
          <w:color w:val="000000"/>
          <w:sz w:val="28"/>
        </w:rPr>
        <w:t>
      Тауарларды биржалық тауарлар тізбесіне енгізу тәртібін уәкілетті орган айқындайды.</w:t>
      </w:r>
    </w:p>
    <w:p>
      <w:pPr>
        <w:spacing w:after="0"/>
        <w:ind w:left="0"/>
        <w:jc w:val="both"/>
      </w:pPr>
      <w:r>
        <w:rPr>
          <w:rFonts w:ascii="Times New Roman"/>
          <w:b w:val="false"/>
          <w:i w:val="false"/>
          <w:color w:val="000000"/>
          <w:sz w:val="28"/>
        </w:rPr>
        <w:t>
      Тауар биржаларының биржалық тауарлар және әлеуметтік маңызы бар биржалық тауарлар тізбелеріне енгізілмеген тауарлармен биржадағы сауда-саттықты ұйымдастыруына тыйым салынады.</w:t>
      </w:r>
    </w:p>
    <w:bookmarkStart w:name="z161" w:id="97"/>
    <w:p>
      <w:pPr>
        <w:spacing w:after="0"/>
        <w:ind w:left="0"/>
        <w:jc w:val="both"/>
      </w:pPr>
      <w:r>
        <w:rPr>
          <w:rFonts w:ascii="Times New Roman"/>
          <w:b w:val="false"/>
          <w:i w:val="false"/>
          <w:color w:val="000000"/>
          <w:sz w:val="28"/>
        </w:rPr>
        <w:t>
      6. Биржадағы сауда-саттықта биржалық тауарлармен жасалған мәмілелер бойынша есеп айырысулар ұлттық валютада жүзеге асырылады.</w:t>
      </w:r>
    </w:p>
    <w:bookmarkEnd w:id="97"/>
    <w:bookmarkStart w:name="z228" w:id="98"/>
    <w:p>
      <w:pPr>
        <w:spacing w:after="0"/>
        <w:ind w:left="0"/>
        <w:jc w:val="both"/>
      </w:pPr>
      <w:r>
        <w:rPr>
          <w:rFonts w:ascii="Times New Roman"/>
          <w:b w:val="false"/>
          <w:i w:val="false"/>
          <w:color w:val="000000"/>
          <w:sz w:val="28"/>
        </w:rPr>
        <w:t>
      7. Тауар биржалары арқылы міндетті түрде өткізілуге жататын биржалық тауарлардың сауда-саттығын мониторингтеуді мемлекеттік басқарудың тиісті салаларында (аяларында) басшылықты жүзеге асыратын мемлекеттік органдар жүргізеді.</w:t>
      </w:r>
    </w:p>
    <w:bookmarkEnd w:id="98"/>
    <w:bookmarkStart w:name="z229" w:id="99"/>
    <w:p>
      <w:pPr>
        <w:spacing w:after="0"/>
        <w:ind w:left="0"/>
        <w:jc w:val="both"/>
      </w:pPr>
      <w:r>
        <w:rPr>
          <w:rFonts w:ascii="Times New Roman"/>
          <w:b w:val="false"/>
          <w:i w:val="false"/>
          <w:color w:val="000000"/>
          <w:sz w:val="28"/>
        </w:rPr>
        <w:t>
      8. Тауар биржасында жасалған мәмілелер туралы мәліметтер жалпыға бірдей қолжетімді болып табылады.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15-1-бап. Биржадағы сауда-саттықты жүргізу режимі</w:t>
      </w:r>
    </w:p>
    <w:p>
      <w:pPr>
        <w:spacing w:after="0"/>
        <w:ind w:left="0"/>
        <w:jc w:val="both"/>
      </w:pPr>
      <w:r>
        <w:rPr>
          <w:rFonts w:ascii="Times New Roman"/>
          <w:b w:val="false"/>
          <w:i w:val="false"/>
          <w:color w:val="ff0000"/>
          <w:sz w:val="28"/>
        </w:rPr>
        <w:t xml:space="preserve">
      Ескерту. 15-1-баптың тақырыбына өзгеріс енгізілді – ҚР 30.12.2024 </w:t>
      </w:r>
      <w:r>
        <w:rPr>
          <w:rFonts w:ascii="Times New Roman"/>
          <w:b w:val="false"/>
          <w:i w:val="false"/>
          <w:color w:val="ff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76" w:id="100"/>
    <w:p>
      <w:pPr>
        <w:spacing w:after="0"/>
        <w:ind w:left="0"/>
        <w:jc w:val="both"/>
      </w:pPr>
      <w:r>
        <w:rPr>
          <w:rFonts w:ascii="Times New Roman"/>
          <w:b w:val="false"/>
          <w:i w:val="false"/>
          <w:color w:val="000000"/>
          <w:sz w:val="28"/>
        </w:rPr>
        <w:t>
      1. Биржадағы сауда-саттық қосарланған қарсы аукцион режимінде өткізіледі.</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9" w:id="101"/>
    <w:p>
      <w:pPr>
        <w:spacing w:after="0"/>
        <w:ind w:left="0"/>
        <w:jc w:val="both"/>
      </w:pPr>
      <w:r>
        <w:rPr>
          <w:rFonts w:ascii="Times New Roman"/>
          <w:b w:val="false"/>
          <w:i w:val="false"/>
          <w:color w:val="000000"/>
          <w:sz w:val="28"/>
        </w:rPr>
        <w:t>
      4. Биржадағы сауда-саттық:</w:t>
      </w:r>
    </w:p>
    <w:bookmarkEnd w:id="101"/>
    <w:p>
      <w:pPr>
        <w:spacing w:after="0"/>
        <w:ind w:left="0"/>
        <w:jc w:val="both"/>
      </w:pPr>
      <w:r>
        <w:rPr>
          <w:rFonts w:ascii="Times New Roman"/>
          <w:b w:val="false"/>
          <w:i w:val="false"/>
          <w:color w:val="000000"/>
          <w:sz w:val="28"/>
        </w:rPr>
        <w:t>
      1) биржа саудасына қатысушылар туралы ақпараттың құпиялығы;</w:t>
      </w:r>
    </w:p>
    <w:p>
      <w:pPr>
        <w:spacing w:after="0"/>
        <w:ind w:left="0"/>
        <w:jc w:val="both"/>
      </w:pPr>
      <w:r>
        <w:rPr>
          <w:rFonts w:ascii="Times New Roman"/>
          <w:b w:val="false"/>
          <w:i w:val="false"/>
          <w:color w:val="000000"/>
          <w:sz w:val="28"/>
        </w:rPr>
        <w:t>
      2) кросс-мәміле жасасуға тыйым салу;</w:t>
      </w:r>
    </w:p>
    <w:p>
      <w:pPr>
        <w:spacing w:after="0"/>
        <w:ind w:left="0"/>
        <w:jc w:val="both"/>
      </w:pPr>
      <w:r>
        <w:rPr>
          <w:rFonts w:ascii="Times New Roman"/>
          <w:b w:val="false"/>
          <w:i w:val="false"/>
          <w:color w:val="000000"/>
          <w:sz w:val="28"/>
        </w:rPr>
        <w:t>
      3) сатып алушылар, сатушылар ұсыныстары бәсекелестігі процесінде биржалық мәміле жасалатын биржалық тауарға арналған бағаны қалыптастыру және сатып алушы үшін ең жақсы баға (сатушы ұсынған ең төменгі баға) ретінде немесе сатушы үшін ең жақсы баға (сатып алушы ұсынған ең жоғары баға) ретінде оны айқындау;</w:t>
      </w:r>
    </w:p>
    <w:p>
      <w:pPr>
        <w:spacing w:after="0"/>
        <w:ind w:left="0"/>
        <w:jc w:val="both"/>
      </w:pPr>
      <w:r>
        <w:rPr>
          <w:rFonts w:ascii="Times New Roman"/>
          <w:b w:val="false"/>
          <w:i w:val="false"/>
          <w:color w:val="000000"/>
          <w:sz w:val="28"/>
        </w:rPr>
        <w:t>
      4) биржалық қамтылымды енгізу ескеріле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4-тарау 15-1-баппен толықтырылды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жаңа редакцияда - ҚР 27.10.2015 </w:t>
      </w:r>
      <w:r>
        <w:rPr>
          <w:rFonts w:ascii="Times New Roman"/>
          <w:b w:val="false"/>
          <w:i w:val="false"/>
          <w:color w:val="ff0000"/>
          <w:sz w:val="28"/>
        </w:rPr>
        <w:t>№ 364-V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16-бап. Биржалық мәмілелердің түрлері </w:t>
      </w:r>
    </w:p>
    <w:p>
      <w:pPr>
        <w:spacing w:after="0"/>
        <w:ind w:left="0"/>
        <w:jc w:val="both"/>
      </w:pPr>
      <w:r>
        <w:rPr>
          <w:rFonts w:ascii="Times New Roman"/>
          <w:b w:val="false"/>
          <w:i w:val="false"/>
          <w:color w:val="000000"/>
          <w:sz w:val="28"/>
        </w:rPr>
        <w:t xml:space="preserve">
      Тауар биржасында: </w:t>
      </w:r>
    </w:p>
    <w:p>
      <w:pPr>
        <w:spacing w:after="0"/>
        <w:ind w:left="0"/>
        <w:jc w:val="both"/>
      </w:pPr>
      <w:r>
        <w:rPr>
          <w:rFonts w:ascii="Times New Roman"/>
          <w:b w:val="false"/>
          <w:i w:val="false"/>
          <w:color w:val="000000"/>
          <w:sz w:val="28"/>
        </w:rPr>
        <w:t xml:space="preserve">
      1) халықаралық іскерлік операцияларымен өзара байланысты мәмілелерді қоса алғанда, спот-тауарларға қатысты құқықтар мен міндеттерді өзара беріп отыратын мәмілелер; </w:t>
      </w:r>
    </w:p>
    <w:p>
      <w:pPr>
        <w:spacing w:after="0"/>
        <w:ind w:left="0"/>
        <w:jc w:val="both"/>
      </w:pPr>
      <w:r>
        <w:rPr>
          <w:rFonts w:ascii="Times New Roman"/>
          <w:b w:val="false"/>
          <w:i w:val="false"/>
          <w:color w:val="000000"/>
          <w:sz w:val="28"/>
        </w:rPr>
        <w:t xml:space="preserve">
      2) фьючерстік мәмілелер; </w:t>
      </w:r>
    </w:p>
    <w:p>
      <w:pPr>
        <w:spacing w:after="0"/>
        <w:ind w:left="0"/>
        <w:jc w:val="both"/>
      </w:pPr>
      <w:r>
        <w:rPr>
          <w:rFonts w:ascii="Times New Roman"/>
          <w:b w:val="false"/>
          <w:i w:val="false"/>
          <w:color w:val="000000"/>
          <w:sz w:val="28"/>
        </w:rPr>
        <w:t xml:space="preserve">
      3) опциондық мәмілелер; </w:t>
      </w:r>
    </w:p>
    <w:p>
      <w:pPr>
        <w:spacing w:after="0"/>
        <w:ind w:left="0"/>
        <w:jc w:val="both"/>
      </w:pPr>
      <w:r>
        <w:rPr>
          <w:rFonts w:ascii="Times New Roman"/>
          <w:b w:val="false"/>
          <w:i w:val="false"/>
          <w:color w:val="000000"/>
          <w:sz w:val="28"/>
        </w:rPr>
        <w:t>
      4) қоймалық құжаттарға қатысты құқықтар мен міндеттерді өзара беріп отыратын мәмілелер жасалады.</w:t>
      </w:r>
    </w:p>
    <w:p>
      <w:pPr>
        <w:spacing w:after="0"/>
        <w:ind w:left="0"/>
        <w:jc w:val="both"/>
      </w:pPr>
      <w:r>
        <w:rPr>
          <w:rFonts w:ascii="Times New Roman"/>
          <w:b/>
          <w:i w:val="false"/>
          <w:color w:val="000000"/>
          <w:sz w:val="28"/>
        </w:rPr>
        <w:t>16-1-бап. Тауар биржасының және тауар биржасы клирингтік орталығының биржалық мәмілелердің орындалуын қамтамасыз ету жөніндегі қорлары</w:t>
      </w:r>
    </w:p>
    <w:p>
      <w:pPr>
        <w:spacing w:after="0"/>
        <w:ind w:left="0"/>
        <w:jc w:val="both"/>
      </w:pPr>
      <w:r>
        <w:rPr>
          <w:rFonts w:ascii="Times New Roman"/>
          <w:b w:val="false"/>
          <w:i w:val="false"/>
          <w:color w:val="000000"/>
          <w:sz w:val="28"/>
        </w:rPr>
        <w:t>
      Биржада жасалған мәмілелердің орындалуын қамтамасыз ету мақсатында тауар биржасы резервтік қор құрады, ал тауар биржасының клирингтік орталығы кепілдік беру қорын құрады.</w:t>
      </w:r>
    </w:p>
    <w:p>
      <w:pPr>
        <w:spacing w:after="0"/>
        <w:ind w:left="0"/>
        <w:jc w:val="both"/>
      </w:pPr>
      <w:r>
        <w:rPr>
          <w:rFonts w:ascii="Times New Roman"/>
          <w:b w:val="false"/>
          <w:i w:val="false"/>
          <w:color w:val="000000"/>
          <w:sz w:val="28"/>
        </w:rPr>
        <w:t>
      Тауар биржасы резервтік қорының ең төмен мөлшері Қазақстан Республикасының республикалық бюджет туралы заңында тиісті қаржы жылына белгіленген айлық есептік көрсеткіштің кемінде жиырма мың еселенген мөлшерін құрайды.</w:t>
      </w:r>
    </w:p>
    <w:p>
      <w:pPr>
        <w:spacing w:after="0"/>
        <w:ind w:left="0"/>
        <w:jc w:val="both"/>
      </w:pPr>
      <w:r>
        <w:rPr>
          <w:rFonts w:ascii="Times New Roman"/>
          <w:b w:val="false"/>
          <w:i w:val="false"/>
          <w:color w:val="000000"/>
          <w:sz w:val="28"/>
        </w:rPr>
        <w:t>
      Кепілдік беру қорына жарнаның ең төмен мөлшерін тауар биржасының клирингтік орталығы тауар биржасының тиісті мүшесі қол жеткізе алатын сауда секцияларына қарай тауар биржасымен келісу бойынша белгілейді.</w:t>
      </w:r>
    </w:p>
    <w:p>
      <w:pPr>
        <w:spacing w:after="0"/>
        <w:ind w:left="0"/>
        <w:jc w:val="both"/>
      </w:pPr>
      <w:r>
        <w:rPr>
          <w:rFonts w:ascii="Times New Roman"/>
          <w:b w:val="false"/>
          <w:i w:val="false"/>
          <w:color w:val="000000"/>
          <w:sz w:val="28"/>
        </w:rPr>
        <w:t>
      Әлеуметтік маңызы бар биржалық тауарлармен сауданы жүзеге асыратын тауар биржалары осындай тауарлармен сауданы бастаған күннен бастап бір жыл ішінде резервтік қор мөлшерін Қазақстан Республикасының республикалық бюджет туралы заңында тиісті қаржы жылына белгіленген айлық есептік көрсеткіштің кемінде бір жүз мың еселенген мөлшеріне дейін ұлғайтуды қамтамасыз етеді.</w:t>
      </w:r>
    </w:p>
    <w:p>
      <w:pPr>
        <w:spacing w:after="0"/>
        <w:ind w:left="0"/>
        <w:jc w:val="both"/>
      </w:pPr>
      <w:r>
        <w:rPr>
          <w:rFonts w:ascii="Times New Roman"/>
          <w:b w:val="false"/>
          <w:i w:val="false"/>
          <w:color w:val="000000"/>
          <w:sz w:val="28"/>
        </w:rPr>
        <w:t>
      Резервтік және кепілдік беру қорларын қалыптастыру мен пайдалану қағидаларын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16-1-баппен толықтырылды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жаңа редакцияда – ҚР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Биржалық мәмiлелер бойынша клирингтік қызмет</w:t>
      </w:r>
    </w:p>
    <w:p>
      <w:pPr>
        <w:spacing w:after="0"/>
        <w:ind w:left="0"/>
        <w:jc w:val="both"/>
      </w:pPr>
      <w:r>
        <w:rPr>
          <w:rFonts w:ascii="Times New Roman"/>
          <w:b w:val="false"/>
          <w:i w:val="false"/>
          <w:color w:val="000000"/>
          <w:sz w:val="28"/>
        </w:rPr>
        <w:t>
      1. Биржалық мәмiлелер бойынша клирингтік қызметті тауар биржасының клирингтік орталығы жүзеге асырады.</w:t>
      </w:r>
    </w:p>
    <w:bookmarkStart w:name="z90" w:id="102"/>
    <w:p>
      <w:pPr>
        <w:spacing w:after="0"/>
        <w:ind w:left="0"/>
        <w:jc w:val="both"/>
      </w:pPr>
      <w:r>
        <w:rPr>
          <w:rFonts w:ascii="Times New Roman"/>
          <w:b w:val="false"/>
          <w:i w:val="false"/>
          <w:color w:val="000000"/>
          <w:sz w:val="28"/>
        </w:rPr>
        <w:t>
      2. Тауар биржасы клирингтік қызмет көрсету туралы шарт жасасқан, клирингтік қызметпен айналысу құқығына лицензиясы бар заңды тұлға тауар биржасының клирингтік орталығы болып табылады.</w:t>
      </w:r>
    </w:p>
    <w:bookmarkEnd w:id="102"/>
    <w:p>
      <w:pPr>
        <w:spacing w:after="0"/>
        <w:ind w:left="0"/>
        <w:jc w:val="both"/>
      </w:pPr>
      <w:r>
        <w:rPr>
          <w:rFonts w:ascii="Times New Roman"/>
          <w:b w:val="false"/>
          <w:i w:val="false"/>
          <w:color w:val="000000"/>
          <w:sz w:val="28"/>
        </w:rPr>
        <w:t>
      Клирингтік орталықтар бір немесе бірнеше тауар биржасына, электрондық сауда алаңдарына, сондай-ақ биржадан тыс мәмілелерге клирингтік қызмет көрсетуді жүзеге асыруға құқылы.</w:t>
      </w:r>
    </w:p>
    <w:p>
      <w:pPr>
        <w:spacing w:after="0"/>
        <w:ind w:left="0"/>
        <w:jc w:val="both"/>
      </w:pPr>
      <w:r>
        <w:rPr>
          <w:rFonts w:ascii="Times New Roman"/>
          <w:b w:val="false"/>
          <w:i w:val="false"/>
          <w:color w:val="000000"/>
          <w:sz w:val="28"/>
        </w:rPr>
        <w:t>
      Тауар биржасына бірнеше клирингтік орталықтың клирингтік қызмет көрсетуіне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2" w:id="103"/>
    <w:p>
      <w:pPr>
        <w:spacing w:after="0"/>
        <w:ind w:left="0"/>
        <w:jc w:val="both"/>
      </w:pPr>
      <w:r>
        <w:rPr>
          <w:rFonts w:ascii="Times New Roman"/>
          <w:b w:val="false"/>
          <w:i w:val="false"/>
          <w:color w:val="000000"/>
          <w:sz w:val="28"/>
        </w:rPr>
        <w:t>
      4. Тауар биржасы клирингтік орталығының биржалық мәмілелер бойынша қызметі Қазақстан Республикасының аумағында Қазақстан Республикасының тауар биржалары туралы заңнамасына сәйкес жүзеге асырылуға тиіс.</w:t>
      </w:r>
    </w:p>
    <w:bookmarkEnd w:id="103"/>
    <w:bookmarkStart w:name="z93" w:id="104"/>
    <w:p>
      <w:pPr>
        <w:spacing w:after="0"/>
        <w:ind w:left="0"/>
        <w:jc w:val="both"/>
      </w:pPr>
      <w:r>
        <w:rPr>
          <w:rFonts w:ascii="Times New Roman"/>
          <w:b w:val="false"/>
          <w:i w:val="false"/>
          <w:color w:val="000000"/>
          <w:sz w:val="28"/>
        </w:rPr>
        <w:t>
      5. Тауар биржасы клирингтік орталығының өз қызметін жүзеге асыру үшін биржа саудасына қатысушылар енгізген биржалық қамтылым сомасына қарай олардың биржадағы сауда-саттыққа жіберілуін автоматтандырылған бақылауды қоса алғанда, клирингтік қызмет процесін автоматтандыруды қамтамасыз ететін, уәкілетті орган белгілеген талаптарға сәйкес келетін аппараттық-бағдарламалық кешенінің болуы міндетті.</w:t>
      </w:r>
    </w:p>
    <w:bookmarkEnd w:id="104"/>
    <w:bookmarkStart w:name="z94" w:id="105"/>
    <w:p>
      <w:pPr>
        <w:spacing w:after="0"/>
        <w:ind w:left="0"/>
        <w:jc w:val="both"/>
      </w:pPr>
      <w:r>
        <w:rPr>
          <w:rFonts w:ascii="Times New Roman"/>
          <w:b w:val="false"/>
          <w:i w:val="false"/>
          <w:color w:val="000000"/>
          <w:sz w:val="28"/>
        </w:rPr>
        <w:t>
      6. Клирингтік қызмет жүзеге асырылатын биржалық мәмілелерге байланысты тауар биржасының клирингтiк орталықтары мынадай функцияларды жүзеге асырады:</w:t>
      </w:r>
    </w:p>
    <w:bookmarkEnd w:id="105"/>
    <w:p>
      <w:pPr>
        <w:spacing w:after="0"/>
        <w:ind w:left="0"/>
        <w:jc w:val="both"/>
      </w:pPr>
      <w:r>
        <w:rPr>
          <w:rFonts w:ascii="Times New Roman"/>
          <w:b w:val="false"/>
          <w:i w:val="false"/>
          <w:color w:val="000000"/>
          <w:sz w:val="28"/>
        </w:rPr>
        <w:t>
      1) жасасқан биржалық мәмілелер бойынша ақпарат жинауды және оны өңдеуді жүзеге асырады;</w:t>
      </w:r>
    </w:p>
    <w:p>
      <w:pPr>
        <w:spacing w:after="0"/>
        <w:ind w:left="0"/>
        <w:jc w:val="both"/>
      </w:pPr>
      <w:r>
        <w:rPr>
          <w:rFonts w:ascii="Times New Roman"/>
          <w:b w:val="false"/>
          <w:i w:val="false"/>
          <w:color w:val="000000"/>
          <w:sz w:val="28"/>
        </w:rPr>
        <w:t>
      2) жасасқан биржалық мәмілелер шарттарының есебін және растауын жүргізеді;</w:t>
      </w:r>
    </w:p>
    <w:p>
      <w:pPr>
        <w:spacing w:after="0"/>
        <w:ind w:left="0"/>
        <w:jc w:val="both"/>
      </w:pPr>
      <w:r>
        <w:rPr>
          <w:rFonts w:ascii="Times New Roman"/>
          <w:b w:val="false"/>
          <w:i w:val="false"/>
          <w:color w:val="000000"/>
          <w:sz w:val="28"/>
        </w:rPr>
        <w:t>
      3) биржалық мәмiлелер жасау нәтижесiнде жүзеге асырылатын есеп айырысуларға қатысушы тараптардың өзара талаптары мен мiндеттемелерiнiң есебiн жүзеге асырады;</w:t>
      </w:r>
    </w:p>
    <w:p>
      <w:pPr>
        <w:spacing w:after="0"/>
        <w:ind w:left="0"/>
        <w:jc w:val="both"/>
      </w:pPr>
      <w:r>
        <w:rPr>
          <w:rFonts w:ascii="Times New Roman"/>
          <w:b w:val="false"/>
          <w:i w:val="false"/>
          <w:color w:val="000000"/>
          <w:sz w:val="28"/>
        </w:rPr>
        <w:t>
      4) биржадағы сауда-саттыққа қатысушылардың биржалық қамтылымын қабылдайды және оның есебін жүргізеді;</w:t>
      </w:r>
    </w:p>
    <w:p>
      <w:pPr>
        <w:spacing w:after="0"/>
        <w:ind w:left="0"/>
        <w:jc w:val="both"/>
      </w:pPr>
      <w:r>
        <w:rPr>
          <w:rFonts w:ascii="Times New Roman"/>
          <w:b w:val="false"/>
          <w:i w:val="false"/>
          <w:color w:val="000000"/>
          <w:sz w:val="28"/>
        </w:rPr>
        <w:t>
      5) тараптардың биржалық мәмілелер бойынша талаптарын және (немесе) міндеттемелерін айқындайды, олар бойынша есеп айырысуды ұйымдастырады;</w:t>
      </w:r>
    </w:p>
    <w:p>
      <w:pPr>
        <w:spacing w:after="0"/>
        <w:ind w:left="0"/>
        <w:jc w:val="both"/>
      </w:pPr>
      <w:r>
        <w:rPr>
          <w:rFonts w:ascii="Times New Roman"/>
          <w:b w:val="false"/>
          <w:i w:val="false"/>
          <w:color w:val="000000"/>
          <w:sz w:val="28"/>
        </w:rPr>
        <w:t>
      6) биржалық мәмілелердің орындалуына қолдау көрсетеді.</w:t>
      </w:r>
    </w:p>
    <w:bookmarkStart w:name="z95" w:id="106"/>
    <w:p>
      <w:pPr>
        <w:spacing w:after="0"/>
        <w:ind w:left="0"/>
        <w:jc w:val="both"/>
      </w:pPr>
      <w:r>
        <w:rPr>
          <w:rFonts w:ascii="Times New Roman"/>
          <w:b w:val="false"/>
          <w:i w:val="false"/>
          <w:color w:val="000000"/>
          <w:sz w:val="28"/>
        </w:rPr>
        <w:t>
      7. Биржалық мәмілелер бойынша клирингтік қызметті жүзеге асыру тәртібін уәкілетті орган айқындайды.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Алып тасталды – ҚР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0" w:id="107"/>
    <w:p>
      <w:pPr>
        <w:spacing w:after="0"/>
        <w:ind w:left="0"/>
        <w:jc w:val="both"/>
      </w:pPr>
      <w:r>
        <w:rPr>
          <w:rFonts w:ascii="Times New Roman"/>
          <w:b w:val="false"/>
          <w:i w:val="false"/>
          <w:color w:val="000000"/>
          <w:sz w:val="28"/>
        </w:rPr>
        <w:t>
      7-2. Биржалық мәмілелерге клирингтік қызмет көрсету үшін тауар биржасының клирингтік орталығы биржадағы сауда-саттыққа әрбір қатысушыға биржалық қамтылымды және биржалық мәміле бойынша тауарға ақы төлеу үшін енгізілген ақшаны есепке алу жөніндегі бөлек тіркелімдері бар сауда шоттарын ашады.</w:t>
      </w:r>
    </w:p>
    <w:bookmarkEnd w:id="107"/>
    <w:p>
      <w:pPr>
        <w:spacing w:after="0"/>
        <w:ind w:left="0"/>
        <w:jc w:val="both"/>
      </w:pPr>
      <w:r>
        <w:rPr>
          <w:rFonts w:ascii="Times New Roman"/>
          <w:b w:val="false"/>
          <w:i w:val="false"/>
          <w:color w:val="000000"/>
          <w:sz w:val="28"/>
        </w:rPr>
        <w:t>
      Биржадағы сауда-саттыққа қатысушылардың ақшасы тауар биржасы клирингтік орталығының жеке банктік шотында сақталуға тиіс.</w:t>
      </w:r>
    </w:p>
    <w:p>
      <w:pPr>
        <w:spacing w:after="0"/>
        <w:ind w:left="0"/>
        <w:jc w:val="both"/>
      </w:pPr>
      <w:r>
        <w:rPr>
          <w:rFonts w:ascii="Times New Roman"/>
          <w:b w:val="false"/>
          <w:i w:val="false"/>
          <w:color w:val="000000"/>
          <w:sz w:val="28"/>
        </w:rPr>
        <w:t>
      Тауар биржасының клирингтік орталығы брокердің және оның клиенттерінің ақшасын бөлек есепке алуды жүргізеді.</w:t>
      </w:r>
    </w:p>
    <w:p>
      <w:pPr>
        <w:spacing w:after="0"/>
        <w:ind w:left="0"/>
        <w:jc w:val="both"/>
      </w:pPr>
      <w:r>
        <w:rPr>
          <w:rFonts w:ascii="Times New Roman"/>
          <w:b w:val="false"/>
          <w:i w:val="false"/>
          <w:color w:val="000000"/>
          <w:sz w:val="28"/>
        </w:rPr>
        <w:t>
      Тауар биржасының клирингтік орталығы әрбір жасалған мәміле бойынша бұғатталған биржалық қамтылымды есепке алуды жүргізеді.</w:t>
      </w:r>
    </w:p>
    <w:bookmarkStart w:name="z96" w:id="108"/>
    <w:p>
      <w:pPr>
        <w:spacing w:after="0"/>
        <w:ind w:left="0"/>
        <w:jc w:val="both"/>
      </w:pPr>
      <w:r>
        <w:rPr>
          <w:rFonts w:ascii="Times New Roman"/>
          <w:b w:val="false"/>
          <w:i w:val="false"/>
          <w:color w:val="000000"/>
          <w:sz w:val="28"/>
        </w:rPr>
        <w:t>
      8. Осы баптың талаптары фьючерстiк және опциондық мәмiлелер жөніндегі клирингтік қызметке қолданылмайды, оларды жүзеге асыру тәртібі Қазақстан Республикасының бағалы қағаздар нарығы туралы заңнамасымен реттеледі.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27.10.2015 </w:t>
      </w:r>
      <w:r>
        <w:rPr>
          <w:rFonts w:ascii="Times New Roman"/>
          <w:b w:val="false"/>
          <w:i w:val="false"/>
          <w:color w:val="ff0000"/>
          <w:sz w:val="28"/>
        </w:rPr>
        <w:t>№ 364-V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01.07.2024 </w:t>
      </w:r>
      <w:r>
        <w:rPr>
          <w:rFonts w:ascii="Times New Roman"/>
          <w:b w:val="false"/>
          <w:i w:val="false"/>
          <w:color w:val="000000"/>
          <w:sz w:val="28"/>
        </w:rPr>
        <w:t>№ 107-VIII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30.12.2024 </w:t>
      </w:r>
      <w:r>
        <w:rPr>
          <w:rFonts w:ascii="Times New Roman"/>
          <w:b w:val="false"/>
          <w:i w:val="false"/>
          <w:color w:val="000000"/>
          <w:sz w:val="28"/>
        </w:rPr>
        <w:t>№ 149-VIII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18-бап. Биржалық баға </w:t>
      </w:r>
    </w:p>
    <w:p>
      <w:pPr>
        <w:spacing w:after="0"/>
        <w:ind w:left="0"/>
        <w:jc w:val="both"/>
      </w:pPr>
      <w:r>
        <w:rPr>
          <w:rFonts w:ascii="Times New Roman"/>
          <w:b w:val="false"/>
          <w:i w:val="false"/>
          <w:color w:val="000000"/>
          <w:sz w:val="28"/>
        </w:rPr>
        <w:t xml:space="preserve">
      1. Тауарға биржалық баға биржалық тауарлардың бағасын белгілеу нәтижесінде қалыптасады. </w:t>
      </w:r>
    </w:p>
    <w:p>
      <w:pPr>
        <w:spacing w:after="0"/>
        <w:ind w:left="0"/>
        <w:jc w:val="both"/>
      </w:pPr>
      <w:r>
        <w:rPr>
          <w:rFonts w:ascii="Times New Roman"/>
          <w:b w:val="false"/>
          <w:i w:val="false"/>
          <w:color w:val="000000"/>
          <w:sz w:val="28"/>
        </w:rPr>
        <w:t>
      2. Тауар биржалары биржалық тауарларға баға белгiлеудi өз интернет-ресурстарында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27.10.2015 </w:t>
      </w:r>
      <w:r>
        <w:rPr>
          <w:rFonts w:ascii="Times New Roman"/>
          <w:b w:val="false"/>
          <w:i w:val="false"/>
          <w:color w:val="000000"/>
          <w:sz w:val="28"/>
        </w:rPr>
        <w:t>№ 364-V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18-1-бап. Биржадағы сауда-саттыққа жосықсыз қатысушылар тізілімі</w:t>
      </w:r>
    </w:p>
    <w:bookmarkStart w:name="z232" w:id="109"/>
    <w:p>
      <w:pPr>
        <w:spacing w:after="0"/>
        <w:ind w:left="0"/>
        <w:jc w:val="both"/>
      </w:pPr>
      <w:r>
        <w:rPr>
          <w:rFonts w:ascii="Times New Roman"/>
          <w:b w:val="false"/>
          <w:i w:val="false"/>
          <w:color w:val="000000"/>
          <w:sz w:val="28"/>
        </w:rPr>
        <w:t>
      1. Биржадағы сауда-саттыққа жосықсыз қатысушылар тізілімі:</w:t>
      </w:r>
    </w:p>
    <w:bookmarkEnd w:id="109"/>
    <w:bookmarkStart w:name="z233" w:id="110"/>
    <w:p>
      <w:pPr>
        <w:spacing w:after="0"/>
        <w:ind w:left="0"/>
        <w:jc w:val="both"/>
      </w:pPr>
      <w:r>
        <w:rPr>
          <w:rFonts w:ascii="Times New Roman"/>
          <w:b w:val="false"/>
          <w:i w:val="false"/>
          <w:color w:val="000000"/>
          <w:sz w:val="28"/>
        </w:rPr>
        <w:t>
      1) қойылатын талаптар және (немесе) баға ұсынысына әсер ететін құжаттар бойынша анық емес ақпарат берген сатып алушылар;</w:t>
      </w:r>
    </w:p>
    <w:bookmarkEnd w:id="110"/>
    <w:bookmarkStart w:name="z234" w:id="111"/>
    <w:p>
      <w:pPr>
        <w:spacing w:after="0"/>
        <w:ind w:left="0"/>
        <w:jc w:val="both"/>
      </w:pPr>
      <w:r>
        <w:rPr>
          <w:rFonts w:ascii="Times New Roman"/>
          <w:b w:val="false"/>
          <w:i w:val="false"/>
          <w:color w:val="000000"/>
          <w:sz w:val="28"/>
        </w:rPr>
        <w:t>
      2) жасалған биржалық мәмілелер бойынша шарттарға қол қою жөніндегі өз міндеттемелерін орындамаған сатушылар мен сатып алушылар;</w:t>
      </w:r>
    </w:p>
    <w:bookmarkEnd w:id="111"/>
    <w:bookmarkStart w:name="z235" w:id="112"/>
    <w:p>
      <w:pPr>
        <w:spacing w:after="0"/>
        <w:ind w:left="0"/>
        <w:jc w:val="both"/>
      </w:pPr>
      <w:r>
        <w:rPr>
          <w:rFonts w:ascii="Times New Roman"/>
          <w:b w:val="false"/>
          <w:i w:val="false"/>
          <w:color w:val="000000"/>
          <w:sz w:val="28"/>
        </w:rPr>
        <w:t>
      3) өздерімен жасалған шарттар бойынша өз міндеттемелерін орындамаған не тиісті түрде орындамаған сатушылар мен сатып алушылар тізбесін білдіреді.</w:t>
      </w:r>
    </w:p>
    <w:bookmarkEnd w:id="112"/>
    <w:bookmarkStart w:name="z236" w:id="113"/>
    <w:p>
      <w:pPr>
        <w:spacing w:after="0"/>
        <w:ind w:left="0"/>
        <w:jc w:val="both"/>
      </w:pPr>
      <w:r>
        <w:rPr>
          <w:rFonts w:ascii="Times New Roman"/>
          <w:b w:val="false"/>
          <w:i w:val="false"/>
          <w:color w:val="000000"/>
          <w:sz w:val="28"/>
        </w:rPr>
        <w:t>
      2. Биржадағы сауда-саттыққа жосықсыз қатысушылар тізілімін қалыптастыруды және жүргізуді монополияға қарсы орган жүзеге асырады.</w:t>
      </w:r>
    </w:p>
    <w:bookmarkEnd w:id="113"/>
    <w:bookmarkStart w:name="z237" w:id="114"/>
    <w:p>
      <w:pPr>
        <w:spacing w:after="0"/>
        <w:ind w:left="0"/>
        <w:jc w:val="both"/>
      </w:pPr>
      <w:r>
        <w:rPr>
          <w:rFonts w:ascii="Times New Roman"/>
          <w:b w:val="false"/>
          <w:i w:val="false"/>
          <w:color w:val="000000"/>
          <w:sz w:val="28"/>
        </w:rPr>
        <w:t xml:space="preserve">
      3. Тізілімде болу мерзімі монополияға қарсы орган оларды биржадағы сауда-саттыққа жосықсыз қатысушылар деп тану туралы шешім қабылдаған күннен бастап жиырма төрт айды құрайды. </w:t>
      </w:r>
    </w:p>
    <w:bookmarkEnd w:id="114"/>
    <w:p>
      <w:pPr>
        <w:spacing w:after="0"/>
        <w:ind w:left="0"/>
        <w:jc w:val="both"/>
      </w:pPr>
      <w:r>
        <w:rPr>
          <w:rFonts w:ascii="Times New Roman"/>
          <w:b w:val="false"/>
          <w:i w:val="false"/>
          <w:color w:val="000000"/>
          <w:sz w:val="28"/>
        </w:rPr>
        <w:t>
      Қатысушыны биржадағы сауда-саттыққа жосықсыз қатысушылар тізіліміне енгізу туралы шешімге ол Қазақстан Республикасының заңдарында белгіленген тәртіппен шағым жасай алады.</w:t>
      </w:r>
    </w:p>
    <w:bookmarkStart w:name="z238" w:id="115"/>
    <w:p>
      <w:pPr>
        <w:spacing w:after="0"/>
        <w:ind w:left="0"/>
        <w:jc w:val="both"/>
      </w:pPr>
      <w:r>
        <w:rPr>
          <w:rFonts w:ascii="Times New Roman"/>
          <w:b w:val="false"/>
          <w:i w:val="false"/>
          <w:color w:val="000000"/>
          <w:sz w:val="28"/>
        </w:rPr>
        <w:t>
      4. Биржадағы сауда-саттыққа жосықсыз қатысушылар тізіліміне енгізілген сатушылар немесе сатып алушылар биржадағы сауда-саттыққа қатысуға жіберілмейді.</w:t>
      </w:r>
    </w:p>
    <w:bookmarkEnd w:id="115"/>
    <w:p>
      <w:pPr>
        <w:spacing w:after="0"/>
        <w:ind w:left="0"/>
        <w:jc w:val="both"/>
      </w:pPr>
      <w:r>
        <w:rPr>
          <w:rFonts w:ascii="Times New Roman"/>
          <w:b w:val="false"/>
          <w:i w:val="false"/>
          <w:color w:val="000000"/>
          <w:sz w:val="28"/>
        </w:rPr>
        <w:t>
      Биржадағы сауда-саттыққа жосықсыз қатысушылар тізілімінде қамтылған мәліметтер осы баптың 3-тармағының бірінші бөлігінде белгіленген мерзім аяқталған күннен бастап бір жұмыс күнінен кешіктірілмей, сондай-ақ монополияға қарсы органның қатысушыны биржадағы сауда-саттыққа жосықсыз қатысушы деп тану туралы шешімінің күші жойылған жағдайда аталған тізілімнен алып тасталады.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18-1-баппен толықтырылды – ҚР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3" w:id="116"/>
    <w:p>
      <w:pPr>
        <w:spacing w:after="0"/>
        <w:ind w:left="0"/>
        <w:jc w:val="left"/>
      </w:pPr>
      <w:r>
        <w:rPr>
          <w:rFonts w:ascii="Times New Roman"/>
          <w:b/>
          <w:i w:val="false"/>
          <w:color w:val="000000"/>
        </w:rPr>
        <w:t xml:space="preserve"> 5-тарау. Брокерлердің, дилерлердің және маркет-мейкерлердің қызметі. Тауар биржасындағы коммерциялық құпия</w:t>
      </w:r>
    </w:p>
    <w:bookmarkEnd w:id="116"/>
    <w:p>
      <w:pPr>
        <w:spacing w:after="0"/>
        <w:ind w:left="0"/>
        <w:jc w:val="both"/>
      </w:pPr>
      <w:r>
        <w:rPr>
          <w:rFonts w:ascii="Times New Roman"/>
          <w:b w:val="false"/>
          <w:i w:val="false"/>
          <w:color w:val="ff0000"/>
          <w:sz w:val="28"/>
        </w:rPr>
        <w:t xml:space="preserve">
      Ескерту. 5-тараудың тақырыбы жаңа редакцияда – ҚР 30.12.2021 </w:t>
      </w:r>
      <w:r>
        <w:rPr>
          <w:rFonts w:ascii="Times New Roman"/>
          <w:b w:val="false"/>
          <w:i w:val="false"/>
          <w:color w:val="ff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i w:val="false"/>
          <w:color w:val="000000"/>
          <w:sz w:val="28"/>
        </w:rPr>
        <w:t xml:space="preserve">19-бап. Тауар биржасы мүшелерінің қызметін жүзеге асыру тәртібі </w:t>
      </w:r>
    </w:p>
    <w:bookmarkStart w:name="z196" w:id="117"/>
    <w:p>
      <w:pPr>
        <w:spacing w:after="0"/>
        <w:ind w:left="0"/>
        <w:jc w:val="both"/>
      </w:pPr>
      <w:r>
        <w:rPr>
          <w:rFonts w:ascii="Times New Roman"/>
          <w:b w:val="false"/>
          <w:i w:val="false"/>
          <w:color w:val="000000"/>
          <w:sz w:val="28"/>
        </w:rPr>
        <w:t>
      1. Тауар биржасындағы брокердің, дилердің, маркет-мейкердің қызметі тауар биржасында аккредиттеу негізінде жүзеге асырылады.</w:t>
      </w:r>
    </w:p>
    <w:bookmarkEnd w:id="117"/>
    <w:p>
      <w:pPr>
        <w:spacing w:after="0"/>
        <w:ind w:left="0"/>
        <w:jc w:val="both"/>
      </w:pPr>
      <w:r>
        <w:rPr>
          <w:rFonts w:ascii="Times New Roman"/>
          <w:b w:val="false"/>
          <w:i w:val="false"/>
          <w:color w:val="000000"/>
          <w:sz w:val="28"/>
        </w:rPr>
        <w:t>
      Тиісті тауар нарығында үстем немесе монополиялық жағдайға ие нарық субъектісі биржадағы сауда-саттыққа дилер ретінде қатысады.</w:t>
      </w:r>
    </w:p>
    <w:bookmarkStart w:name="z197" w:id="118"/>
    <w:p>
      <w:pPr>
        <w:spacing w:after="0"/>
        <w:ind w:left="0"/>
        <w:jc w:val="both"/>
      </w:pPr>
      <w:r>
        <w:rPr>
          <w:rFonts w:ascii="Times New Roman"/>
          <w:b w:val="false"/>
          <w:i w:val="false"/>
          <w:color w:val="000000"/>
          <w:sz w:val="28"/>
        </w:rPr>
        <w:t>
      1-1. Тауар биржасы мынадай жағдайларда:</w:t>
      </w:r>
    </w:p>
    <w:bookmarkEnd w:id="118"/>
    <w:bookmarkStart w:name="z198" w:id="119"/>
    <w:p>
      <w:pPr>
        <w:spacing w:after="0"/>
        <w:ind w:left="0"/>
        <w:jc w:val="both"/>
      </w:pPr>
      <w:r>
        <w:rPr>
          <w:rFonts w:ascii="Times New Roman"/>
          <w:b w:val="false"/>
          <w:i w:val="false"/>
          <w:color w:val="000000"/>
          <w:sz w:val="28"/>
        </w:rPr>
        <w:t>
      1) дилердің, маркет-мейкердің қызметі тауар биржасында аккредиттелген күннен бастап қатарынан күнтізбелік он екі ай ішінде жүзеге асырылмағанда;</w:t>
      </w:r>
    </w:p>
    <w:bookmarkEnd w:id="119"/>
    <w:bookmarkStart w:name="z199" w:id="120"/>
    <w:p>
      <w:pPr>
        <w:spacing w:after="0"/>
        <w:ind w:left="0"/>
        <w:jc w:val="both"/>
      </w:pPr>
      <w:r>
        <w:rPr>
          <w:rFonts w:ascii="Times New Roman"/>
          <w:b w:val="false"/>
          <w:i w:val="false"/>
          <w:color w:val="000000"/>
          <w:sz w:val="28"/>
        </w:rPr>
        <w:t>
      2) Қазақстан Республикасының заңнамасына сәйкес тауар биржасында брокердің, дилердің, маркет-мейкердің қызметін жүзеге асыруды ерікті түрде тоқтату туралы шешім қабылданғанда;</w:t>
      </w:r>
    </w:p>
    <w:bookmarkEnd w:id="120"/>
    <w:bookmarkStart w:name="z239" w:id="121"/>
    <w:p>
      <w:pPr>
        <w:spacing w:after="0"/>
        <w:ind w:left="0"/>
        <w:jc w:val="both"/>
      </w:pPr>
      <w:r>
        <w:rPr>
          <w:rFonts w:ascii="Times New Roman"/>
          <w:b w:val="false"/>
          <w:i w:val="false"/>
          <w:color w:val="000000"/>
          <w:sz w:val="28"/>
        </w:rPr>
        <w:t>
      2-1) брокердің лицензиясының қолданысы тоқтатыла тұрғанда, оны лицензиясынан айырғанда (кері қайтарып алғанда) тауар биржасында аккредиттеудің күшін жою туралы шешім қабылдайды.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0" w:id="122"/>
    <w:p>
      <w:pPr>
        <w:spacing w:after="0"/>
        <w:ind w:left="0"/>
        <w:jc w:val="both"/>
      </w:pPr>
      <w:r>
        <w:rPr>
          <w:rFonts w:ascii="Times New Roman"/>
          <w:b w:val="false"/>
          <w:i w:val="false"/>
          <w:color w:val="000000"/>
          <w:sz w:val="28"/>
        </w:rPr>
        <w:t>
      1-2. Тауар биржасы мүшелерінің өтінімдер ұсыну және мәмілелер жасасу үшін тауар биржасының электрондық сауда жүйесіне жүгіну жылдамдығы секундына екі және одан да көп жолданымды құрайтын, деректерді автоматты түрде жеделдетіп өңдеу мен беру технологияларын және сыртқы бағдарламалық-техникалық жүйелерді пайдалануына тыйым салынады.</w:t>
      </w:r>
    </w:p>
    <w:bookmarkEnd w:id="122"/>
    <w:p>
      <w:pPr>
        <w:spacing w:after="0"/>
        <w:ind w:left="0"/>
        <w:jc w:val="both"/>
      </w:pPr>
      <w:r>
        <w:rPr>
          <w:rFonts w:ascii="Times New Roman"/>
          <w:b w:val="false"/>
          <w:i w:val="false"/>
          <w:color w:val="000000"/>
          <w:sz w:val="28"/>
        </w:rPr>
        <w:t>
      Осындай технологиялар пайдаланылып жасалған мәмілелер маңызсыз деп танылады және тауар биржасы олардың күшін жоюға тиіс.</w:t>
      </w:r>
    </w:p>
    <w:p>
      <w:pPr>
        <w:spacing w:after="0"/>
        <w:ind w:left="0"/>
        <w:jc w:val="both"/>
      </w:pPr>
      <w:r>
        <w:rPr>
          <w:rFonts w:ascii="Times New Roman"/>
          <w:b w:val="false"/>
          <w:i w:val="false"/>
          <w:color w:val="000000"/>
          <w:sz w:val="28"/>
        </w:rPr>
        <w:t>
      Өтінімдерді жинаудың, енгізуге дайындаудың және оларды тауар биржасының электрондық сауда жүйесіне жіберудің, сондай-ақ сауда жүйесі пайдаланылып жасалатын барлық әрекетті тауар биржасының мүшелері тарапынан бақылауды қамтамасыз ететін режимде жұмыс істейтін осындай жүйеден ақпаратты алу мен өңдеудің автоматтандырылған бағдарламалық-техникалық құралдары тауар биржасының шешімімен міндетті түрде сертификатталады.</w:t>
      </w:r>
    </w:p>
    <w:p>
      <w:pPr>
        <w:spacing w:after="0"/>
        <w:ind w:left="0"/>
        <w:jc w:val="both"/>
      </w:pPr>
      <w:r>
        <w:rPr>
          <w:rFonts w:ascii="Times New Roman"/>
          <w:b w:val="false"/>
          <w:i w:val="false"/>
          <w:color w:val="000000"/>
          <w:sz w:val="28"/>
        </w:rPr>
        <w:t>
      Сауда-саттыққа қатысушылар тауар биржасы сертификаттамаған осындай бағдарламалық-техникалық құралдарды пайдаланып жасасқан мәмілелер маңызсыз деп танылады және тауар биржасы олардың күшін жоюға тиіс.</w:t>
      </w:r>
    </w:p>
    <w:p>
      <w:pPr>
        <w:spacing w:after="0"/>
        <w:ind w:left="0"/>
        <w:jc w:val="both"/>
      </w:pPr>
      <w:r>
        <w:rPr>
          <w:rFonts w:ascii="Times New Roman"/>
          <w:b w:val="false"/>
          <w:i w:val="false"/>
          <w:color w:val="000000"/>
          <w:sz w:val="28"/>
        </w:rPr>
        <w:t>
      Тауар биржасы күшін жойған мәмілелер бойынша биржалық тауарлар осы Заңның талаптары сақтала отырып, келесі және (немесе) қосымша сауда сессиясы шеңберінде сауда-саттыққа қайта шығарылады.</w:t>
      </w:r>
    </w:p>
    <w:bookmarkStart w:name="z201" w:id="123"/>
    <w:p>
      <w:pPr>
        <w:spacing w:after="0"/>
        <w:ind w:left="0"/>
        <w:jc w:val="both"/>
      </w:pPr>
      <w:r>
        <w:rPr>
          <w:rFonts w:ascii="Times New Roman"/>
          <w:b w:val="false"/>
          <w:i w:val="false"/>
          <w:color w:val="000000"/>
          <w:sz w:val="28"/>
        </w:rPr>
        <w:t xml:space="preserve">
      2. Брокер, дилер және маркет-мейкер осы Заңда, Қазақстан Республикасының өзге де заңнамалық актілерінде, уәкілетті органның нормативтік құқықтық актілерінде, тауар биржасының ішкі құжаттарында белгіленген талаптарды сақтауға міндетті. </w:t>
      </w:r>
    </w:p>
    <w:bookmarkEnd w:id="123"/>
    <w:p>
      <w:pPr>
        <w:spacing w:after="0"/>
        <w:ind w:left="0"/>
        <w:jc w:val="both"/>
      </w:pPr>
      <w:r>
        <w:rPr>
          <w:rFonts w:ascii="Times New Roman"/>
          <w:b w:val="false"/>
          <w:i w:val="false"/>
          <w:color w:val="000000"/>
          <w:sz w:val="28"/>
        </w:rPr>
        <w:t>
      Мінсіз іскерлік беделі жоқ адам брокер және дилер бола алмайды.</w:t>
      </w:r>
    </w:p>
    <w:bookmarkStart w:name="z202" w:id="124"/>
    <w:p>
      <w:pPr>
        <w:spacing w:after="0"/>
        <w:ind w:left="0"/>
        <w:jc w:val="both"/>
      </w:pPr>
      <w:r>
        <w:rPr>
          <w:rFonts w:ascii="Times New Roman"/>
          <w:b w:val="false"/>
          <w:i w:val="false"/>
          <w:color w:val="000000"/>
          <w:sz w:val="28"/>
        </w:rPr>
        <w:t>
      3. Брокер мен оның клиенттері арасындағы қатынастар брокерлік қызметтер көрсету туралы, Қазақстан Республикасының азаматтық заңнамасының нормалары қолданылатын шарттың негізінде туындайды.</w:t>
      </w:r>
    </w:p>
    <w:bookmarkEnd w:id="124"/>
    <w:bookmarkStart w:name="z165" w:id="125"/>
    <w:p>
      <w:pPr>
        <w:spacing w:after="0"/>
        <w:ind w:left="0"/>
        <w:jc w:val="both"/>
      </w:pPr>
      <w:r>
        <w:rPr>
          <w:rFonts w:ascii="Times New Roman"/>
          <w:b w:val="false"/>
          <w:i w:val="false"/>
          <w:color w:val="000000"/>
          <w:sz w:val="28"/>
        </w:rPr>
        <w:t>
      4. Заңды тұлғаның жарғылық капиталындағы ең төменгі қатысу үлесін тікелей немесе жанама түрде иеленетін, сондай-ақ өзінде бар азаматтық-құқықтық қатынастар негізінде жеке-дара басқаруды жүзеге асыратын жеке тұлға екі және одан да көп брокердің және (немесе) дилердің басшысы және (немесе) құрылтайшысы (тең құрылтайшысы) бола алмайды.</w:t>
      </w:r>
    </w:p>
    <w:bookmarkEnd w:id="125"/>
    <w:bookmarkStart w:name="z241" w:id="126"/>
    <w:p>
      <w:pPr>
        <w:spacing w:after="0"/>
        <w:ind w:left="0"/>
        <w:jc w:val="both"/>
      </w:pPr>
      <w:r>
        <w:rPr>
          <w:rFonts w:ascii="Times New Roman"/>
          <w:b w:val="false"/>
          <w:i w:val="false"/>
          <w:color w:val="000000"/>
          <w:sz w:val="28"/>
        </w:rPr>
        <w:t>
      5. Тауар биржасы мен маркет-мейкердің өзара іс-қимылы келісім, сондай-ақ тауар биржасының ішкі құжаттары негізінде жүзеге асырылады.</w:t>
      </w:r>
    </w:p>
    <w:bookmarkEnd w:id="126"/>
    <w:p>
      <w:pPr>
        <w:spacing w:after="0"/>
        <w:ind w:left="0"/>
        <w:jc w:val="both"/>
      </w:pPr>
      <w:r>
        <w:rPr>
          <w:rFonts w:ascii="Times New Roman"/>
          <w:b w:val="false"/>
          <w:i w:val="false"/>
          <w:color w:val="000000"/>
          <w:sz w:val="28"/>
        </w:rPr>
        <w:t xml:space="preserve">
      Маркет-мейкер биржадағы сауда-саттыққа қатысады және бағаны, сұранысты, ұсынысты немесе биржалық сауда-саттық көлемін қолдауды жүзеге асырады. </w:t>
      </w:r>
    </w:p>
    <w:p>
      <w:pPr>
        <w:spacing w:after="0"/>
        <w:ind w:left="0"/>
        <w:jc w:val="both"/>
      </w:pPr>
      <w:r>
        <w:rPr>
          <w:rFonts w:ascii="Times New Roman"/>
          <w:b w:val="false"/>
          <w:i w:val="false"/>
          <w:color w:val="000000"/>
          <w:sz w:val="28"/>
        </w:rPr>
        <w:t xml:space="preserve">
      Маркет-мейкердің биржадағы сауда-саттықта дилер ретінде кемінде үш жыл үздіксіз қатысу тәжірибесі болуға тиіс. </w:t>
      </w:r>
    </w:p>
    <w:p>
      <w:pPr>
        <w:spacing w:after="0"/>
        <w:ind w:left="0"/>
        <w:jc w:val="both"/>
      </w:pPr>
      <w:r>
        <w:rPr>
          <w:rFonts w:ascii="Times New Roman"/>
          <w:b w:val="false"/>
          <w:i w:val="false"/>
          <w:color w:val="000000"/>
          <w:sz w:val="28"/>
        </w:rPr>
        <w:t>
      Маркет-мейкердің қызметі базалық активі биржалық тауарлар болып табылатын мерзімді келісімшарттармен биржадағы сауда-саттықта ғана жүзеге асырылады.</w:t>
      </w:r>
    </w:p>
    <w:p>
      <w:pPr>
        <w:spacing w:after="0"/>
        <w:ind w:left="0"/>
        <w:jc w:val="both"/>
      </w:pPr>
      <w:r>
        <w:rPr>
          <w:rFonts w:ascii="Times New Roman"/>
          <w:b w:val="false"/>
          <w:i w:val="false"/>
          <w:color w:val="000000"/>
          <w:sz w:val="28"/>
        </w:rPr>
        <w:t>
      Маркет-мейкерлер қызметінің шарттары мен шектеулері биржа саудасы қағидаларында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30.12.2024 </w:t>
      </w:r>
      <w:r>
        <w:rPr>
          <w:rFonts w:ascii="Times New Roman"/>
          <w:b w:val="false"/>
          <w:i w:val="false"/>
          <w:color w:val="000000"/>
          <w:sz w:val="28"/>
        </w:rPr>
        <w:t>№ 149-VIII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19.05.2025 </w:t>
      </w:r>
      <w:r>
        <w:rPr>
          <w:rFonts w:ascii="Times New Roman"/>
          <w:b w:val="false"/>
          <w:i w:val="false"/>
          <w:color w:val="000000"/>
          <w:sz w:val="28"/>
        </w:rPr>
        <w:t>№ 188-VIII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19-1-бап. Өзін-өзі реттейтін ұйымның қызметі және өзін-өзі реттейтін ұйымға мүшелік (қатысу)</w:t>
      </w:r>
    </w:p>
    <w:bookmarkStart w:name="z103" w:id="127"/>
    <w:p>
      <w:pPr>
        <w:spacing w:after="0"/>
        <w:ind w:left="0"/>
        <w:jc w:val="both"/>
      </w:pPr>
      <w:r>
        <w:rPr>
          <w:rFonts w:ascii="Times New Roman"/>
          <w:b w:val="false"/>
          <w:i w:val="false"/>
          <w:color w:val="000000"/>
          <w:sz w:val="28"/>
        </w:rPr>
        <w:t>
      1. Өзін-өзі реттейтін ұйым өз қызметін осы Заңға, "Өзін-өзі реттеу туралы" Қазақстан Республикасының Заңына, өзін-өзі реттейтін ұйымның жарғысына, стандарты мен қағидаларына сәйкес жүзеге асырады.</w:t>
      </w:r>
    </w:p>
    <w:bookmarkEnd w:id="127"/>
    <w:bookmarkStart w:name="z104" w:id="128"/>
    <w:p>
      <w:pPr>
        <w:spacing w:after="0"/>
        <w:ind w:left="0"/>
        <w:jc w:val="both"/>
      </w:pPr>
      <w:r>
        <w:rPr>
          <w:rFonts w:ascii="Times New Roman"/>
          <w:b w:val="false"/>
          <w:i w:val="false"/>
          <w:color w:val="000000"/>
          <w:sz w:val="28"/>
        </w:rPr>
        <w:t>
      2. Өзін-өзі реттейтін ұйымға мүшелік (қатысу) ерікті негізде жүзеге асырылады.</w:t>
      </w:r>
    </w:p>
    <w:bookmarkEnd w:id="128"/>
    <w:bookmarkStart w:name="z105" w:id="129"/>
    <w:p>
      <w:pPr>
        <w:spacing w:after="0"/>
        <w:ind w:left="0"/>
        <w:jc w:val="both"/>
      </w:pPr>
      <w:r>
        <w:rPr>
          <w:rFonts w:ascii="Times New Roman"/>
          <w:b w:val="false"/>
          <w:i w:val="false"/>
          <w:color w:val="000000"/>
          <w:sz w:val="28"/>
        </w:rPr>
        <w:t>
      3. Брокерлер, дилерлер және маркет-мейкерлер өзін-өзі реттейтін ұйымның мүшелері (қатысушылары) болып табылады. Брокерлер, дилерлер және маркет-мейкерлер өзін-өзі реттейтін бір ұйымның ғана мүшелері (қатысушылары) бола алады.</w:t>
      </w:r>
    </w:p>
    <w:bookmarkEnd w:id="129"/>
    <w:bookmarkStart w:name="z106" w:id="130"/>
    <w:p>
      <w:pPr>
        <w:spacing w:after="0"/>
        <w:ind w:left="0"/>
        <w:jc w:val="both"/>
      </w:pPr>
      <w:r>
        <w:rPr>
          <w:rFonts w:ascii="Times New Roman"/>
          <w:b w:val="false"/>
          <w:i w:val="false"/>
          <w:color w:val="000000"/>
          <w:sz w:val="28"/>
        </w:rPr>
        <w:t>
      4. Өзін-өзі реттейтін ұйымның мүшелеріне (қатысушыларына) қабылдау және ондағы мүшелікті (қатысуды) тоқтату шарттары мен тәртібі өзін-өзі реттейтін ұйымның жарғысында, стандарты мен қағидаларында, сондай-ақ Қазақстан Республикасының заңдарында айқындалады.</w:t>
      </w:r>
    </w:p>
    <w:bookmarkEnd w:id="130"/>
    <w:p>
      <w:pPr>
        <w:spacing w:after="0"/>
        <w:ind w:left="0"/>
        <w:jc w:val="both"/>
      </w:pPr>
      <w:r>
        <w:rPr>
          <w:rFonts w:ascii="Times New Roman"/>
          <w:b w:val="false"/>
          <w:i w:val="false"/>
          <w:color w:val="000000"/>
          <w:sz w:val="28"/>
        </w:rPr>
        <w:t>
      Өзін-өзі реттейтін ұйымның мүшелеріне (қатысушыларына) қабылдаудан бас тарту, мүшелерінен (қатысушыларынан) шығару туралы шешімге Қазақстан Республикасының заңнамасында белгіленген тәртіппен шағым жасалуы мүмкін.</w:t>
      </w:r>
    </w:p>
    <w:bookmarkStart w:name="z107" w:id="131"/>
    <w:p>
      <w:pPr>
        <w:spacing w:after="0"/>
        <w:ind w:left="0"/>
        <w:jc w:val="both"/>
      </w:pPr>
      <w:r>
        <w:rPr>
          <w:rFonts w:ascii="Times New Roman"/>
          <w:b w:val="false"/>
          <w:i w:val="false"/>
          <w:color w:val="000000"/>
          <w:sz w:val="28"/>
        </w:rPr>
        <w:t>
      5. Өзін-өзі реттейтін ұйым өзін-өзі реттейтін ұйымның мүшелерінің (қатысушыларының) тізбесін өзінің интернет-ресурсында орналастыруға міндетті. Тізбеде мүшелердің (қатысушылардың) атауы, басшысы мен қызметкерлерінің тегі, аты және әкесінің аты (егер ол жеке басын куәландыратын құжатта көрсетілген болса) туралы ақпарат қамтылуға тиіс.</w:t>
      </w:r>
    </w:p>
    <w:bookmarkEnd w:id="131"/>
    <w:p>
      <w:pPr>
        <w:spacing w:after="0"/>
        <w:ind w:left="0"/>
        <w:jc w:val="both"/>
      </w:pPr>
      <w:r>
        <w:rPr>
          <w:rFonts w:ascii="Times New Roman"/>
          <w:b w:val="false"/>
          <w:i w:val="false"/>
          <w:color w:val="000000"/>
          <w:sz w:val="28"/>
        </w:rPr>
        <w:t>
      Мүшелердің (қатысушылардың) басшысы ауысқан және (немесе) қызметкерлерінің құрамы өзгерген кезде, өзін-өзі реттейтін ұйым үш жұмыс күні ішінде тізбені жаңартады.</w:t>
      </w:r>
    </w:p>
    <w:bookmarkStart w:name="z108" w:id="132"/>
    <w:p>
      <w:pPr>
        <w:spacing w:after="0"/>
        <w:ind w:left="0"/>
        <w:jc w:val="both"/>
      </w:pPr>
      <w:r>
        <w:rPr>
          <w:rFonts w:ascii="Times New Roman"/>
          <w:b w:val="false"/>
          <w:i w:val="false"/>
          <w:color w:val="000000"/>
          <w:sz w:val="28"/>
        </w:rPr>
        <w:t>
      6. Өзін-өзі реттейтін ұйымның өз мүшелерінің (қатысушыларының) қызметін бақылауы "Өзін-өзі реттеу туралы" Қазақстан Республикасының Заңында белгіленген тәртіппен және негіздерде жүзеге асырылады.</w:t>
      </w:r>
    </w:p>
    <w:bookmarkEnd w:id="132"/>
    <w:p>
      <w:pPr>
        <w:spacing w:after="0"/>
        <w:ind w:left="0"/>
        <w:jc w:val="both"/>
      </w:pPr>
      <w:r>
        <w:rPr>
          <w:rFonts w:ascii="Times New Roman"/>
          <w:b w:val="false"/>
          <w:i w:val="false"/>
          <w:color w:val="000000"/>
          <w:sz w:val="28"/>
        </w:rPr>
        <w:t>
      Бұл ретте өзін-өзі реттейтін ұйымның мүшелеріне (қатысушыларына) тексеруді ұйымдастыру мен жүргізу тәртібі өзін-өзі реттейтін ұйымның уәкілетті органмен келісілген қағидаларында айқындалады.</w:t>
      </w:r>
    </w:p>
    <w:bookmarkStart w:name="z109" w:id="133"/>
    <w:p>
      <w:pPr>
        <w:spacing w:after="0"/>
        <w:ind w:left="0"/>
        <w:jc w:val="both"/>
      </w:pPr>
      <w:r>
        <w:rPr>
          <w:rFonts w:ascii="Times New Roman"/>
          <w:b w:val="false"/>
          <w:i w:val="false"/>
          <w:color w:val="000000"/>
          <w:sz w:val="28"/>
        </w:rPr>
        <w:t>
      7. Өзін-өзі реттейтін ұйымға мүшелік (қатысу) мынадай негіздер бойынша:</w:t>
      </w:r>
    </w:p>
    <w:bookmarkEnd w:id="133"/>
    <w:p>
      <w:pPr>
        <w:spacing w:after="0"/>
        <w:ind w:left="0"/>
        <w:jc w:val="both"/>
      </w:pPr>
      <w:r>
        <w:rPr>
          <w:rFonts w:ascii="Times New Roman"/>
          <w:b w:val="false"/>
          <w:i w:val="false"/>
          <w:color w:val="000000"/>
          <w:sz w:val="28"/>
        </w:rPr>
        <w:t>
      1) брокердің, дилердің және маркет-мейкердің өтініші бойынша;</w:t>
      </w:r>
    </w:p>
    <w:p>
      <w:pPr>
        <w:spacing w:after="0"/>
        <w:ind w:left="0"/>
        <w:jc w:val="both"/>
      </w:pPr>
      <w:r>
        <w:rPr>
          <w:rFonts w:ascii="Times New Roman"/>
          <w:b w:val="false"/>
          <w:i w:val="false"/>
          <w:color w:val="000000"/>
          <w:sz w:val="28"/>
        </w:rPr>
        <w:t>
      2) мүшесі (қатысушы) осы Заңды, биржа саудасы қағидаларын, өзін-өзі реттейтін ұйымның жарғысын, стандарттары мен қағидаларын бірнеше рет бұзған жағдайда тоқтатылады.</w:t>
      </w:r>
    </w:p>
    <w:p>
      <w:pPr>
        <w:spacing w:after="0"/>
        <w:ind w:left="0"/>
        <w:jc w:val="both"/>
      </w:pPr>
      <w:r>
        <w:rPr>
          <w:rFonts w:ascii="Times New Roman"/>
          <w:b w:val="false"/>
          <w:i w:val="false"/>
          <w:color w:val="000000"/>
          <w:sz w:val="28"/>
        </w:rPr>
        <w:t>
      Өзін-өзі реттейтін ұйымның мүшелігі (қатысуы) теріс себептермен тоқтатылған мүшелері (қатысушылары), сондай-ақ осы Заңды бұзған басшылар мен қызметкерлер кемінде екі жыл мерзімде биржа саудасына қатыса алмайды.</w:t>
      </w:r>
    </w:p>
    <w:bookmarkStart w:name="z110" w:id="134"/>
    <w:p>
      <w:pPr>
        <w:spacing w:after="0"/>
        <w:ind w:left="0"/>
        <w:jc w:val="both"/>
      </w:pPr>
      <w:r>
        <w:rPr>
          <w:rFonts w:ascii="Times New Roman"/>
          <w:b w:val="false"/>
          <w:i w:val="false"/>
          <w:color w:val="000000"/>
          <w:sz w:val="28"/>
        </w:rPr>
        <w:t>
      8. Өзін-өзі реттейтін ұйымдардың тізілімінен шығару Қазақстан Республикасының заңдарында белгіленген тәртіппен және негіздерде жүзеге асырылады.</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19-1-баппен толықтырылды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20-бап. Брокердің және дилердің мәмілелер жасауы</w:t>
      </w:r>
    </w:p>
    <w:bookmarkStart w:name="z111" w:id="135"/>
    <w:p>
      <w:pPr>
        <w:spacing w:after="0"/>
        <w:ind w:left="0"/>
        <w:jc w:val="both"/>
      </w:pPr>
      <w:r>
        <w:rPr>
          <w:rFonts w:ascii="Times New Roman"/>
          <w:b w:val="false"/>
          <w:i w:val="false"/>
          <w:color w:val="000000"/>
          <w:sz w:val="28"/>
        </w:rPr>
        <w:t xml:space="preserve">
      1. Брокер биржалық мәмілелер жасауды – клиенттің бұйрығына сәйкес, дилер өз мүддесі үшін және өз есебінен жүзеге асырады. Клиенттердің бұйрықтарының түрлері, олардың мазмұны мен ресімделуі тауар биржасының ішкі құжаттарында белгіленеді. </w:t>
      </w:r>
    </w:p>
    <w:bookmarkEnd w:id="135"/>
    <w:bookmarkStart w:name="z112" w:id="136"/>
    <w:p>
      <w:pPr>
        <w:spacing w:after="0"/>
        <w:ind w:left="0"/>
        <w:jc w:val="both"/>
      </w:pPr>
      <w:r>
        <w:rPr>
          <w:rFonts w:ascii="Times New Roman"/>
          <w:b w:val="false"/>
          <w:i w:val="false"/>
          <w:color w:val="000000"/>
          <w:sz w:val="28"/>
        </w:rPr>
        <w:t>
      2. Брокер клиенттің бұйрығын орындауды осы бұйрықта көрсетілген мәмілелерді жасау шарттарын сақтай отырып жүзеге асырады. Егер мәміле жасау кезінде мәміле шарттарын өзгерту қажеттігі туындаса, брокер өз әрекеттерін клиентпен келісуге міндетті.</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Брокер мен дилердің тауар биржасындағы өзара іс-қимылы</w:t>
      </w:r>
    </w:p>
    <w:bookmarkStart w:name="z203" w:id="137"/>
    <w:p>
      <w:pPr>
        <w:spacing w:after="0"/>
        <w:ind w:left="0"/>
        <w:jc w:val="both"/>
      </w:pPr>
      <w:r>
        <w:rPr>
          <w:rFonts w:ascii="Times New Roman"/>
          <w:b w:val="false"/>
          <w:i w:val="false"/>
          <w:color w:val="000000"/>
          <w:sz w:val="28"/>
        </w:rPr>
        <w:t>
      1. Тауар биржасы өз өкілеттіктері шегінде брокерлер мен олардың клиенттерінің өзара қатынастарын регламенттейді, биржа саудасын бұзушыларға шаралар қолданады.</w:t>
      </w:r>
    </w:p>
    <w:bookmarkEnd w:id="137"/>
    <w:bookmarkStart w:name="z204" w:id="138"/>
    <w:p>
      <w:pPr>
        <w:spacing w:after="0"/>
        <w:ind w:left="0"/>
        <w:jc w:val="both"/>
      </w:pPr>
      <w:r>
        <w:rPr>
          <w:rFonts w:ascii="Times New Roman"/>
          <w:b w:val="false"/>
          <w:i w:val="false"/>
          <w:color w:val="000000"/>
          <w:sz w:val="28"/>
        </w:rPr>
        <w:t>
      2. Тауар биржасы брокерлер мен дилерлер үшін сыбайлас жемқорлықтың алдын алу жөніндегі үлгі стандарттар әзірлейді және бекітеді.</w:t>
      </w:r>
    </w:p>
    <w:bookmarkEnd w:id="138"/>
    <w:p>
      <w:pPr>
        <w:spacing w:after="0"/>
        <w:ind w:left="0"/>
        <w:jc w:val="both"/>
      </w:pPr>
      <w:r>
        <w:rPr>
          <w:rFonts w:ascii="Times New Roman"/>
          <w:b w:val="false"/>
          <w:i w:val="false"/>
          <w:color w:val="000000"/>
          <w:sz w:val="28"/>
        </w:rPr>
        <w:t>
      Брокерлер мен дилерлер өз қызметін жүзеге асыру кезінде сыбайлас жемқорлықтың алдын алу жөніндегі стандарттарды бекітеді және тиісті шаралар, оның ішінде сыбайлас жемқорлық құқық бұзушылықтар жасауға ықпал ететін себептер мен жағдайларды барынша азайту жөнінде шаралар қабылдайды.</w:t>
      </w:r>
    </w:p>
    <w:bookmarkStart w:name="z205" w:id="139"/>
    <w:p>
      <w:pPr>
        <w:spacing w:after="0"/>
        <w:ind w:left="0"/>
        <w:jc w:val="both"/>
      </w:pPr>
      <w:r>
        <w:rPr>
          <w:rFonts w:ascii="Times New Roman"/>
          <w:b w:val="false"/>
          <w:i w:val="false"/>
          <w:color w:val="000000"/>
          <w:sz w:val="28"/>
        </w:rPr>
        <w:t>
      3. Клиенттермен және (немесе) олардың өкілдерімен және (немесе) клиенттермен үлестес үшінші тұлғалармен өзара іс-қимыл кезінде брокерге:</w:t>
      </w:r>
    </w:p>
    <w:bookmarkEnd w:id="139"/>
    <w:bookmarkStart w:name="z206" w:id="140"/>
    <w:p>
      <w:pPr>
        <w:spacing w:after="0"/>
        <w:ind w:left="0"/>
        <w:jc w:val="both"/>
      </w:pPr>
      <w:r>
        <w:rPr>
          <w:rFonts w:ascii="Times New Roman"/>
          <w:b w:val="false"/>
          <w:i w:val="false"/>
          <w:color w:val="000000"/>
          <w:sz w:val="28"/>
        </w:rPr>
        <w:t>
      1) биржалық мәміле жасау кезінде клиенттердің нарықтық мінез-құлқын өзгерту мақсатында оларға тікелей немесе жанама қысым көрсетуге;</w:t>
      </w:r>
    </w:p>
    <w:bookmarkEnd w:id="140"/>
    <w:bookmarkStart w:name="z207" w:id="141"/>
    <w:p>
      <w:pPr>
        <w:spacing w:after="0"/>
        <w:ind w:left="0"/>
        <w:jc w:val="both"/>
      </w:pPr>
      <w:r>
        <w:rPr>
          <w:rFonts w:ascii="Times New Roman"/>
          <w:b w:val="false"/>
          <w:i w:val="false"/>
          <w:color w:val="000000"/>
          <w:sz w:val="28"/>
        </w:rPr>
        <w:t>
      2) биржадағы сауда-саттықта баға өтінімдерін әдейі жоғарылату (кеміту) мақсатында орындалуы көзделмейтін шарттар жасасуға (өтінімдерді беруге, кері қайтарып алуға);</w:t>
      </w:r>
    </w:p>
    <w:bookmarkEnd w:id="141"/>
    <w:bookmarkStart w:name="z208" w:id="142"/>
    <w:p>
      <w:pPr>
        <w:spacing w:after="0"/>
        <w:ind w:left="0"/>
        <w:jc w:val="both"/>
      </w:pPr>
      <w:r>
        <w:rPr>
          <w:rFonts w:ascii="Times New Roman"/>
          <w:b w:val="false"/>
          <w:i w:val="false"/>
          <w:color w:val="000000"/>
          <w:sz w:val="28"/>
        </w:rPr>
        <w:t>
      3) өткізілетін биржалық тауарларға баға белгілеуге әсер ететін бағаларды белгілеу не ұстап тұру мәселелері бойынша екі және одан да көп клиент арасында келісімдер жасасуға (келіссөздер жүргізуге);</w:t>
      </w:r>
    </w:p>
    <w:bookmarkEnd w:id="142"/>
    <w:bookmarkStart w:name="z209" w:id="143"/>
    <w:p>
      <w:pPr>
        <w:spacing w:after="0"/>
        <w:ind w:left="0"/>
        <w:jc w:val="both"/>
      </w:pPr>
      <w:r>
        <w:rPr>
          <w:rFonts w:ascii="Times New Roman"/>
          <w:b w:val="false"/>
          <w:i w:val="false"/>
          <w:color w:val="000000"/>
          <w:sz w:val="28"/>
        </w:rPr>
        <w:t>
      4) қандай да бір таңдалған клиенттің басқа клиентке мүліктік және өзге де зиян келтіруге әкеп соғатын артықшылығын беруге;</w:t>
      </w:r>
    </w:p>
    <w:bookmarkEnd w:id="143"/>
    <w:bookmarkStart w:name="z210" w:id="144"/>
    <w:p>
      <w:pPr>
        <w:spacing w:after="0"/>
        <w:ind w:left="0"/>
        <w:jc w:val="both"/>
      </w:pPr>
      <w:r>
        <w:rPr>
          <w:rFonts w:ascii="Times New Roman"/>
          <w:b w:val="false"/>
          <w:i w:val="false"/>
          <w:color w:val="000000"/>
          <w:sz w:val="28"/>
        </w:rPr>
        <w:t>
      5) биржадағы сауда-саттыққа қатысу үшін басқа брокерлермен және (немесе) дилерлермен биржадағы сауда-саттықтың бәсекелестігін азайтуға бағытталған үлестес болуды пайдалануға тыйым салынады.</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21-1-бап. Маркет-мейкерлердің қызметі</w:t>
      </w:r>
    </w:p>
    <w:p>
      <w:pPr>
        <w:spacing w:after="0"/>
        <w:ind w:left="0"/>
        <w:jc w:val="both"/>
      </w:pPr>
      <w:r>
        <w:rPr>
          <w:rFonts w:ascii="Times New Roman"/>
          <w:b w:val="false"/>
          <w:i w:val="false"/>
          <w:color w:val="ff0000"/>
          <w:sz w:val="28"/>
        </w:rPr>
        <w:t xml:space="preserve">
      Ескерту. 21-1-бап алып тасталды – ҚР 30.12.2024 </w:t>
      </w:r>
      <w:r>
        <w:rPr>
          <w:rFonts w:ascii="Times New Roman"/>
          <w:b w:val="false"/>
          <w:i w:val="false"/>
          <w:color w:val="ff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 xml:space="preserve">22-бап. Брокерлер мен дилерлердің ішкі құжаттарына және жасалатын биржалық мәмілелердің есебін жүргізуге қойылатын талаптар </w:t>
      </w:r>
    </w:p>
    <w:p>
      <w:pPr>
        <w:spacing w:after="0"/>
        <w:ind w:left="0"/>
        <w:jc w:val="both"/>
      </w:pPr>
      <w:r>
        <w:rPr>
          <w:rFonts w:ascii="Times New Roman"/>
          <w:b w:val="false"/>
          <w:i w:val="false"/>
          <w:color w:val="000000"/>
          <w:sz w:val="28"/>
        </w:rPr>
        <w:t xml:space="preserve">
      1. Брокерлер мен дилерлерге арналған тауар биржасының ішкі құжаттары тауар биржасында коммерциялық құпияны құрайтын мәліметтердің сақталуын қамтамасыз ететін, биржа саудасына қатысушылардың, олардың өкілдерінің немесе үшінші тұлғалардың мүдделері үшін пайдалануға жол бермейтін шарттарды қамтуға тиіс. </w:t>
      </w:r>
    </w:p>
    <w:p>
      <w:pPr>
        <w:spacing w:after="0"/>
        <w:ind w:left="0"/>
        <w:jc w:val="both"/>
      </w:pPr>
      <w:r>
        <w:rPr>
          <w:rFonts w:ascii="Times New Roman"/>
          <w:b w:val="false"/>
          <w:i w:val="false"/>
          <w:color w:val="000000"/>
          <w:sz w:val="28"/>
        </w:rPr>
        <w:t>
      2. Брокерлер жасалатын биржалық мәмілелердің есебін әрбір клиент бойынша жеке жүргізуге және осы мәмілелер туралы мәліметтерді мәміле жасалған күннен бастап бес жыл бойы сақтауға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23-бап. Тауар биржасындағы коммерциялық құпия </w:t>
      </w:r>
    </w:p>
    <w:p>
      <w:pPr>
        <w:spacing w:after="0"/>
        <w:ind w:left="0"/>
        <w:jc w:val="both"/>
      </w:pPr>
      <w:r>
        <w:rPr>
          <w:rFonts w:ascii="Times New Roman"/>
          <w:b w:val="false"/>
          <w:i w:val="false"/>
          <w:color w:val="000000"/>
          <w:sz w:val="28"/>
        </w:rPr>
        <w:t xml:space="preserve">
      1. Коммерциялық құпия: </w:t>
      </w:r>
    </w:p>
    <w:p>
      <w:pPr>
        <w:spacing w:after="0"/>
        <w:ind w:left="0"/>
        <w:jc w:val="both"/>
      </w:pPr>
      <w:r>
        <w:rPr>
          <w:rFonts w:ascii="Times New Roman"/>
          <w:b w:val="false"/>
          <w:i w:val="false"/>
          <w:color w:val="000000"/>
          <w:sz w:val="28"/>
        </w:rPr>
        <w:t xml:space="preserve">
      1) тіркелген биржа саудасына қатысушылар туралы мәліметтерді; </w:t>
      </w:r>
    </w:p>
    <w:p>
      <w:pPr>
        <w:spacing w:after="0"/>
        <w:ind w:left="0"/>
        <w:jc w:val="both"/>
      </w:pPr>
      <w:r>
        <w:rPr>
          <w:rFonts w:ascii="Times New Roman"/>
          <w:b w:val="false"/>
          <w:i w:val="false"/>
          <w:color w:val="000000"/>
          <w:sz w:val="28"/>
        </w:rPr>
        <w:t xml:space="preserve">
      2) тауар биржасында жасалатын мәмілелер туралы мәліметтерді қамтиды. </w:t>
      </w:r>
    </w:p>
    <w:bookmarkStart w:name="z167" w:id="145"/>
    <w:p>
      <w:pPr>
        <w:spacing w:after="0"/>
        <w:ind w:left="0"/>
        <w:jc w:val="both"/>
      </w:pPr>
      <w:r>
        <w:rPr>
          <w:rFonts w:ascii="Times New Roman"/>
          <w:b w:val="false"/>
          <w:i w:val="false"/>
          <w:color w:val="000000"/>
          <w:sz w:val="28"/>
        </w:rPr>
        <w:t>
      2. Маркет-мейкерлер, брокерлер, дилерлер және тауар биржасының жұмыскерлері табиғи баға белгілеуді бұзуға және тауар нарығының тұрақсыздануына алып келуі мүмкін әрекеттерге (әрекетсіздіктерге) жол бермеуге міндетті.</w:t>
      </w:r>
    </w:p>
    <w:bookmarkEnd w:id="145"/>
    <w:p>
      <w:pPr>
        <w:spacing w:after="0"/>
        <w:ind w:left="0"/>
        <w:jc w:val="both"/>
      </w:pPr>
      <w:r>
        <w:rPr>
          <w:rFonts w:ascii="Times New Roman"/>
          <w:b w:val="false"/>
          <w:i w:val="false"/>
          <w:color w:val="000000"/>
          <w:sz w:val="28"/>
        </w:rPr>
        <w:t xml:space="preserve">
      3. Өзінің қызметтік жағдайына байланысты көрсетілген ақпаратты алуға мүмкіндігі бар адам коммерциялық құпияны құрайтын ақпаратқа ие адам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Тауар биржаларының қызметі туралы коммерциялық құпияны құрайтын мәліметтерді ұсыну </w:t>
      </w:r>
    </w:p>
    <w:bookmarkStart w:name="z145" w:id="146"/>
    <w:p>
      <w:pPr>
        <w:spacing w:after="0"/>
        <w:ind w:left="0"/>
        <w:jc w:val="both"/>
      </w:pPr>
      <w:r>
        <w:rPr>
          <w:rFonts w:ascii="Times New Roman"/>
          <w:b w:val="false"/>
          <w:i w:val="false"/>
          <w:color w:val="000000"/>
          <w:sz w:val="28"/>
        </w:rPr>
        <w:t xml:space="preserve">
      1. Осы баптың 2 және 3-тармақтарында белгіленген жағдайларды қоспағанда, тауар биржасында коммерциялық құпияны құрайтын мәліметтер жария етілуге жатпайды. </w:t>
      </w:r>
    </w:p>
    <w:bookmarkEnd w:id="146"/>
    <w:bookmarkStart w:name="z146" w:id="147"/>
    <w:p>
      <w:pPr>
        <w:spacing w:after="0"/>
        <w:ind w:left="0"/>
        <w:jc w:val="both"/>
      </w:pPr>
      <w:r>
        <w:rPr>
          <w:rFonts w:ascii="Times New Roman"/>
          <w:b w:val="false"/>
          <w:i w:val="false"/>
          <w:color w:val="000000"/>
          <w:sz w:val="28"/>
        </w:rPr>
        <w:t xml:space="preserve">
      2. Коммерциялық құпияны құрайтын мәліметтер биржа саудасына қатысушыға оның құқықтарына қатысты не Қазақстан Республикасының заңнамасына сәйкес ресімделген сенімхат негізінде оның өкіліне берілуі мүмкін. </w:t>
      </w:r>
    </w:p>
    <w:bookmarkEnd w:id="147"/>
    <w:bookmarkStart w:name="z147" w:id="148"/>
    <w:p>
      <w:pPr>
        <w:spacing w:after="0"/>
        <w:ind w:left="0"/>
        <w:jc w:val="both"/>
      </w:pPr>
      <w:r>
        <w:rPr>
          <w:rFonts w:ascii="Times New Roman"/>
          <w:b w:val="false"/>
          <w:i w:val="false"/>
          <w:color w:val="000000"/>
          <w:sz w:val="28"/>
        </w:rPr>
        <w:t xml:space="preserve">
      3. Тауар биржасында коммерциялық құпияны құрайтын мәліметтер: </w:t>
      </w:r>
    </w:p>
    <w:bookmarkEnd w:id="148"/>
    <w:bookmarkStart w:name="z148" w:id="149"/>
    <w:p>
      <w:pPr>
        <w:spacing w:after="0"/>
        <w:ind w:left="0"/>
        <w:jc w:val="both"/>
      </w:pPr>
      <w:r>
        <w:rPr>
          <w:rFonts w:ascii="Times New Roman"/>
          <w:b w:val="false"/>
          <w:i w:val="false"/>
          <w:color w:val="000000"/>
          <w:sz w:val="28"/>
        </w:rPr>
        <w:t>
      1) анықтау және алдын ала тергеу органдарына: прокурордың санкциясымен олардың іс жүргізуіндегі қылмыстық істер бойынша;</w:t>
      </w:r>
    </w:p>
    <w:bookmarkEnd w:id="149"/>
    <w:bookmarkStart w:name="z149" w:id="150"/>
    <w:p>
      <w:pPr>
        <w:spacing w:after="0"/>
        <w:ind w:left="0"/>
        <w:jc w:val="both"/>
      </w:pPr>
      <w:r>
        <w:rPr>
          <w:rFonts w:ascii="Times New Roman"/>
          <w:b w:val="false"/>
          <w:i w:val="false"/>
          <w:color w:val="000000"/>
          <w:sz w:val="28"/>
        </w:rPr>
        <w:t>
      1-1) прокурордың санкциясымен Қазақстан Республикасының ұлттық қауіпсіздік органдарына және Мемлекеттік күзет қызметіне: барлау және (немесе) нұқсан келтіру акцияларының алдын алу, оларды әшкерелеу және жолын кесу үшін қажетті ақпаратты беру туралы олардың талап етуі бойынша;</w:t>
      </w:r>
    </w:p>
    <w:bookmarkEnd w:id="150"/>
    <w:bookmarkStart w:name="z150" w:id="151"/>
    <w:p>
      <w:pPr>
        <w:spacing w:after="0"/>
        <w:ind w:left="0"/>
        <w:jc w:val="both"/>
      </w:pPr>
      <w:r>
        <w:rPr>
          <w:rFonts w:ascii="Times New Roman"/>
          <w:b w:val="false"/>
          <w:i w:val="false"/>
          <w:color w:val="000000"/>
          <w:sz w:val="28"/>
        </w:rPr>
        <w:t xml:space="preserve">
      2) соттарға: ұйғарым, қаулы негізінде олардың іс жүргізуіндегі істер бойынша; </w:t>
      </w:r>
    </w:p>
    <w:bookmarkEnd w:id="151"/>
    <w:bookmarkStart w:name="z151" w:id="152"/>
    <w:p>
      <w:pPr>
        <w:spacing w:after="0"/>
        <w:ind w:left="0"/>
        <w:jc w:val="both"/>
      </w:pPr>
      <w:r>
        <w:rPr>
          <w:rFonts w:ascii="Times New Roman"/>
          <w:b w:val="false"/>
          <w:i w:val="false"/>
          <w:color w:val="000000"/>
          <w:sz w:val="28"/>
        </w:rPr>
        <w:t xml:space="preserve">
      3) прокурорға: оның құзыреті шегінде тексеру ісін жүргізу туралы қаулы негізінде оның қарауындағы материалдар бойынша; </w:t>
      </w:r>
    </w:p>
    <w:bookmarkEnd w:id="152"/>
    <w:bookmarkStart w:name="z152" w:id="153"/>
    <w:p>
      <w:pPr>
        <w:spacing w:after="0"/>
        <w:ind w:left="0"/>
        <w:jc w:val="both"/>
      </w:pPr>
      <w:r>
        <w:rPr>
          <w:rFonts w:ascii="Times New Roman"/>
          <w:b w:val="false"/>
          <w:i w:val="false"/>
          <w:color w:val="000000"/>
          <w:sz w:val="28"/>
        </w:rPr>
        <w:t>
      4) мемлекеттік және жеке сот орындаушыларына: әділет органының мөрімен немесе жеке сот орындаушысының мөрімен куәландырылған және прокурор санкциялаған сот орындаушысының қаулысы негiзiнде өздерінің іс жүргiзуіндегі атқарушылық іс жүргізу істері бойынша;</w:t>
      </w:r>
    </w:p>
    <w:bookmarkEnd w:id="153"/>
    <w:bookmarkStart w:name="z153" w:id="154"/>
    <w:p>
      <w:pPr>
        <w:spacing w:after="0"/>
        <w:ind w:left="0"/>
        <w:jc w:val="both"/>
      </w:pPr>
      <w:r>
        <w:rPr>
          <w:rFonts w:ascii="Times New Roman"/>
          <w:b w:val="false"/>
          <w:i w:val="false"/>
          <w:color w:val="000000"/>
          <w:sz w:val="28"/>
        </w:rPr>
        <w:t>
      5) уәкілетті органға: оның сұрау салуы бойынша өз құзыреті шегінде;</w:t>
      </w:r>
    </w:p>
    <w:bookmarkEnd w:id="154"/>
    <w:bookmarkStart w:name="z154" w:id="155"/>
    <w:p>
      <w:pPr>
        <w:spacing w:after="0"/>
        <w:ind w:left="0"/>
        <w:jc w:val="both"/>
      </w:pPr>
      <w:r>
        <w:rPr>
          <w:rFonts w:ascii="Times New Roman"/>
          <w:b w:val="false"/>
          <w:i w:val="false"/>
          <w:color w:val="000000"/>
          <w:sz w:val="28"/>
        </w:rPr>
        <w:t>
      5-1) Қазақстан Республикасының салық заңнамасына сәйкес мемлекеттік кіріс органдарына;</w:t>
      </w:r>
    </w:p>
    <w:bookmarkEnd w:id="155"/>
    <w:bookmarkStart w:name="z97" w:id="156"/>
    <w:p>
      <w:pPr>
        <w:spacing w:after="0"/>
        <w:ind w:left="0"/>
        <w:jc w:val="both"/>
      </w:pPr>
      <w:r>
        <w:rPr>
          <w:rFonts w:ascii="Times New Roman"/>
          <w:b w:val="false"/>
          <w:i w:val="false"/>
          <w:color w:val="000000"/>
          <w:sz w:val="28"/>
        </w:rPr>
        <w:t>
      6) қаржы мониторингі жөніндегі уәкілетті органға: "Қылмыстық жолмен алынған кiрiстердi заңдастыруға (жылыстатуға), терроризмді қаржыландыруға және жаппай қырып-жою қаруын таратуды қаржыландыруға қарсы iс-қимыл туралы" Қазақстан Республикасының Заңында көзделген мақсаттарда және тәртіппен;</w:t>
      </w:r>
    </w:p>
    <w:bookmarkEnd w:id="156"/>
    <w:bookmarkStart w:name="z98" w:id="157"/>
    <w:p>
      <w:pPr>
        <w:spacing w:after="0"/>
        <w:ind w:left="0"/>
        <w:jc w:val="both"/>
      </w:pPr>
      <w:r>
        <w:rPr>
          <w:rFonts w:ascii="Times New Roman"/>
          <w:b w:val="false"/>
          <w:i w:val="false"/>
          <w:color w:val="000000"/>
          <w:sz w:val="28"/>
        </w:rPr>
        <w:t>
      7) монополияға қарсы органға: Қазақстан Республикасының Кәсіпкерлік кодексінде көзделген мақсаттарда және тәртіппен, сондай-ақ осы Заңда көзделген құзыреті шеңберінде сұрау салуы бойынша ұсынылуға тиіс.</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2009.08.28 </w:t>
      </w:r>
      <w:r>
        <w:rPr>
          <w:rFonts w:ascii="Times New Roman"/>
          <w:b w:val="false"/>
          <w:i w:val="false"/>
          <w:color w:val="ff0000"/>
          <w:sz w:val="28"/>
        </w:rPr>
        <w:t>№ 192-IV</w:t>
      </w:r>
      <w:r>
        <w:rPr>
          <w:rFonts w:ascii="Times New Roman"/>
          <w:b w:val="false"/>
          <w:i w:val="false"/>
          <w:color w:val="ff0000"/>
          <w:sz w:val="28"/>
        </w:rPr>
        <w:t xml:space="preserve"> (2010.03.08 бастап қолданысқа енгізілді), 2012.06.21 </w:t>
      </w:r>
      <w:r>
        <w:rPr>
          <w:rFonts w:ascii="Times New Roman"/>
          <w:b w:val="false"/>
          <w:i w:val="false"/>
          <w:color w:val="ff0000"/>
          <w:sz w:val="28"/>
        </w:rPr>
        <w:t>№ 19-V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15.01.2014 </w:t>
      </w:r>
      <w:r>
        <w:rPr>
          <w:rFonts w:ascii="Times New Roman"/>
          <w:b w:val="false"/>
          <w:i w:val="false"/>
          <w:color w:val="ff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2014.06.10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18.11.2015 </w:t>
      </w:r>
      <w:r>
        <w:rPr>
          <w:rFonts w:ascii="Times New Roman"/>
          <w:b w:val="false"/>
          <w:i w:val="false"/>
          <w:color w:val="ff0000"/>
          <w:sz w:val="28"/>
        </w:rPr>
        <w:t>№ 412-V</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28.12.2016 </w:t>
      </w:r>
      <w:r>
        <w:rPr>
          <w:rFonts w:ascii="Times New Roman"/>
          <w:b w:val="false"/>
          <w:i w:val="false"/>
          <w:color w:val="ff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бастап үш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0" w:id="158"/>
    <w:p>
      <w:pPr>
        <w:spacing w:after="0"/>
        <w:ind w:left="0"/>
        <w:jc w:val="left"/>
      </w:pPr>
      <w:r>
        <w:rPr>
          <w:rFonts w:ascii="Times New Roman"/>
          <w:b/>
          <w:i w:val="false"/>
          <w:color w:val="000000"/>
        </w:rPr>
        <w:t xml:space="preserve">  6-тарау. ТАУАР БИРЖАЛАРЫ САЛАСЫНДАҒЫ МЕМЛЕКЕТТІК БАҚЫЛАУ</w:t>
      </w:r>
    </w:p>
    <w:bookmarkEnd w:id="158"/>
    <w:p>
      <w:pPr>
        <w:spacing w:after="0"/>
        <w:ind w:left="0"/>
        <w:jc w:val="both"/>
      </w:pPr>
      <w:r>
        <w:rPr>
          <w:rFonts w:ascii="Times New Roman"/>
          <w:b/>
          <w:i w:val="false"/>
          <w:color w:val="000000"/>
          <w:sz w:val="28"/>
        </w:rPr>
        <w:t>25-бап. Қазақстан Республикасының тауар биржалары туралы заңнамасының сақталуын мемлекеттік бақылау</w:t>
      </w:r>
    </w:p>
    <w:bookmarkStart w:name="z113" w:id="159"/>
    <w:p>
      <w:pPr>
        <w:spacing w:after="0"/>
        <w:ind w:left="0"/>
        <w:jc w:val="both"/>
      </w:pPr>
      <w:r>
        <w:rPr>
          <w:rFonts w:ascii="Times New Roman"/>
          <w:b w:val="false"/>
          <w:i w:val="false"/>
          <w:color w:val="000000"/>
          <w:sz w:val="28"/>
        </w:rPr>
        <w:t>
      1. Қазақстан Республикасының тауар биржалары туралы заңнамасының сақталуын мемлекеттік бақылау берілген лицензиялар бойынша біліктілік талаптарына сәйкестігін тексеру, жоспардан тыс тексеріс, бақылау субъектісіне (объектісіне) бару арқылы профилактикалық бақылау, сондай-ақ бақылау субъектісіне (объектісіне) бармай профилактикалық бақылау нысанында жүзеге асырылады.</w:t>
      </w:r>
    </w:p>
    <w:bookmarkEnd w:id="159"/>
    <w:bookmarkStart w:name="z242" w:id="160"/>
    <w:p>
      <w:pPr>
        <w:spacing w:after="0"/>
        <w:ind w:left="0"/>
        <w:jc w:val="both"/>
      </w:pPr>
      <w:r>
        <w:rPr>
          <w:rFonts w:ascii="Times New Roman"/>
          <w:b w:val="false"/>
          <w:i w:val="false"/>
          <w:color w:val="000000"/>
          <w:sz w:val="28"/>
        </w:rPr>
        <w:t>
      1-1. Тауар биржаларының, брокерлердің, тауар биржалары клирингтік орталықтарының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мемлекеттік бақылау жоспардан тыс тексеру, бақылау субъектісіне (объектісіне) бару арқылы профилактикалық бақылау, сондай-ақ бақылау субъектісіне (объектісіне) бармай профилактикалық бақылау нысанында жүзеге асырылады.</w:t>
      </w:r>
    </w:p>
    <w:bookmarkEnd w:id="160"/>
    <w:bookmarkStart w:name="z114" w:id="161"/>
    <w:p>
      <w:pPr>
        <w:spacing w:after="0"/>
        <w:ind w:left="0"/>
        <w:jc w:val="both"/>
      </w:pPr>
      <w:r>
        <w:rPr>
          <w:rFonts w:ascii="Times New Roman"/>
          <w:b w:val="false"/>
          <w:i w:val="false"/>
          <w:color w:val="000000"/>
          <w:sz w:val="28"/>
        </w:rPr>
        <w:t>
      2. Өзін-өзі реттейтін ұйымдардың қызметін мемлекеттік бақылау Қазақстан Республикасының Кәсіпкерлік кодексіне сәйкес жоспардан тыс тексеру және бақылау субъектісіне (объектісіне) бару арқылы профилактикалық бақылау не Қазақстан Республикасының Кәсіпкерлік кодексіне және осы Заңға сәйкес бақылау субъектісіне (объектісіне) бармай профилактикалық бақылау нысанында жүзеге асырылады.</w:t>
      </w:r>
    </w:p>
    <w:bookmarkEnd w:id="161"/>
    <w:bookmarkStart w:name="z115" w:id="162"/>
    <w:p>
      <w:pPr>
        <w:spacing w:after="0"/>
        <w:ind w:left="0"/>
        <w:jc w:val="both"/>
      </w:pPr>
      <w:r>
        <w:rPr>
          <w:rFonts w:ascii="Times New Roman"/>
          <w:b w:val="false"/>
          <w:i w:val="false"/>
          <w:color w:val="000000"/>
          <w:sz w:val="28"/>
        </w:rPr>
        <w:t>
      3. Жоспардан тыс тексеріс және бақылау субъектісіне (объектісіне) бару арқылы профилактикалық бақылау Қазақстан Республикасының Кәсіпкерлік кодексіне сәйкес жүзеге асырылады.</w:t>
      </w:r>
    </w:p>
    <w:bookmarkEnd w:id="162"/>
    <w:bookmarkStart w:name="z116" w:id="163"/>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Қазақстан Республикасының Кәсіпкерлік кодексіне және осы Заңға сәйкес жүзеге асырылады.</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 жаңа редакцияда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26-бап. Тауар биржаларының қызметіне тексеру жүргізудің тәртібі </w:t>
      </w:r>
    </w:p>
    <w:p>
      <w:pPr>
        <w:spacing w:after="0"/>
        <w:ind w:left="0"/>
        <w:jc w:val="both"/>
      </w:pPr>
      <w:r>
        <w:rPr>
          <w:rFonts w:ascii="Times New Roman"/>
          <w:b w:val="false"/>
          <w:i w:val="false"/>
          <w:color w:val="ff0000"/>
          <w:sz w:val="28"/>
        </w:rPr>
        <w:t xml:space="preserve">
      Ескерту. 26-бап алынып тасталды - ҚР 2009.07.17. </w:t>
      </w:r>
      <w:r>
        <w:rPr>
          <w:rFonts w:ascii="Times New Roman"/>
          <w:b w:val="false"/>
          <w:i w:val="false"/>
          <w:color w:val="ff0000"/>
          <w:sz w:val="28"/>
        </w:rPr>
        <w:t xml:space="preserve">№ 188-IV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i w:val="false"/>
          <w:color w:val="000000"/>
          <w:sz w:val="28"/>
        </w:rPr>
        <w:t>27-бап. Бақылау субъектісіне (объектісіне) бармай профилактикалық бақылау жүргізу тәртібі</w:t>
      </w:r>
    </w:p>
    <w:bookmarkStart w:name="z117" w:id="164"/>
    <w:p>
      <w:pPr>
        <w:spacing w:after="0"/>
        <w:ind w:left="0"/>
        <w:jc w:val="both"/>
      </w:pPr>
      <w:r>
        <w:rPr>
          <w:rFonts w:ascii="Times New Roman"/>
          <w:b w:val="false"/>
          <w:i w:val="false"/>
          <w:color w:val="000000"/>
          <w:sz w:val="28"/>
        </w:rPr>
        <w:t>
      1. Бақылау субъектісіне (объектісіне) бармай профилактикалық бақылауды монополияға қарсы орган олардың қызметі бойынша әртүрлі ақпарат көздерінен алынған мәліметтерді салыстыру жолымен жүзеге асырады.</w:t>
      </w:r>
    </w:p>
    <w:bookmarkEnd w:id="164"/>
    <w:bookmarkStart w:name="z118" w:id="165"/>
    <w:p>
      <w:pPr>
        <w:spacing w:after="0"/>
        <w:ind w:left="0"/>
        <w:jc w:val="both"/>
      </w:pPr>
      <w:r>
        <w:rPr>
          <w:rFonts w:ascii="Times New Roman"/>
          <w:b w:val="false"/>
          <w:i w:val="false"/>
          <w:color w:val="000000"/>
          <w:sz w:val="28"/>
        </w:rPr>
        <w:t>
      2. Бақылау субъектісіне (объектісіне) бармай профилактикалық бақылаудың мақсаттары бұзушылықтардың жолын уақтылы кесу және оларға жол бермеу, бақылау субъектісіне (объектісіне) бармай профилактикалық бақылау нәтижелері бойынша анықталған бұзушылықтарды өзі дербес жою құқығын бақылау субъектілеріне беру және оларға салынатын әкімшілік жүктемені азайту болып табылады.</w:t>
      </w:r>
    </w:p>
    <w:bookmarkEnd w:id="165"/>
    <w:bookmarkStart w:name="z119" w:id="166"/>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 бақылау субъектілері ұсынатын есепті, сондай-ақ бақылау субъектісінің қызметі туралы басқа да мәліметтерді талдау арқылы жүргізіледі.</w:t>
      </w:r>
    </w:p>
    <w:bookmarkEnd w:id="166"/>
    <w:bookmarkStart w:name="z120" w:id="167"/>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нәтижелері бойынша тауар биржалары саласындағы бақылау субъектісінің әрекеттерінде (әрекетсіздігінде) бұзушылықтар анықталған жағдайда, бақылау органы бұзушылықтар анықталған күннен бастап он жұмыс күнінен кешіктірілмейтін мерзімде ұсыным ресімдейді және жібереді.</w:t>
      </w:r>
    </w:p>
    <w:bookmarkEnd w:id="167"/>
    <w:bookmarkStart w:name="z121" w:id="168"/>
    <w:p>
      <w:pPr>
        <w:spacing w:after="0"/>
        <w:ind w:left="0"/>
        <w:jc w:val="both"/>
      </w:pPr>
      <w:r>
        <w:rPr>
          <w:rFonts w:ascii="Times New Roman"/>
          <w:b w:val="false"/>
          <w:i w:val="false"/>
          <w:color w:val="000000"/>
          <w:sz w:val="28"/>
        </w:rPr>
        <w:t>
      5. Төменде санамаланған тәсілдердің бірімен жіберілген ұсыным мынадай жағдайларда:</w:t>
      </w:r>
    </w:p>
    <w:bookmarkEnd w:id="168"/>
    <w:p>
      <w:pPr>
        <w:spacing w:after="0"/>
        <w:ind w:left="0"/>
        <w:jc w:val="both"/>
      </w:pPr>
      <w:r>
        <w:rPr>
          <w:rFonts w:ascii="Times New Roman"/>
          <w:b w:val="false"/>
          <w:i w:val="false"/>
          <w:color w:val="000000"/>
          <w:sz w:val="28"/>
        </w:rPr>
        <w:t>
      1) қолма-қол – ұсынымға алғаны туралы белгі қойылған күннен бастап;</w:t>
      </w:r>
    </w:p>
    <w:p>
      <w:pPr>
        <w:spacing w:after="0"/>
        <w:ind w:left="0"/>
        <w:jc w:val="both"/>
      </w:pPr>
      <w:r>
        <w:rPr>
          <w:rFonts w:ascii="Times New Roman"/>
          <w:b w:val="false"/>
          <w:i w:val="false"/>
          <w:color w:val="000000"/>
          <w:sz w:val="28"/>
        </w:rPr>
        <w:t>
      2) поштамен – тапсырыс хатпен;</w:t>
      </w:r>
    </w:p>
    <w:p>
      <w:pPr>
        <w:spacing w:after="0"/>
        <w:ind w:left="0"/>
        <w:jc w:val="both"/>
      </w:pPr>
      <w:r>
        <w:rPr>
          <w:rFonts w:ascii="Times New Roman"/>
          <w:b w:val="false"/>
          <w:i w:val="false"/>
          <w:color w:val="000000"/>
          <w:sz w:val="28"/>
        </w:rPr>
        <w:t>
      3) электрондық тәсілмен – монополияға қарсы орган сұрау салған кезде бақылау субъектісінің хатта көрсетілген электрондық мекенжайына жіберілген күннен бастап табыс етілді деп есептеледі.</w:t>
      </w:r>
    </w:p>
    <w:bookmarkStart w:name="z122" w:id="169"/>
    <w:p>
      <w:pPr>
        <w:spacing w:after="0"/>
        <w:ind w:left="0"/>
        <w:jc w:val="both"/>
      </w:pPr>
      <w:r>
        <w:rPr>
          <w:rFonts w:ascii="Times New Roman"/>
          <w:b w:val="false"/>
          <w:i w:val="false"/>
          <w:color w:val="000000"/>
          <w:sz w:val="28"/>
        </w:rPr>
        <w:t>
      6. Бақылау субъектісіне (объектісіне) бармай профилактикалық бақылау нәтижелері бойынша анықталған бұзушылықтарды жою туралы ұсыным табыс етілген күнінен кейінгі күннен бастап он жұмыс күні ішінде орындалуға тиіс.</w:t>
      </w:r>
    </w:p>
    <w:bookmarkEnd w:id="169"/>
    <w:bookmarkStart w:name="z123" w:id="170"/>
    <w:p>
      <w:pPr>
        <w:spacing w:after="0"/>
        <w:ind w:left="0"/>
        <w:jc w:val="both"/>
      </w:pPr>
      <w:r>
        <w:rPr>
          <w:rFonts w:ascii="Times New Roman"/>
          <w:b w:val="false"/>
          <w:i w:val="false"/>
          <w:color w:val="000000"/>
          <w:sz w:val="28"/>
        </w:rPr>
        <w:t>
      7. Бақылау субъектісі ұсынымда көрсетілген бұзушылықтармен келіспеген жағдайда ұсыным табыс етілген күннен кейінгі күннен бастап бес жұмыс күні ішінде ұсынымды жіберген монополияға қарсы органға қарсылық жіберуге құқылы.</w:t>
      </w:r>
    </w:p>
    <w:bookmarkEnd w:id="170"/>
    <w:bookmarkStart w:name="z124" w:id="171"/>
    <w:p>
      <w:pPr>
        <w:spacing w:after="0"/>
        <w:ind w:left="0"/>
        <w:jc w:val="both"/>
      </w:pPr>
      <w:r>
        <w:rPr>
          <w:rFonts w:ascii="Times New Roman"/>
          <w:b w:val="false"/>
          <w:i w:val="false"/>
          <w:color w:val="000000"/>
          <w:sz w:val="28"/>
        </w:rPr>
        <w:t>
      8.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профилактикалық бақылау тағайындауға алып келеді.</w:t>
      </w:r>
    </w:p>
    <w:bookmarkEnd w:id="171"/>
    <w:bookmarkStart w:name="z125" w:id="172"/>
    <w:p>
      <w:pPr>
        <w:spacing w:after="0"/>
        <w:ind w:left="0"/>
        <w:jc w:val="both"/>
      </w:pPr>
      <w:r>
        <w:rPr>
          <w:rFonts w:ascii="Times New Roman"/>
          <w:b w:val="false"/>
          <w:i w:val="false"/>
          <w:color w:val="000000"/>
          <w:sz w:val="28"/>
        </w:rPr>
        <w:t>
      9. Бақылау субъектісіне (объектісіне) бармай профилактикалық бақылау тоқсанына бір реттен жиілетпей жүргізіледі.</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Монополияға қарсы органның нұсқамалары</w:t>
      </w:r>
    </w:p>
    <w:p>
      <w:pPr>
        <w:spacing w:after="0"/>
        <w:ind w:left="0"/>
        <w:jc w:val="both"/>
      </w:pPr>
      <w:r>
        <w:rPr>
          <w:rFonts w:ascii="Times New Roman"/>
          <w:b w:val="false"/>
          <w:i w:val="false"/>
          <w:color w:val="000000"/>
          <w:sz w:val="28"/>
        </w:rPr>
        <w:t>
      Монополияға қарсы органның нұсқамаларын тауар биржалары нұсқамаларда көзделген мерзімде, бірақ оларды алған күннен бастап кемінде күнтізбелік он бес күнде және күнтізбелік отыз күннен кешіктірмей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 жаңа редакцияда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5" w:id="173"/>
    <w:p>
      <w:pPr>
        <w:spacing w:after="0"/>
        <w:ind w:left="0"/>
        <w:jc w:val="left"/>
      </w:pPr>
      <w:r>
        <w:rPr>
          <w:rFonts w:ascii="Times New Roman"/>
          <w:b/>
          <w:i w:val="false"/>
          <w:color w:val="000000"/>
        </w:rPr>
        <w:t xml:space="preserve"> 7-тарау. ҚОРЫТЫНДЫ ЕРЕЖЕЛЕР</w:t>
      </w:r>
    </w:p>
    <w:bookmarkEnd w:id="173"/>
    <w:p>
      <w:pPr>
        <w:spacing w:after="0"/>
        <w:ind w:left="0"/>
        <w:jc w:val="both"/>
      </w:pPr>
      <w:r>
        <w:rPr>
          <w:rFonts w:ascii="Times New Roman"/>
          <w:b/>
          <w:i w:val="false"/>
          <w:color w:val="000000"/>
          <w:sz w:val="28"/>
        </w:rPr>
        <w:t xml:space="preserve">29-бап. Қазақстан Республикасының тауар биржалары туралы заңнамасын бұзғаны үшін жауаптылық </w:t>
      </w:r>
    </w:p>
    <w:p>
      <w:pPr>
        <w:spacing w:after="0"/>
        <w:ind w:left="0"/>
        <w:jc w:val="both"/>
      </w:pPr>
      <w:r>
        <w:rPr>
          <w:rFonts w:ascii="Times New Roman"/>
          <w:b w:val="false"/>
          <w:i w:val="false"/>
          <w:color w:val="000000"/>
          <w:sz w:val="28"/>
        </w:rPr>
        <w:t xml:space="preserve">
      Қазақстан Республикасының тауар биржалары туралы заңнамасын бұзу Қазақстан Республикасының заңдарына сәйкес жауаптылыққа әкеп соғады. </w:t>
      </w:r>
    </w:p>
    <w:p>
      <w:pPr>
        <w:spacing w:after="0"/>
        <w:ind w:left="0"/>
        <w:jc w:val="both"/>
      </w:pPr>
      <w:r>
        <w:rPr>
          <w:rFonts w:ascii="Times New Roman"/>
          <w:b/>
          <w:i w:val="false"/>
          <w:color w:val="000000"/>
          <w:sz w:val="28"/>
        </w:rPr>
        <w:t xml:space="preserve">30-бап. Өтпелі ережелер </w:t>
      </w:r>
    </w:p>
    <w:p>
      <w:pPr>
        <w:spacing w:after="0"/>
        <w:ind w:left="0"/>
        <w:jc w:val="both"/>
      </w:pPr>
      <w:r>
        <w:rPr>
          <w:rFonts w:ascii="Times New Roman"/>
          <w:b w:val="false"/>
          <w:i w:val="false"/>
          <w:color w:val="000000"/>
          <w:sz w:val="28"/>
        </w:rPr>
        <w:t xml:space="preserve">
      1. Осы Заң қолданысқа енгізілгенге дейін құрылған тауар биржалары 2010 жылғы 1 қаңтарға дейінгі мерзімде өз қызметін осы Заңға сәйкес келтіруге міндетті. </w:t>
      </w:r>
    </w:p>
    <w:p>
      <w:pPr>
        <w:spacing w:after="0"/>
        <w:ind w:left="0"/>
        <w:jc w:val="both"/>
      </w:pPr>
      <w:r>
        <w:rPr>
          <w:rFonts w:ascii="Times New Roman"/>
          <w:b w:val="false"/>
          <w:i w:val="false"/>
          <w:color w:val="000000"/>
          <w:sz w:val="28"/>
        </w:rPr>
        <w:t xml:space="preserve">
      2. Осы баптың 1-тармағының талаптарын орындамау уәкілетті органның заңды тұлғаны тарату туралы сотқа талап қоюына негіз болып табылады. </w:t>
      </w:r>
    </w:p>
    <w:p>
      <w:pPr>
        <w:spacing w:after="0"/>
        <w:ind w:left="0"/>
        <w:jc w:val="both"/>
      </w:pPr>
      <w:r>
        <w:rPr>
          <w:rFonts w:ascii="Times New Roman"/>
          <w:b/>
          <w:i w:val="false"/>
          <w:color w:val="000000"/>
          <w:sz w:val="28"/>
        </w:rPr>
        <w:t xml:space="preserve">31-бап. Осы Заңды қолданысқа енгізу тәртібі </w:t>
      </w:r>
    </w:p>
    <w:p>
      <w:pPr>
        <w:spacing w:after="0"/>
        <w:ind w:left="0"/>
        <w:jc w:val="both"/>
      </w:pPr>
      <w:r>
        <w:rPr>
          <w:rFonts w:ascii="Times New Roman"/>
          <w:b w:val="false"/>
          <w:i w:val="false"/>
          <w:color w:val="000000"/>
          <w:sz w:val="28"/>
        </w:rPr>
        <w:t xml:space="preserve">
      1. Осы Заң алғашқы ресми жарияланғанынан кейін алты ай өткен соң қолданысқа енгізіледі. </w:t>
      </w:r>
    </w:p>
    <w:p>
      <w:pPr>
        <w:spacing w:after="0"/>
        <w:ind w:left="0"/>
        <w:jc w:val="both"/>
      </w:pPr>
      <w:r>
        <w:rPr>
          <w:rFonts w:ascii="Times New Roman"/>
          <w:b w:val="false"/>
          <w:i w:val="false"/>
          <w:color w:val="000000"/>
          <w:sz w:val="28"/>
        </w:rPr>
        <w:t>
      2. "Тауар биржалары туралы" 1995 жылғы 7 сәуірдегі Қазақстан Республикасы Заңының (Қазақстан Республикасы Жоғарғы Кеңесінің Жаршысы, 1995 ж., № 3-4, 26-құжат; Қазақстан Республикасы Парламентінің Жаршысы, 1997 ж., № 11, 143-құжат; 2003 ж., № 15, 139-құжат; 2004 ж., № 23, 142-құжат) күші жойылды деп танылсын.</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