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b3e8ad" w14:textId="eb3e8a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Жануарлар дүниесiн қорғау, өсiмiн молайту және пайдалану туралы</w:t>
      </w:r>
    </w:p>
    <w:p>
      <w:pPr>
        <w:spacing w:after="0"/>
        <w:ind w:left="0"/>
        <w:jc w:val="both"/>
      </w:pPr>
      <w:r>
        <w:rPr>
          <w:rFonts w:ascii="Times New Roman"/>
          <w:b w:val="false"/>
          <w:i w:val="false"/>
          <w:color w:val="000000"/>
          <w:sz w:val="28"/>
        </w:rPr>
        <w:t>Қазақстан Республикасының 2004 жылғы 9 шілдедегі N 593 Заңы.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"су тоғандарындағы (учаскелеріндегі)", "су тоғандарында (учаскелерінде)", "су тоғандарын (учаскелерін)", "су тоғандарының (учаскелерінің)", "су тоғандары (учаскелері)", "су тоғандарына (учаскелеріне)" деген сөздер тиісінше "су айдындарындағы және (немесе) учаскелеріндегі", "су айдындарында және (немесе) учаскелерінде", "су айдындарын және (немесе) учаскелерін", "су айдындарының және (немесе) учаскелерінің", "су айдындары және (немесе) учаскелері", "су айдындарына және (немесе) учаскелеріне" деген сөздермен ауыстырылды - ҚР 2010.01.21 </w:t>
      </w:r>
      <w:r>
        <w:rPr>
          <w:rFonts w:ascii="Times New Roman"/>
          <w:b w:val="false"/>
          <w:i w:val="false"/>
          <w:color w:val="000000"/>
          <w:sz w:val="28"/>
        </w:rPr>
        <w:t>№ 242-IV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қараңыз) Заңымен.</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"мемлекеттік бақылауды" және "мемлекеттік бақылау" деген сөздерден кейін тиісінше "және қадағалауды" және "және қадағалау" деген сөздермен толықтырылды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"ақпараттық жүйесінде", "ақпараттық жүйелер", "ақпараттық жүйелерге" деген сөздер тиісінше "цифрлық жүйесінде", "цифрлық жүйелер", "цифрлық жүйелерге" деген сөздермен ауыстырылды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Кіріспе алып тасталды – ҚР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 w:id="0"/>
    <w:p>
      <w:pPr>
        <w:spacing w:after="0"/>
        <w:ind w:left="0"/>
        <w:jc w:val="left"/>
      </w:pPr>
      <w:r>
        <w:rPr>
          <w:rFonts w:ascii="Times New Roman"/>
          <w:b/>
          <w:i w:val="false"/>
          <w:color w:val="000000"/>
        </w:rPr>
        <w:t xml:space="preserve"> 1-тарау. Жалпы ережелер</w:t>
      </w:r>
    </w:p>
    <w:bookmarkEnd w:id="0"/>
    <w:p>
      <w:pPr>
        <w:spacing w:after="0"/>
        <w:ind w:left="0"/>
        <w:jc w:val="both"/>
      </w:pPr>
      <w:r>
        <w:rPr>
          <w:rFonts w:ascii="Times New Roman"/>
          <w:b/>
          <w:i w:val="false"/>
          <w:color w:val="000000"/>
          <w:sz w:val="28"/>
        </w:rPr>
        <w:t>1-бап. Осы Заңда пайдаланылатын негізгі ұғымдар</w:t>
      </w:r>
    </w:p>
    <w:bookmarkStart w:name="z74" w:id="1"/>
    <w:p>
      <w:pPr>
        <w:spacing w:after="0"/>
        <w:ind w:left="0"/>
        <w:jc w:val="both"/>
      </w:pPr>
      <w:r>
        <w:rPr>
          <w:rFonts w:ascii="Times New Roman"/>
          <w:b w:val="false"/>
          <w:i w:val="false"/>
          <w:color w:val="000000"/>
          <w:sz w:val="28"/>
        </w:rPr>
        <w:t>
      Осы Заңда мынадай негізгі ұғымдар пайдаланылады:</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6" w:id="2"/>
    <w:p>
      <w:pPr>
        <w:spacing w:after="0"/>
        <w:ind w:left="0"/>
        <w:jc w:val="both"/>
      </w:pPr>
      <w:r>
        <w:rPr>
          <w:rFonts w:ascii="Times New Roman"/>
          <w:b w:val="false"/>
          <w:i w:val="false"/>
          <w:color w:val="000000"/>
          <w:sz w:val="28"/>
        </w:rPr>
        <w:t>
      2) аншлаг – аңшылық шаруашылықтардың, өсімді молайту учаскелері мен тыныштық аймақтарының, балық шаруашылығы су айдындарының және (немесе) учаскелерінің атауы мен шекараларын, сондай-ақ аңшылыққа және балық аулауға тыйым салынған мерзімдер мен орындарды көрсететін маңдайша жазу;</w:t>
      </w:r>
    </w:p>
    <w:bookmarkEnd w:id="2"/>
    <w:bookmarkStart w:name="z986" w:id="3"/>
    <w:p>
      <w:pPr>
        <w:spacing w:after="0"/>
        <w:ind w:left="0"/>
        <w:jc w:val="both"/>
      </w:pPr>
      <w:r>
        <w:rPr>
          <w:rFonts w:ascii="Times New Roman"/>
          <w:b w:val="false"/>
          <w:i w:val="false"/>
          <w:color w:val="000000"/>
          <w:sz w:val="28"/>
        </w:rPr>
        <w:t>
      2-1) аң-құс өсіру – аң аулау объектілері болып табылатын жануарлар түрлерін еріксіз және (немесе) жартылай ерікті жағдайларда өсіру;</w:t>
      </w:r>
    </w:p>
    <w:bookmarkEnd w:id="3"/>
    <w:bookmarkStart w:name="z77" w:id="4"/>
    <w:p>
      <w:pPr>
        <w:spacing w:after="0"/>
        <w:ind w:left="0"/>
        <w:jc w:val="both"/>
      </w:pPr>
      <w:r>
        <w:rPr>
          <w:rFonts w:ascii="Times New Roman"/>
          <w:b w:val="false"/>
          <w:i w:val="false"/>
          <w:color w:val="000000"/>
          <w:sz w:val="28"/>
        </w:rPr>
        <w:t>
      3) аңшы – Қазақстан Республикасының заңнамасында белгіленген тәртіппен аң аулауға құқық алған жеке тұлға;</w:t>
      </w:r>
    </w:p>
    <w:bookmarkEnd w:id="4"/>
    <w:p>
      <w:pPr>
        <w:spacing w:after="0"/>
        <w:ind w:left="0"/>
        <w:jc w:val="both"/>
      </w:pPr>
      <w:r>
        <w:rPr>
          <w:rFonts w:ascii="Times New Roman"/>
          <w:b w:val="false"/>
          <w:i w:val="false"/>
          <w:color w:val="000000"/>
          <w:sz w:val="28"/>
        </w:rPr>
        <w:t>
      3-1) аңшы иттер – аңшылықта пайдаланылатын қазақы және басқа да ит тұқымдары;</w:t>
      </w:r>
    </w:p>
    <w:bookmarkStart w:name="z78" w:id="5"/>
    <w:p>
      <w:pPr>
        <w:spacing w:after="0"/>
        <w:ind w:left="0"/>
        <w:jc w:val="both"/>
      </w:pPr>
      <w:r>
        <w:rPr>
          <w:rFonts w:ascii="Times New Roman"/>
          <w:b w:val="false"/>
          <w:i w:val="false"/>
          <w:color w:val="000000"/>
          <w:sz w:val="28"/>
        </w:rPr>
        <w:t>
      4) аңшы куәлігі – жеке тұлғаның аң аулау құқығын куәландыратын белгіленген нысандағы құжат;</w:t>
      </w:r>
    </w:p>
    <w:bookmarkEnd w:id="5"/>
    <w:bookmarkStart w:name="z79" w:id="6"/>
    <w:p>
      <w:pPr>
        <w:spacing w:after="0"/>
        <w:ind w:left="0"/>
        <w:jc w:val="both"/>
      </w:pPr>
      <w:r>
        <w:rPr>
          <w:rFonts w:ascii="Times New Roman"/>
          <w:b w:val="false"/>
          <w:i w:val="false"/>
          <w:color w:val="000000"/>
          <w:sz w:val="28"/>
        </w:rPr>
        <w:t>
      5) аңшылық алқаптар мен балық шаруашылығы су айдындарының және (немесе) учаскелерінің резервтік қоры – жануарлар дүниесін пайдаланушыларға бекітіліп берілмеген аңшылық алқаптар мен балық шаруашылығы су айдындары және (немесе) учаскелері;</w:t>
      </w:r>
    </w:p>
    <w:bookmarkEnd w:id="6"/>
    <w:bookmarkStart w:name="z80" w:id="7"/>
    <w:p>
      <w:pPr>
        <w:spacing w:after="0"/>
        <w:ind w:left="0"/>
        <w:jc w:val="both"/>
      </w:pPr>
      <w:r>
        <w:rPr>
          <w:rFonts w:ascii="Times New Roman"/>
          <w:b w:val="false"/>
          <w:i w:val="false"/>
          <w:color w:val="000000"/>
          <w:sz w:val="28"/>
        </w:rPr>
        <w:t>
      6) аңшылыққа қойылатын ең төменгі талап (бұдан әрі - аңшылық минимумы) – оқыту бағдарламасының Қазақстан Республикасының жануарлар дүниесін қорғау, өсімін молайту және пайдалану саласындағы заңнамасының, аңшы куәлігін беру үшін білу міндетті шарт болып табылатын аң аулау кезіндегі қауіпсіздік техникасының мәселелерін қарастыратын арнайы қысқаша курсы;</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03.01.2023 </w:t>
      </w:r>
      <w:r>
        <w:rPr>
          <w:rFonts w:ascii="Times New Roman"/>
          <w:b w:val="false"/>
          <w:i w:val="false"/>
          <w:color w:val="ff0000"/>
          <w:sz w:val="28"/>
        </w:rPr>
        <w:t>№ 185-VII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2" w:id="8"/>
    <w:p>
      <w:pPr>
        <w:spacing w:after="0"/>
        <w:ind w:left="0"/>
        <w:jc w:val="both"/>
      </w:pPr>
      <w:r>
        <w:rPr>
          <w:rFonts w:ascii="Times New Roman"/>
          <w:b w:val="false"/>
          <w:i w:val="false"/>
          <w:color w:val="000000"/>
          <w:sz w:val="28"/>
        </w:rPr>
        <w:t>
      8) аңшылық олжа – Қазақстан Республикасының заңнамасында белгіленген тәртіппен мекендеу ортасынан алынған жануар (балық ресурстары мен басқа да су жануарларынан басқа), олардың бөліктері мен дериваттары;</w:t>
      </w:r>
    </w:p>
    <w:bookmarkEnd w:id="8"/>
    <w:bookmarkStart w:name="z83" w:id="9"/>
    <w:p>
      <w:pPr>
        <w:spacing w:after="0"/>
        <w:ind w:left="0"/>
        <w:jc w:val="both"/>
      </w:pPr>
      <w:r>
        <w:rPr>
          <w:rFonts w:ascii="Times New Roman"/>
          <w:b w:val="false"/>
          <w:i w:val="false"/>
          <w:color w:val="000000"/>
          <w:sz w:val="28"/>
        </w:rPr>
        <w:t>
      9) аңшылық шаруашылығы – аңшылық алқаптарда жануарлар дүниесі объектілерін орнықты пайдалану, жануарлар дүниесінің мекендеу ортасын сақтау, оларды қорғау және өсімін молайту жөніндегі шаруашылық қызметтің түрі;</w:t>
      </w:r>
    </w:p>
    <w:bookmarkEnd w:id="9"/>
    <w:bookmarkStart w:name="z84" w:id="10"/>
    <w:p>
      <w:pPr>
        <w:spacing w:after="0"/>
        <w:ind w:left="0"/>
        <w:jc w:val="both"/>
      </w:pPr>
      <w:r>
        <w:rPr>
          <w:rFonts w:ascii="Times New Roman"/>
          <w:b w:val="false"/>
          <w:i w:val="false"/>
          <w:color w:val="000000"/>
          <w:sz w:val="28"/>
        </w:rPr>
        <w:t>
      10) аңшылық шаруашылығының санаты – аңшылық шаруашылықтарына шаруашылықаралық аңшылықты ұйымдастыру негізінде берілетін, аңшылық алқаптары өнімділігінің, күзет және өсімін молайту іс-шаралары сипатының белгілері бойынша аңшылық шаруашылықтарының жіктемелік бөліну бірлігі;</w:t>
      </w:r>
    </w:p>
    <w:bookmarkEnd w:id="10"/>
    <w:bookmarkStart w:name="z85" w:id="11"/>
    <w:p>
      <w:pPr>
        <w:spacing w:after="0"/>
        <w:ind w:left="0"/>
        <w:jc w:val="both"/>
      </w:pPr>
      <w:r>
        <w:rPr>
          <w:rFonts w:ascii="Times New Roman"/>
          <w:b w:val="false"/>
          <w:i w:val="false"/>
          <w:color w:val="000000"/>
          <w:sz w:val="28"/>
        </w:rPr>
        <w:t>
      11) аңшылық шаруашылығы субъектісі – бекітіліп берілген аңшылық алқаптарда Қазақстан Республикасының заңнамасында белгіленген тәртіппен аңшылық шаруашылығын жүргізетін жеке немесе заңды тұлға;</w:t>
      </w:r>
    </w:p>
    <w:bookmarkEnd w:id="11"/>
    <w:bookmarkStart w:name="z86" w:id="12"/>
    <w:p>
      <w:pPr>
        <w:spacing w:after="0"/>
        <w:ind w:left="0"/>
        <w:jc w:val="both"/>
      </w:pPr>
      <w:r>
        <w:rPr>
          <w:rFonts w:ascii="Times New Roman"/>
          <w:b w:val="false"/>
          <w:i w:val="false"/>
          <w:color w:val="000000"/>
          <w:sz w:val="28"/>
        </w:rPr>
        <w:t>
      12) аңшылық шаруашылығының ішкі регламенті – жеке тұлғаның аңшылық шаруашылығы аумағында аң аулауды жүргізу тәртібін белгілейтін, жануарларды ұстап алу нормасын, көрсетілетін қызметтердің баға прейскурантын қамтитын құжат;</w:t>
      </w:r>
    </w:p>
    <w:bookmarkEnd w:id="12"/>
    <w:bookmarkStart w:name="z87" w:id="13"/>
    <w:p>
      <w:pPr>
        <w:spacing w:after="0"/>
        <w:ind w:left="0"/>
        <w:jc w:val="both"/>
      </w:pPr>
      <w:r>
        <w:rPr>
          <w:rFonts w:ascii="Times New Roman"/>
          <w:b w:val="false"/>
          <w:i w:val="false"/>
          <w:color w:val="000000"/>
          <w:sz w:val="28"/>
        </w:rPr>
        <w:t>
      13) аушы жыртқыш құс – аң аулауда пайдаланылатын қыран, сұңқар, қаршыға және жыртқыш құстардың басқа да түрлері;</w:t>
      </w:r>
    </w:p>
    <w:bookmarkEnd w:id="13"/>
    <w:bookmarkStart w:name="z88" w:id="14"/>
    <w:p>
      <w:pPr>
        <w:spacing w:after="0"/>
        <w:ind w:left="0"/>
        <w:jc w:val="both"/>
      </w:pPr>
      <w:r>
        <w:rPr>
          <w:rFonts w:ascii="Times New Roman"/>
          <w:b w:val="false"/>
          <w:i w:val="false"/>
          <w:color w:val="000000"/>
          <w:sz w:val="28"/>
        </w:rPr>
        <w:t>
      14) балық аулау – балық ресурстарын және басқа да су жануарларын аулау;</w:t>
      </w:r>
    </w:p>
    <w:bookmarkEnd w:id="14"/>
    <w:bookmarkStart w:name="z89" w:id="15"/>
    <w:p>
      <w:pPr>
        <w:spacing w:after="0"/>
        <w:ind w:left="0"/>
        <w:jc w:val="both"/>
      </w:pPr>
      <w:r>
        <w:rPr>
          <w:rFonts w:ascii="Times New Roman"/>
          <w:b w:val="false"/>
          <w:i w:val="false"/>
          <w:color w:val="000000"/>
          <w:sz w:val="28"/>
        </w:rPr>
        <w:t>
      15) балық аулаушы – Қазақстан Республикасының заңнамасында белгіленген тәртіппен әуесқойлық (спорттық) балық аулау құқығын алған жеке тұлға;</w:t>
      </w:r>
    </w:p>
    <w:bookmarkEnd w:id="15"/>
    <w:bookmarkStart w:name="z90" w:id="16"/>
    <w:p>
      <w:pPr>
        <w:spacing w:after="0"/>
        <w:ind w:left="0"/>
        <w:jc w:val="both"/>
      </w:pPr>
      <w:r>
        <w:rPr>
          <w:rFonts w:ascii="Times New Roman"/>
          <w:b w:val="false"/>
          <w:i w:val="false"/>
          <w:color w:val="000000"/>
          <w:sz w:val="28"/>
        </w:rPr>
        <w:t>
      16) балық аулау олжасы – Қазақстан Республикасының заңнамасында белгіленген тәртіппен мекендеу ортасынан алынған балық ресурстары мен басқа да су жануарлары объектісі, олардың бөліктері мен дериваттары;</w:t>
      </w:r>
    </w:p>
    <w:bookmarkEnd w:id="16"/>
    <w:bookmarkStart w:name="z705" w:id="17"/>
    <w:p>
      <w:pPr>
        <w:spacing w:after="0"/>
        <w:ind w:left="0"/>
        <w:jc w:val="both"/>
      </w:pPr>
      <w:r>
        <w:rPr>
          <w:rFonts w:ascii="Times New Roman"/>
          <w:b w:val="false"/>
          <w:i w:val="false"/>
          <w:color w:val="000000"/>
          <w:sz w:val="28"/>
        </w:rPr>
        <w:t>
      16-1) балық қабылдау пункті – балық шаруашылығы субъектісі арнайы жабдықтаған, Қазақстан Республикасының заңнамасында белгіленген тәртіппен ауланған балық ресурстарын және басқа да су жануарларын қабылдауға, өлшеуге, есепке алуға, уақытша сақтауға және өткізуге арналған орын;</w:t>
      </w:r>
    </w:p>
    <w:bookmarkEnd w:id="17"/>
    <w:bookmarkStart w:name="z927" w:id="18"/>
    <w:p>
      <w:pPr>
        <w:spacing w:after="0"/>
        <w:ind w:left="0"/>
        <w:jc w:val="both"/>
      </w:pPr>
      <w:r>
        <w:rPr>
          <w:rFonts w:ascii="Times New Roman"/>
          <w:b w:val="false"/>
          <w:i w:val="false"/>
          <w:color w:val="000000"/>
          <w:sz w:val="28"/>
        </w:rPr>
        <w:t>
      16-2) балық өсіру материалы – су айдындарына жіберілетін балық құртшабақтары (дернәсілдер, шабақтар және жасына қарай балықтардың басқа да топтары);</w:t>
      </w:r>
    </w:p>
    <w:bookmarkEnd w:id="18"/>
    <w:bookmarkStart w:name="z928" w:id="19"/>
    <w:p>
      <w:pPr>
        <w:spacing w:after="0"/>
        <w:ind w:left="0"/>
        <w:jc w:val="both"/>
      </w:pPr>
      <w:r>
        <w:rPr>
          <w:rFonts w:ascii="Times New Roman"/>
          <w:b w:val="false"/>
          <w:i w:val="false"/>
          <w:color w:val="000000"/>
          <w:sz w:val="28"/>
        </w:rPr>
        <w:t>
      16-3) балық ресурстарын және басқа да су жануарларын пайдалануға арналған рұқсат – жеке және заңды тұлғаларға балық ресурстарын және басқа да су жануарларын пайдалануға, сондай-ақ ауланған балықтар мен басқа да су жануарларын, олардың бөліктері мен дериваттарын, оның ішінде балық аулау олжаларын әкетуге және өткізуге құқық беретін, белгіленген нысандағы құжат;</w:t>
      </w:r>
    </w:p>
    <w:bookmarkEnd w:id="19"/>
    <w:bookmarkStart w:name="z91" w:id="20"/>
    <w:p>
      <w:pPr>
        <w:spacing w:after="0"/>
        <w:ind w:left="0"/>
        <w:jc w:val="both"/>
      </w:pPr>
      <w:r>
        <w:rPr>
          <w:rFonts w:ascii="Times New Roman"/>
          <w:b w:val="false"/>
          <w:i w:val="false"/>
          <w:color w:val="000000"/>
          <w:sz w:val="28"/>
        </w:rPr>
        <w:t>
      17) балықтардың көбею кезеңі – белгілі бір балық түрінің уылдырық шашатын уақыт кезеңі;</w:t>
      </w:r>
    </w:p>
    <w:bookmarkEnd w:id="20"/>
    <w:bookmarkStart w:name="z92" w:id="21"/>
    <w:p>
      <w:pPr>
        <w:spacing w:after="0"/>
        <w:ind w:left="0"/>
        <w:jc w:val="both"/>
      </w:pPr>
      <w:r>
        <w:rPr>
          <w:rFonts w:ascii="Times New Roman"/>
          <w:b w:val="false"/>
          <w:i w:val="false"/>
          <w:color w:val="000000"/>
          <w:sz w:val="28"/>
        </w:rPr>
        <w:t>
      18) балықтың қайда ауланғаны туралы анықтама – балық шаруашылығы саласындағы уәкілетті орган белгілеген, балық ресурстарын және басқа да су жануарларын пайдалануға арналған рұқсат негізінде балық шаруашылығы су айдындарында және (немесе) учаскелерінде ауланған немесе балық өсіру шаруашылықтарында өсірілген балық ресурстары мен басқа да су жануарларының шығу тегін растайтын құжат;</w:t>
      </w:r>
    </w:p>
    <w:bookmarkEnd w:id="21"/>
    <w:bookmarkStart w:name="z93" w:id="22"/>
    <w:p>
      <w:pPr>
        <w:spacing w:after="0"/>
        <w:ind w:left="0"/>
        <w:jc w:val="both"/>
      </w:pPr>
      <w:r>
        <w:rPr>
          <w:rFonts w:ascii="Times New Roman"/>
          <w:b w:val="false"/>
          <w:i w:val="false"/>
          <w:color w:val="000000"/>
          <w:sz w:val="28"/>
        </w:rPr>
        <w:t>
      19) балықтарды қорғау құрылғысы – балық ресурстары мен басқа да су жануарларының су тарту және ағызу құрылыстарына түсуін болғызбауға арналған құрылғы;</w:t>
      </w:r>
    </w:p>
    <w:bookmarkEnd w:id="22"/>
    <w:bookmarkStart w:name="z94" w:id="23"/>
    <w:p>
      <w:pPr>
        <w:spacing w:after="0"/>
        <w:ind w:left="0"/>
        <w:jc w:val="both"/>
      </w:pPr>
      <w:r>
        <w:rPr>
          <w:rFonts w:ascii="Times New Roman"/>
          <w:b w:val="false"/>
          <w:i w:val="false"/>
          <w:color w:val="000000"/>
          <w:sz w:val="28"/>
        </w:rPr>
        <w:t>
      20) балықтардың қырылуы – балық ресурстарының және басқа да су жануарларының су айдынының және (немесе) учаскесінің гидрохимиялық және өзге де режимінің бұзылуынан туындаған жаппай қырылуы;</w:t>
      </w:r>
    </w:p>
    <w:bookmarkEnd w:id="23"/>
    <w:bookmarkStart w:name="z95" w:id="24"/>
    <w:p>
      <w:pPr>
        <w:spacing w:after="0"/>
        <w:ind w:left="0"/>
        <w:jc w:val="both"/>
      </w:pPr>
      <w:r>
        <w:rPr>
          <w:rFonts w:ascii="Times New Roman"/>
          <w:b w:val="false"/>
          <w:i w:val="false"/>
          <w:color w:val="000000"/>
          <w:sz w:val="28"/>
        </w:rPr>
        <w:t>
      21) балықтың қырылу қаупі бар су айдыны және (немесе) учаскесі – балық шаруашылығының балық әлсін-әлсін қырылуға ұшырайтын су айдыны және (немесе) учаскесі;</w:t>
      </w:r>
    </w:p>
    <w:bookmarkEnd w:id="24"/>
    <w:bookmarkStart w:name="z96" w:id="25"/>
    <w:p>
      <w:pPr>
        <w:spacing w:after="0"/>
        <w:ind w:left="0"/>
        <w:jc w:val="both"/>
      </w:pPr>
      <w:r>
        <w:rPr>
          <w:rFonts w:ascii="Times New Roman"/>
          <w:b w:val="false"/>
          <w:i w:val="false"/>
          <w:color w:val="000000"/>
          <w:sz w:val="28"/>
        </w:rPr>
        <w:t>
      22) балықтардың өріс аударуы - балықтардың бір мекендеу ортасынан екінші ортаға жаппай ауысуы;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8" w:id="26"/>
    <w:p>
      <w:pPr>
        <w:spacing w:after="0"/>
        <w:ind w:left="0"/>
        <w:jc w:val="both"/>
      </w:pPr>
      <w:r>
        <w:rPr>
          <w:rFonts w:ascii="Times New Roman"/>
          <w:b w:val="false"/>
          <w:i w:val="false"/>
          <w:color w:val="000000"/>
          <w:sz w:val="28"/>
        </w:rPr>
        <w:t>
      24) балық ресурстары және басқа да су жануарлары – сулы ортада мекендейтін барлық жануардың жалпы жиынтығы, оның ішінде өсімдіктерді қоспағанда, су биологиялық ресурстары;</w:t>
      </w:r>
    </w:p>
    <w:bookmarkEnd w:id="26"/>
    <w:bookmarkStart w:name="z99" w:id="27"/>
    <w:p>
      <w:pPr>
        <w:spacing w:after="0"/>
        <w:ind w:left="0"/>
        <w:jc w:val="both"/>
      </w:pPr>
      <w:r>
        <w:rPr>
          <w:rFonts w:ascii="Times New Roman"/>
          <w:b w:val="false"/>
          <w:i w:val="false"/>
          <w:color w:val="000000"/>
          <w:sz w:val="28"/>
        </w:rPr>
        <w:t>
      25) балық ресурстарын және басқа да су жануарларын мемлекеттік басқарудың бассейндік принципі (бұдан әрі - бассейндік принцип) – балық шаруашылығы саласындағы уәкілетті орган әкімшілік-аумақтық бөлінісіне қарамастан қолданатын, балық ресурстарының және басқа да су жануарларының өсімін молайту мен өріс аудару ерекшеліктері ескерілген, балық шаруашылығы су айдындарындағы және (немесе) учаскелеріндегі балық ресурстарын және басқа да су жануарларын басқарудың біртұтас жүйесі;</w:t>
      </w:r>
    </w:p>
    <w:bookmarkEnd w:id="27"/>
    <w:bookmarkStart w:name="z100" w:id="28"/>
    <w:p>
      <w:pPr>
        <w:spacing w:after="0"/>
        <w:ind w:left="0"/>
        <w:jc w:val="both"/>
      </w:pPr>
      <w:r>
        <w:rPr>
          <w:rFonts w:ascii="Times New Roman"/>
          <w:b w:val="false"/>
          <w:i w:val="false"/>
          <w:color w:val="000000"/>
          <w:sz w:val="28"/>
        </w:rPr>
        <w:t>
      26) балық шаруашылығы – балық ресурстарын және басқа да су жануарларын қорғаумен, өсімін молайтумен, балық аулаумен, сондай-ақ қайта өңдеумен және өткізумен байланысты шаруашылық қызмет түрі;</w:t>
      </w:r>
    </w:p>
    <w:bookmarkEnd w:id="28"/>
    <w:bookmarkStart w:name="z929" w:id="29"/>
    <w:p>
      <w:pPr>
        <w:spacing w:after="0"/>
        <w:ind w:left="0"/>
        <w:jc w:val="both"/>
      </w:pPr>
      <w:r>
        <w:rPr>
          <w:rFonts w:ascii="Times New Roman"/>
          <w:b w:val="false"/>
          <w:i w:val="false"/>
          <w:color w:val="000000"/>
          <w:sz w:val="28"/>
        </w:rPr>
        <w:t>
      26-1) балық шаруашылығы саласындағы уәкілетті орган – балық ресурстарын және басқа да су жануарларын қорғау, өсімін молайту және пайдалану саласында басшылықты, сондай-ақ өз өкілеттіктері шегінде салааралық үйлестіруді жүзеге асыратын орталық атқарушы орган;</w:t>
      </w:r>
    </w:p>
    <w:bookmarkEnd w:id="29"/>
    <w:bookmarkStart w:name="z101" w:id="30"/>
    <w:p>
      <w:pPr>
        <w:spacing w:after="0"/>
        <w:ind w:left="0"/>
        <w:jc w:val="both"/>
      </w:pPr>
      <w:r>
        <w:rPr>
          <w:rFonts w:ascii="Times New Roman"/>
          <w:b w:val="false"/>
          <w:i w:val="false"/>
          <w:color w:val="000000"/>
          <w:sz w:val="28"/>
        </w:rPr>
        <w:t>
      27) балық шаруашылығы су айдындарына және (немесе) учаскелерін паспорттау – балық шаруашылығы су айдындарын және (немесе) учаскелерін бекітіп бергенге дейін жүргізілетін, балық шаруашылығы су айдындарының және (немесе) учаскелерінің шекараларын, олардың алаңын, жай-күйін, балық ресурстарының және басқа да су жануарларының түрлік құрамын белгілеу жөніндегі іс-шаралар кешені;</w:t>
      </w:r>
    </w:p>
    <w:bookmarkEnd w:id="30"/>
    <w:bookmarkStart w:name="z102" w:id="31"/>
    <w:p>
      <w:pPr>
        <w:spacing w:after="0"/>
        <w:ind w:left="0"/>
        <w:jc w:val="both"/>
      </w:pPr>
      <w:r>
        <w:rPr>
          <w:rFonts w:ascii="Times New Roman"/>
          <w:b w:val="false"/>
          <w:i w:val="false"/>
          <w:color w:val="000000"/>
          <w:sz w:val="28"/>
        </w:rPr>
        <w:t>
      28) балық шаруашылығы субъектісі – қызметінің негізгі бағыты балық шаруашылығын жүргізу болып табылатын жеке және заңды тұлға;</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28-1)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 алып тасталды - ҚР 15.06.2017 </w:t>
      </w:r>
      <w:r>
        <w:rPr>
          <w:rFonts w:ascii="Times New Roman"/>
          <w:b w:val="false"/>
          <w:i w:val="false"/>
          <w:color w:val="000000"/>
          <w:sz w:val="28"/>
        </w:rPr>
        <w:t>№ 73-VI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04" w:id="32"/>
    <w:p>
      <w:pPr>
        <w:spacing w:after="0"/>
        <w:ind w:left="0"/>
        <w:jc w:val="both"/>
      </w:pPr>
      <w:r>
        <w:rPr>
          <w:rFonts w:ascii="Times New Roman"/>
          <w:b w:val="false"/>
          <w:i w:val="false"/>
          <w:color w:val="000000"/>
          <w:sz w:val="28"/>
        </w:rPr>
        <w:t>
      30) балықшы – бекітіліп берілген балық шаруашылығы су айдындарында және (немесе) учаскелерінде өзінің еңбек міндеттемелеріне қарай балық ресурстарын және басқа да су жануарларын аулауды жүзеге асыратын балық шаруашылығы субъектісінің қызметкері;</w:t>
      </w:r>
    </w:p>
    <w:bookmarkEnd w:id="32"/>
    <w:bookmarkStart w:name="z105" w:id="33"/>
    <w:p>
      <w:pPr>
        <w:spacing w:after="0"/>
        <w:ind w:left="0"/>
        <w:jc w:val="both"/>
      </w:pPr>
      <w:r>
        <w:rPr>
          <w:rFonts w:ascii="Times New Roman"/>
          <w:b w:val="false"/>
          <w:i w:val="false"/>
          <w:color w:val="000000"/>
          <w:sz w:val="28"/>
        </w:rPr>
        <w:t>
      31) балықшы куәлігі – жеке тұлғаның балықшы функцияларын жүзеге асыру құқығын куәландыратын, балық шаруашылығы субъектісі берген, белгіленген нысандағы құжат;</w:t>
      </w:r>
    </w:p>
    <w:bookmarkEnd w:id="33"/>
    <w:bookmarkStart w:name="z106" w:id="34"/>
    <w:p>
      <w:pPr>
        <w:spacing w:after="0"/>
        <w:ind w:left="0"/>
        <w:jc w:val="both"/>
      </w:pPr>
      <w:r>
        <w:rPr>
          <w:rFonts w:ascii="Times New Roman"/>
          <w:b w:val="false"/>
          <w:i w:val="false"/>
          <w:color w:val="000000"/>
          <w:sz w:val="28"/>
        </w:rPr>
        <w:t>
      32) биологиялық негіздеме – жануарлар дүниесін пайдалануға, жануарлар дүниесі объектілерінің жол берілетін аулау мөлшерін анықтауға, сондай-ақ жануарлар дүниесінің объектілері мен олардың мекендеу ортасына ықпал етуге қабілетті қызметке арналған ғылыми негізделген қорытынды;</w:t>
      </w:r>
    </w:p>
    <w:bookmarkEnd w:id="34"/>
    <w:bookmarkStart w:name="z805" w:id="35"/>
    <w:p>
      <w:pPr>
        <w:spacing w:after="0"/>
        <w:ind w:left="0"/>
        <w:jc w:val="both"/>
      </w:pPr>
      <w:r>
        <w:rPr>
          <w:rFonts w:ascii="Times New Roman"/>
          <w:b w:val="false"/>
          <w:i w:val="false"/>
          <w:color w:val="000000"/>
          <w:sz w:val="28"/>
        </w:rPr>
        <w:t>
      32-1) бірлескен су биологиялық ресурстары – басқаруды Каспий теңізінің жағалауында орналасқан мемлекеттер бірлесіп жүзеге асыратын су биологиялық ресурстары;</w:t>
      </w:r>
    </w:p>
    <w:bookmarkEnd w:id="35"/>
    <w:bookmarkStart w:name="z107" w:id="36"/>
    <w:p>
      <w:pPr>
        <w:spacing w:after="0"/>
        <w:ind w:left="0"/>
        <w:jc w:val="both"/>
      </w:pPr>
      <w:r>
        <w:rPr>
          <w:rFonts w:ascii="Times New Roman"/>
          <w:b w:val="false"/>
          <w:i w:val="false"/>
          <w:color w:val="000000"/>
          <w:sz w:val="28"/>
        </w:rPr>
        <w:t>
      33) дериват – жануардың туынды түрі мен одан және оның туынды түрінен өндірілген өнім;</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34) алып тасталды – ҚР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09" w:id="37"/>
    <w:p>
      <w:pPr>
        <w:spacing w:after="0"/>
        <w:ind w:left="0"/>
        <w:jc w:val="both"/>
      </w:pPr>
      <w:r>
        <w:rPr>
          <w:rFonts w:ascii="Times New Roman"/>
          <w:b w:val="false"/>
          <w:i w:val="false"/>
          <w:color w:val="000000"/>
          <w:sz w:val="28"/>
        </w:rPr>
        <w:t>
      35) жануарлар – құрғақта, суда, атмосферада және топырақта табиғи еркіндік жағдайында болатын жабайы жануарлар (сүтқоректілер, құстар, бауырымен жорғалаушылар, қосмекенділер, балықтар, моллюскалар, жәндіктер және тағы басқалары);</w:t>
      </w:r>
    </w:p>
    <w:bookmarkEnd w:id="37"/>
    <w:bookmarkStart w:name="z110" w:id="38"/>
    <w:p>
      <w:pPr>
        <w:spacing w:after="0"/>
        <w:ind w:left="0"/>
        <w:jc w:val="both"/>
      </w:pPr>
      <w:r>
        <w:rPr>
          <w:rFonts w:ascii="Times New Roman"/>
          <w:b w:val="false"/>
          <w:i w:val="false"/>
          <w:color w:val="000000"/>
          <w:sz w:val="28"/>
        </w:rPr>
        <w:t>
      36) жануардың бөлігі (бұдан әрі – бөлік) – жануардың түрін танып білуге мүмкіндік беретін оның денесінің бір бөлігі;</w:t>
      </w:r>
    </w:p>
    <w:bookmarkEnd w:id="38"/>
    <w:bookmarkStart w:name="z111" w:id="39"/>
    <w:p>
      <w:pPr>
        <w:spacing w:after="0"/>
        <w:ind w:left="0"/>
        <w:jc w:val="both"/>
      </w:pPr>
      <w:r>
        <w:rPr>
          <w:rFonts w:ascii="Times New Roman"/>
          <w:b w:val="false"/>
          <w:i w:val="false"/>
          <w:color w:val="000000"/>
          <w:sz w:val="28"/>
        </w:rPr>
        <w:t>
      37) жануарларды будандастыру – шаруашылықта пайдалы озық белгілері немесе қасиеттері бар дара нұсқаларды алу мақсатында жануарлардың алуан түрлерінің немесе тұқымдарының дара нұсқаларын шағылыстыру;</w:t>
      </w:r>
    </w:p>
    <w:bookmarkEnd w:id="39"/>
    <w:bookmarkStart w:name="z416" w:id="40"/>
    <w:p>
      <w:pPr>
        <w:spacing w:after="0"/>
        <w:ind w:left="0"/>
        <w:jc w:val="both"/>
      </w:pPr>
      <w:r>
        <w:rPr>
          <w:rFonts w:ascii="Times New Roman"/>
          <w:b w:val="false"/>
          <w:i w:val="false"/>
          <w:color w:val="000000"/>
          <w:sz w:val="28"/>
        </w:rPr>
        <w:t>
      38) жануарлар дүниесі – Қазақстан Республикасының аумағын тұрақты немесе уақытша мекендейтін, сондай-ақ Қазақстан Республикасының құрлықтағы қайраңының және айрықша экономикалық аймағының табиғи ресурстарына жататын жануарлар жиынтығы;</w:t>
      </w:r>
    </w:p>
    <w:bookmarkEnd w:id="40"/>
    <w:bookmarkStart w:name="z804" w:id="41"/>
    <w:p>
      <w:pPr>
        <w:spacing w:after="0"/>
        <w:ind w:left="0"/>
        <w:jc w:val="both"/>
      </w:pPr>
      <w:r>
        <w:rPr>
          <w:rFonts w:ascii="Times New Roman"/>
          <w:b w:val="false"/>
          <w:i w:val="false"/>
          <w:color w:val="000000"/>
          <w:sz w:val="28"/>
        </w:rPr>
        <w:t>
      38-1) жануарлар дүниесі мониторингі – жануарлар дүниесін қорғау, өсімін молайту және пайдалану саласындағы мемлекеттік басқару және биологиялық әртүрлілікті сақтау мақсатында жануарлар дүниесі объектілерінің жай-күйі мен динамикасын байқау, бағалау және болжау жүйесі;</w:t>
      </w:r>
    </w:p>
    <w:bookmarkEnd w:id="41"/>
    <w:bookmarkStart w:name="z417" w:id="42"/>
    <w:p>
      <w:pPr>
        <w:spacing w:after="0"/>
        <w:ind w:left="0"/>
        <w:jc w:val="both"/>
      </w:pPr>
      <w:r>
        <w:rPr>
          <w:rFonts w:ascii="Times New Roman"/>
          <w:b w:val="false"/>
          <w:i w:val="false"/>
          <w:color w:val="000000"/>
          <w:sz w:val="28"/>
        </w:rPr>
        <w:t>
      39) жануарлар дүниесі объектілерін алу – жануарларды ғылыми-зерттеу мақсатында ен салу, сақиналау және сынамалар алу үшін аулап, оларды кейіннен мекендеу ортасына шығаруды қоспағанда, тіршілік циклінің барлық сатысында табиғи еркіндік жағдайында мекендейтін жануарларды, сондай-ақ олардың бөліктері мен дериваттарын мекендеу ортасынан жануарлар дүниесін пайдалануға арналған рұқсаттың немесе балық ресурстарын және басқа да су жануарларын пайдалануға арналған рұқсаттың негізінде алу (ұстап алу, аулау, атып алу, жинау, соғып алу);</w:t>
      </w:r>
    </w:p>
    <w:bookmarkEnd w:id="42"/>
    <w:bookmarkStart w:name="z418" w:id="43"/>
    <w:p>
      <w:pPr>
        <w:spacing w:after="0"/>
        <w:ind w:left="0"/>
        <w:jc w:val="both"/>
      </w:pPr>
      <w:r>
        <w:rPr>
          <w:rFonts w:ascii="Times New Roman"/>
          <w:b w:val="false"/>
          <w:i w:val="false"/>
          <w:color w:val="000000"/>
          <w:sz w:val="28"/>
        </w:rPr>
        <w:t>
      40) жануарлар дүниесі объектілерін қолдан өсіру – жануарлар түрлерін еріксіз және (немесе) жартылай ерікті жағдайларда ұстау және өсіру;</w:t>
      </w:r>
    </w:p>
    <w:bookmarkEnd w:id="43"/>
    <w:bookmarkStart w:name="z419" w:id="44"/>
    <w:p>
      <w:pPr>
        <w:spacing w:after="0"/>
        <w:ind w:left="0"/>
        <w:jc w:val="both"/>
      </w:pPr>
      <w:r>
        <w:rPr>
          <w:rFonts w:ascii="Times New Roman"/>
          <w:b w:val="false"/>
          <w:i w:val="false"/>
          <w:color w:val="000000"/>
          <w:sz w:val="28"/>
        </w:rPr>
        <w:t>
      41) жануарлар дүниесін қорғау – жануарлар дүниесін, олар мекендейтін ортаны және биологиялық сан алуандықты сақтауға, жануарлар дүниесі объектілерін орнықты пайдалану мен өсімін молайтуға бағытталған қызмет, сондай-ақ жануарлар дүниесін қорғау, өсімін молайту және пайдалану саласындағы құқық бұзушылықтардың профилактикасы мен оларға қарсы күрес жөніндегі іс-шаралар кешені;</w:t>
      </w:r>
    </w:p>
    <w:bookmarkEnd w:id="44"/>
    <w:bookmarkStart w:name="z420" w:id="45"/>
    <w:p>
      <w:pPr>
        <w:spacing w:after="0"/>
        <w:ind w:left="0"/>
        <w:jc w:val="both"/>
      </w:pPr>
      <w:r>
        <w:rPr>
          <w:rFonts w:ascii="Times New Roman"/>
          <w:b w:val="false"/>
          <w:i w:val="false"/>
          <w:color w:val="000000"/>
          <w:sz w:val="28"/>
        </w:rPr>
        <w:t>
      42) жануарлар дүниесін қорғау, өсімін молайту және пайдалану саласындағы мемлекеттік бақылау – жануарлар дүниесін қорғау, өсімін молайту және пайдалану саласындағы уәкілетті мемлекеттік органның және балық шаруашылығы саласындағы уәкілетті органның, олардың ведомстволарының және олардың аумақтық бөлімшелерінің өз құзыреттері шегінде тексерілетін субъектілерді олардың қызметінің Қазақстан Республикасының заңнамасында белгіленген талаптарға сәйкестігі тұрғысынан тексеру және байқау жөніндегі қызметі, оны жүзеге асыру барысында және оның нәтижелері бойынша жедел ден қоюсыз құқық шектеу сипатындағы шаралар қолданылуы мүмкін;</w:t>
      </w:r>
    </w:p>
    <w:bookmarkEnd w:id="45"/>
    <w:bookmarkStart w:name="z421" w:id="46"/>
    <w:p>
      <w:pPr>
        <w:spacing w:after="0"/>
        <w:ind w:left="0"/>
        <w:jc w:val="both"/>
      </w:pPr>
      <w:r>
        <w:rPr>
          <w:rFonts w:ascii="Times New Roman"/>
          <w:b w:val="false"/>
          <w:i w:val="false"/>
          <w:color w:val="000000"/>
          <w:sz w:val="28"/>
        </w:rPr>
        <w:t>
      43) жануарлар дүниесін қорғау, өсімін молайту және пайдалану саласындағы мемлекеттік қадағалау – жануарлар дүниесін қорғау, өсімін молайту және пайдалану саласындағы уәкілетті мемлекеттік органның және балық шаруашылығы саласындағы уәкілетті органның, олардың ведомстволарының және олардың аумақтық бөлімшелерінің өз құзыреттері шегінде тексерілетін субъектілердің Қазақстан Республикасы заңнамасының талаптарын сақтауын тексеру және байқау жөніндегі қызметі, оны жүзеге асыру барысында және оның нәтижелері бойынша құқық шектеу сипатындағы шаралар, оның ішінде жедел ден қою шаралары қолданылуы мүмкін;</w:t>
      </w:r>
    </w:p>
    <w:bookmarkEnd w:id="46"/>
    <w:bookmarkStart w:name="z422" w:id="47"/>
    <w:p>
      <w:pPr>
        <w:spacing w:after="0"/>
        <w:ind w:left="0"/>
        <w:jc w:val="both"/>
      </w:pPr>
      <w:r>
        <w:rPr>
          <w:rFonts w:ascii="Times New Roman"/>
          <w:b w:val="false"/>
          <w:i w:val="false"/>
          <w:color w:val="000000"/>
          <w:sz w:val="28"/>
        </w:rPr>
        <w:t>
      44) жануарлар дүниесін қорғау, өсімін молайту және пайдалану саласындағы уәкілетті мемлекеттік орган (бұдан әрі – уәкілетті орган) – балық ресурстарын және басқа да су жануарларын қоспағанда, жануарлар дүниесін қорғау, өсімін молайту және пайдалану саласында, қазақы ит тұқымдарын сақтау және өсімін молайту саласында басшылықты, сондай-ақ өз өкілеттіктері шегінде салааралық үйлестіруді жүзеге асыратын орталық атқарушы орган;</w:t>
      </w:r>
    </w:p>
    <w:bookmarkEnd w:id="47"/>
    <w:bookmarkStart w:name="z423" w:id="48"/>
    <w:p>
      <w:pPr>
        <w:spacing w:after="0"/>
        <w:ind w:left="0"/>
        <w:jc w:val="both"/>
      </w:pPr>
      <w:r>
        <w:rPr>
          <w:rFonts w:ascii="Times New Roman"/>
          <w:b w:val="false"/>
          <w:i w:val="false"/>
          <w:color w:val="000000"/>
          <w:sz w:val="28"/>
        </w:rPr>
        <w:t>
      45) жануарлар дүниесін орнықты пайдалану – жануарлар дүниесі объектілерін жануарлар дүниесінің түрлік сан алуандығының таусылуына әкеп соқпайтын және оның өсімін молайту мен қазіргі және келешек ұрпақтың қажеттіліктерін қанағаттандыру қабілетін сақтап қалатын тәсілдер арқылы пайдалану;</w:t>
      </w:r>
    </w:p>
    <w:bookmarkEnd w:id="48"/>
    <w:bookmarkStart w:name="z424" w:id="49"/>
    <w:p>
      <w:pPr>
        <w:spacing w:after="0"/>
        <w:ind w:left="0"/>
        <w:jc w:val="both"/>
      </w:pPr>
      <w:r>
        <w:rPr>
          <w:rFonts w:ascii="Times New Roman"/>
          <w:b w:val="false"/>
          <w:i w:val="false"/>
          <w:color w:val="000000"/>
          <w:sz w:val="28"/>
        </w:rPr>
        <w:t>
      46) жануарлар дүниесін пайдалану – жануарлар дүниесі объектілерін, олардың бөліктері мен дериваттарын және пайдалы қасиеттерін мекендеу ортасынан айырып немесе айырмай пайдалану;</w:t>
      </w:r>
    </w:p>
    <w:bookmarkEnd w:id="49"/>
    <w:bookmarkStart w:name="z425" w:id="50"/>
    <w:p>
      <w:pPr>
        <w:spacing w:after="0"/>
        <w:ind w:left="0"/>
        <w:jc w:val="both"/>
      </w:pPr>
      <w:r>
        <w:rPr>
          <w:rFonts w:ascii="Times New Roman"/>
          <w:b w:val="false"/>
          <w:i w:val="false"/>
          <w:color w:val="000000"/>
          <w:sz w:val="28"/>
        </w:rPr>
        <w:t>
      47) жануарлар дүниесін пайдалануға арналған рұқсат – жеке және заңды тұлғаларға жануарлар дүниесін (балық ресурстары мен басқа да су жануарларын қоспағанда) пайдалануға, сондай-ақ жануарлар дүниесінің (балық ресурстары мен басқа да су жануарларын қоспағанда) ұстап алынған объектілерін, олардың бөліктері мен дериваттарын, оның ішінде аңшылық олжаларын әкетуге және өткізуге құқық беретін, белгіленген нысандағы құжат;</w:t>
      </w:r>
    </w:p>
    <w:bookmarkEnd w:id="50"/>
    <w:bookmarkStart w:name="z426" w:id="51"/>
    <w:p>
      <w:pPr>
        <w:spacing w:after="0"/>
        <w:ind w:left="0"/>
        <w:jc w:val="both"/>
      </w:pPr>
      <w:r>
        <w:rPr>
          <w:rFonts w:ascii="Times New Roman"/>
          <w:b w:val="false"/>
          <w:i w:val="false"/>
          <w:color w:val="000000"/>
          <w:sz w:val="28"/>
        </w:rPr>
        <w:t>
      48) жануарлар дүниесін пайдаланушылар – осы Заңға сәйкес жануарлар дүниесін пайдалану құқығы берілген жеке және заңды тұлғалар;</w:t>
      </w:r>
    </w:p>
    <w:bookmarkEnd w:id="51"/>
    <w:bookmarkStart w:name="z427" w:id="52"/>
    <w:p>
      <w:pPr>
        <w:spacing w:after="0"/>
        <w:ind w:left="0"/>
        <w:jc w:val="both"/>
      </w:pPr>
      <w:r>
        <w:rPr>
          <w:rFonts w:ascii="Times New Roman"/>
          <w:b w:val="false"/>
          <w:i w:val="false"/>
          <w:color w:val="000000"/>
          <w:sz w:val="28"/>
        </w:rPr>
        <w:t>
      49) жануарлар дүниесі үшін болмай қоймайтын зиян – жануарлар дүниесіне немесе оның мекендеу ортасына табиғи-климаттық және антропогендік әсер ету салдарынан пайда болатын факторлардың қолайсыз әсерінен келтірілген және (немесе) келтірілетін, алдын алу шараларымен болдырмау мүмкін емес қалдықты зиян;</w:t>
      </w:r>
    </w:p>
    <w:bookmarkEnd w:id="52"/>
    <w:bookmarkStart w:name="z428" w:id="53"/>
    <w:p>
      <w:pPr>
        <w:spacing w:after="0"/>
        <w:ind w:left="0"/>
        <w:jc w:val="both"/>
      </w:pPr>
      <w:r>
        <w:rPr>
          <w:rFonts w:ascii="Times New Roman"/>
          <w:b w:val="false"/>
          <w:i w:val="false"/>
          <w:color w:val="000000"/>
          <w:sz w:val="28"/>
        </w:rPr>
        <w:t>
      50) жануарлар дүниесінің биологиялық сан алуандығы – жануарлар дүниесі объектілерінің бір түр шеңберіндегі, түрлер арасындағы сан алуандығы және экологиялық жүйелердің сан алуандығы;</w:t>
      </w:r>
    </w:p>
    <w:bookmarkEnd w:id="53"/>
    <w:bookmarkStart w:name="z429" w:id="54"/>
    <w:p>
      <w:pPr>
        <w:spacing w:after="0"/>
        <w:ind w:left="0"/>
        <w:jc w:val="both"/>
      </w:pPr>
      <w:r>
        <w:rPr>
          <w:rFonts w:ascii="Times New Roman"/>
          <w:b w:val="false"/>
          <w:i w:val="false"/>
          <w:color w:val="000000"/>
          <w:sz w:val="28"/>
        </w:rPr>
        <w:t>
      51) жануарлар дүниесінің мекендеу ортасы – жануарлар дүниесінің объектілері табиғи еркіндік жағдайында мекендейтін табиғи орта;</w:t>
      </w:r>
    </w:p>
    <w:bookmarkEnd w:id="54"/>
    <w:bookmarkStart w:name="z430" w:id="55"/>
    <w:p>
      <w:pPr>
        <w:spacing w:after="0"/>
        <w:ind w:left="0"/>
        <w:jc w:val="both"/>
      </w:pPr>
      <w:r>
        <w:rPr>
          <w:rFonts w:ascii="Times New Roman"/>
          <w:b w:val="false"/>
          <w:i w:val="false"/>
          <w:color w:val="000000"/>
          <w:sz w:val="28"/>
        </w:rPr>
        <w:t>
      52) жануарлар дүниесінің мекендеу ортасын қорғау – табиғи еркіндік жағдайында жануарлар дүниесі объектілерінің орнықты тіршілік ету және өсімін молайту шарттарын сақтауға немесе қалпына келтіруге бағытталған қызмет;</w:t>
      </w:r>
    </w:p>
    <w:bookmarkEnd w:id="55"/>
    <w:bookmarkStart w:name="z431" w:id="56"/>
    <w:p>
      <w:pPr>
        <w:spacing w:after="0"/>
        <w:ind w:left="0"/>
        <w:jc w:val="both"/>
      </w:pPr>
      <w:r>
        <w:rPr>
          <w:rFonts w:ascii="Times New Roman"/>
          <w:b w:val="false"/>
          <w:i w:val="false"/>
          <w:color w:val="000000"/>
          <w:sz w:val="28"/>
        </w:rPr>
        <w:t>
      53) жануарлар дүниесі объектісі – жануарлардың дара нұсқасы немесе популяциясы;</w:t>
      </w:r>
    </w:p>
    <w:bookmarkEnd w:id="56"/>
    <w:bookmarkStart w:name="z432" w:id="57"/>
    <w:p>
      <w:pPr>
        <w:spacing w:after="0"/>
        <w:ind w:left="0"/>
        <w:jc w:val="both"/>
      </w:pPr>
      <w:r>
        <w:rPr>
          <w:rFonts w:ascii="Times New Roman"/>
          <w:b w:val="false"/>
          <w:i w:val="false"/>
          <w:color w:val="000000"/>
          <w:sz w:val="28"/>
        </w:rPr>
        <w:t>
      54) жануарларды интродукциялау – жануарлар түрлері дара нұсқаларының ареалдардан (таралу аясынан) тысқары, бұл түрлер бұрын мекендемеген, олар үшін жаңа орындарға әдейі тарату немесе олардың кездейсоқ таралуы;</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54-1), 54-2) тармақшалармен толықтыру көзделген – ҚР 19.06.2026 </w:t>
      </w:r>
      <w:r>
        <w:rPr>
          <w:rFonts w:ascii="Times New Roman"/>
          <w:b w:val="false"/>
          <w:i w:val="false"/>
          <w:color w:val="ff0000"/>
          <w:sz w:val="28"/>
        </w:rPr>
        <w:t>№ 317-VIII</w:t>
      </w:r>
      <w:r>
        <w:rPr>
          <w:rFonts w:ascii="Times New Roman"/>
          <w:b w:val="false"/>
          <w:i w:val="false"/>
          <w:color w:val="ff0000"/>
          <w:sz w:val="28"/>
        </w:rPr>
        <w:t xml:space="preserve"> (16.02.2027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33" w:id="58"/>
    <w:p>
      <w:pPr>
        <w:spacing w:after="0"/>
        <w:ind w:left="0"/>
        <w:jc w:val="both"/>
      </w:pPr>
      <w:r>
        <w:rPr>
          <w:rFonts w:ascii="Times New Roman"/>
          <w:b w:val="false"/>
          <w:i w:val="false"/>
          <w:color w:val="000000"/>
          <w:sz w:val="28"/>
        </w:rPr>
        <w:t>
      55) жануарларды реинтродукциялау – жануарлар түрлері дара нұсқаларын бұрынғы мекендеу орталарына әдейі ауыстыру;</w:t>
      </w:r>
    </w:p>
    <w:bookmarkEnd w:id="58"/>
    <w:bookmarkStart w:name="z987" w:id="59"/>
    <w:p>
      <w:pPr>
        <w:spacing w:after="0"/>
        <w:ind w:left="0"/>
        <w:jc w:val="both"/>
      </w:pPr>
      <w:r>
        <w:rPr>
          <w:rFonts w:ascii="Times New Roman"/>
          <w:b w:val="false"/>
          <w:i w:val="false"/>
          <w:color w:val="000000"/>
          <w:sz w:val="28"/>
        </w:rPr>
        <w:t>
      55-1) жануарлар түрлері бойынша немесе түрлерінің тобы бойынша іс-қимыл жоспары – бағалы, сирек кездесетін және құрып кету қаупі төнген жануарлар түрлерін немесе жануарлар түрлерінің топтарын сақтауға немесе қалпына келтіруге, ұтымды пайдалануға бағытталған перспективалық іс-шаралар жоспары;</w:t>
      </w:r>
    </w:p>
    <w:bookmarkEnd w:id="59"/>
    <w:bookmarkStart w:name="z434" w:id="60"/>
    <w:p>
      <w:pPr>
        <w:spacing w:after="0"/>
        <w:ind w:left="0"/>
        <w:jc w:val="both"/>
      </w:pPr>
      <w:r>
        <w:rPr>
          <w:rFonts w:ascii="Times New Roman"/>
          <w:b w:val="false"/>
          <w:i w:val="false"/>
          <w:color w:val="000000"/>
          <w:sz w:val="28"/>
        </w:rPr>
        <w:t>
      56) жануарлар түрлерінің өсімін молайту – жануарлар түрлерінің табиғи жағдайларда табиғи көбеюі және оларды жасанды өсіру;</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57) алып тасталды - ҚР 15.06.2017 </w:t>
      </w:r>
      <w:r>
        <w:rPr>
          <w:rFonts w:ascii="Times New Roman"/>
          <w:b w:val="false"/>
          <w:i w:val="false"/>
          <w:color w:val="000000"/>
          <w:sz w:val="28"/>
        </w:rPr>
        <w:t>№ 73-VI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36" w:id="61"/>
    <w:p>
      <w:pPr>
        <w:spacing w:after="0"/>
        <w:ind w:left="0"/>
        <w:jc w:val="both"/>
      </w:pPr>
      <w:r>
        <w:rPr>
          <w:rFonts w:ascii="Times New Roman"/>
          <w:b w:val="false"/>
          <w:i w:val="false"/>
          <w:color w:val="000000"/>
          <w:sz w:val="28"/>
        </w:rPr>
        <w:t>
      58) жолдама – бекітіліп берілген аңшылық алқаптарға және (немесе) балық шаруашылығы су айдындарына және (немесе) учаскелеріне жануарлар дүниесі объектілерін ұстап алу мақсатында бару үшін жеке тұлғаға берілетін құжат (біржолғы немесе маусымдық);</w:t>
      </w:r>
    </w:p>
    <w:bookmarkEnd w:id="61"/>
    <w:bookmarkStart w:name="z806" w:id="62"/>
    <w:p>
      <w:pPr>
        <w:spacing w:after="0"/>
        <w:ind w:left="0"/>
        <w:jc w:val="both"/>
      </w:pPr>
      <w:r>
        <w:rPr>
          <w:rFonts w:ascii="Times New Roman"/>
          <w:b w:val="false"/>
          <w:i w:val="false"/>
          <w:color w:val="000000"/>
          <w:sz w:val="28"/>
        </w:rPr>
        <w:t>
      58-1) заңсыз, хабарлаусыз және реттеусіз кәсіпшілік – жеке және заңды тұлғалардың су биологиялық ресурстарын олардың табиғи мекендеу ортасынан алу жөніндегі құқыққа сыйымсыз және (немесе) регламенттелмеген қызметі;</w:t>
      </w:r>
    </w:p>
    <w:bookmarkEnd w:id="62"/>
    <w:bookmarkStart w:name="z437" w:id="63"/>
    <w:p>
      <w:pPr>
        <w:spacing w:after="0"/>
        <w:ind w:left="0"/>
        <w:jc w:val="both"/>
      </w:pPr>
      <w:r>
        <w:rPr>
          <w:rFonts w:ascii="Times New Roman"/>
          <w:b w:val="false"/>
          <w:i w:val="false"/>
          <w:color w:val="000000"/>
          <w:sz w:val="28"/>
        </w:rPr>
        <w:t>
      59) зоологиялық коллекция – жануарлар дүниесі объектілері тұлыптарының, жұмыртқаларының, криоконсервіленген жыныс клеткаларының, препараттары мен бөліктерінің, оның ішінде зоопарктердің, зообақтардың, цирктердің, зоологиялық питомниктердің, аквариумдердің, океанариумдердің жабайы жануарлардың ғылыми, мәдени-ағартушылық, оқу-тәрбиелік және эстетикалық құндылығы бар жинағы;</w:t>
      </w:r>
    </w:p>
    <w:bookmarkEnd w:id="63"/>
    <w:bookmarkStart w:name="z706" w:id="64"/>
    <w:p>
      <w:pPr>
        <w:spacing w:after="0"/>
        <w:ind w:left="0"/>
        <w:jc w:val="both"/>
      </w:pPr>
      <w:r>
        <w:rPr>
          <w:rFonts w:ascii="Times New Roman"/>
          <w:b w:val="false"/>
          <w:i w:val="false"/>
          <w:color w:val="000000"/>
          <w:sz w:val="28"/>
        </w:rPr>
        <w:t>
      59-1) ихтиологиялық байқаулар – балық шаруашылығы су айдыны ихтиофаунасының жай-күйі туралы деректерді жинау және зерделеу;</w:t>
      </w:r>
    </w:p>
    <w:bookmarkEnd w:id="64"/>
    <w:bookmarkStart w:name="z438" w:id="65"/>
    <w:p>
      <w:pPr>
        <w:spacing w:after="0"/>
        <w:ind w:left="0"/>
        <w:jc w:val="both"/>
      </w:pPr>
      <w:r>
        <w:rPr>
          <w:rFonts w:ascii="Times New Roman"/>
          <w:b w:val="false"/>
          <w:i w:val="false"/>
          <w:color w:val="000000"/>
          <w:sz w:val="28"/>
        </w:rPr>
        <w:t>
      60) ихтиофауна – қандай да бір су айдынындағы немесе оның бөлігіндегі балықтар және дөңгелекауыздылар түрлерінің жиынтығы;</w:t>
      </w:r>
    </w:p>
    <w:bookmarkEnd w:id="65"/>
    <w:bookmarkStart w:name="z707" w:id="66"/>
    <w:p>
      <w:pPr>
        <w:spacing w:after="0"/>
        <w:ind w:left="0"/>
        <w:jc w:val="both"/>
      </w:pPr>
      <w:r>
        <w:rPr>
          <w:rFonts w:ascii="Times New Roman"/>
          <w:b w:val="false"/>
          <w:i w:val="false"/>
          <w:color w:val="000000"/>
          <w:sz w:val="28"/>
        </w:rPr>
        <w:t>
      60-1) кәсіпшілік – мақсаты су биологиялық ресурстарын олардың табиғи мекендеу ортасынан алу болып табылатын, жеке және заңды тұлғалардың қызметі;</w:t>
      </w:r>
    </w:p>
    <w:bookmarkEnd w:id="66"/>
    <w:bookmarkStart w:name="z807" w:id="67"/>
    <w:p>
      <w:pPr>
        <w:spacing w:after="0"/>
        <w:ind w:left="0"/>
        <w:jc w:val="both"/>
      </w:pPr>
      <w:r>
        <w:rPr>
          <w:rFonts w:ascii="Times New Roman"/>
          <w:b w:val="false"/>
          <w:i w:val="false"/>
          <w:color w:val="000000"/>
          <w:sz w:val="28"/>
        </w:rPr>
        <w:t>
      60-2) кәсіпшілік күш-жігер – балық ресурстарын және басқа да су жануарларын аулауға тікелей бағытталған өндірістік операциялардың, оның ішінде кәсіпшілік балық аулауды жүргізу үшін бекітіліп берілген балық шаруашылығы су айдындарында және (немесе) учаскелерінде аулау құралдары мен техникалық құралдарының, жүзу құралдарының, балықшылардың жол берілетін санын қамтитын көлемі;</w:t>
      </w:r>
    </w:p>
    <w:bookmarkEnd w:id="67"/>
    <w:bookmarkStart w:name="z439" w:id="68"/>
    <w:p>
      <w:pPr>
        <w:spacing w:after="0"/>
        <w:ind w:left="0"/>
        <w:jc w:val="both"/>
      </w:pPr>
      <w:r>
        <w:rPr>
          <w:rFonts w:ascii="Times New Roman"/>
          <w:b w:val="false"/>
          <w:i w:val="false"/>
          <w:color w:val="000000"/>
          <w:sz w:val="28"/>
        </w:rPr>
        <w:t>
      61) кәсіпшілік қор – дербес кәсіпшілік маңызы бар популяция немесе уақыт жағынан орнықты, оның кеңістіктегі оқшауланған бөлігі;</w:t>
      </w:r>
    </w:p>
    <w:bookmarkEnd w:id="68"/>
    <w:bookmarkStart w:name="z524" w:id="69"/>
    <w:p>
      <w:pPr>
        <w:spacing w:after="0"/>
        <w:ind w:left="0"/>
        <w:jc w:val="both"/>
      </w:pPr>
      <w:r>
        <w:rPr>
          <w:rFonts w:ascii="Times New Roman"/>
          <w:b w:val="false"/>
          <w:i w:val="false"/>
          <w:color w:val="000000"/>
          <w:sz w:val="28"/>
        </w:rPr>
        <w:t>
      62) кездейсоқ ауланым – рұқсаттарда көрсетілмеген балықтар мен басқа да су жануарлары түрлерінің дара нұсқалары және (немесе) белгіленген кәсіпшілік мөлшерден кішірек балық түсетін ауланымның бір бөлігі;</w:t>
      </w:r>
    </w:p>
    <w:bookmarkEnd w:id="69"/>
    <w:bookmarkStart w:name="z708" w:id="70"/>
    <w:p>
      <w:pPr>
        <w:spacing w:after="0"/>
        <w:ind w:left="0"/>
        <w:jc w:val="both"/>
      </w:pPr>
      <w:r>
        <w:rPr>
          <w:rFonts w:ascii="Times New Roman"/>
          <w:b w:val="false"/>
          <w:i w:val="false"/>
          <w:color w:val="000000"/>
          <w:sz w:val="28"/>
        </w:rPr>
        <w:t>
      62-1) кинологиялық қызмет – қазақы тұқымды иттерді машықтандыруға, баулуға, айтақтауға және оларды практикалық пайдалануға, оның ішінде спортта және аң аулауда пайдалануға өзге де даярлауға, қазақы тұқымды иттерді пайдалана отырып, зоотехникалық, спорттық және басқа да бұқаралық іс-шараларды ұйымдастыруға және өткізуге, қазақы ит тұқымдарымен жұмыс істеу бойынша сарапшыларды оқытуға және мамандарды даярлауға байланысты қызмет.</w:t>
      </w:r>
    </w:p>
    <w:bookmarkEnd w:id="70"/>
    <w:p>
      <w:pPr>
        <w:spacing w:after="0"/>
        <w:ind w:left="0"/>
        <w:jc w:val="both"/>
      </w:pPr>
      <w:r>
        <w:rPr>
          <w:rFonts w:ascii="Times New Roman"/>
          <w:b w:val="false"/>
          <w:i w:val="false"/>
          <w:color w:val="000000"/>
          <w:sz w:val="28"/>
        </w:rPr>
        <w:t>
      Қазақы тұқымды иттерді машықтандыру, баулу, айтақтау және оларды практикалық пайдалануға өзге де даярлау деп қазақы тұқымды иттерді жұмысқа қалыптастыру мен үйретуді және (немесе) аң аулауға, спортқа және далалық сынақтарға даярлауды түсінген жөн;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62-2)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023" w:id="71"/>
    <w:p>
      <w:pPr>
        <w:spacing w:after="0"/>
        <w:ind w:left="0"/>
        <w:jc w:val="both"/>
      </w:pPr>
      <w:r>
        <w:rPr>
          <w:rFonts w:ascii="Times New Roman"/>
          <w:b w:val="false"/>
          <w:i w:val="false"/>
          <w:color w:val="000000"/>
          <w:sz w:val="28"/>
        </w:rPr>
        <w:t>
      62-3) киік дериваттарының айналымы – киік дериваттары саудасы жүйесінің операторы жүзеге асыратын, киік дериваттарын өткізуді қоспағанда, оларды мекендеу ортасынан алу, жинау (өлген киіктердің өлекселерінен дериваттар жинауды қоса алғанда), сақтау, есепке алу;</w:t>
      </w:r>
    </w:p>
    <w:bookmarkEnd w:id="71"/>
    <w:bookmarkStart w:name="z529" w:id="72"/>
    <w:p>
      <w:pPr>
        <w:spacing w:after="0"/>
        <w:ind w:left="0"/>
        <w:jc w:val="both"/>
      </w:pPr>
      <w:r>
        <w:rPr>
          <w:rFonts w:ascii="Times New Roman"/>
          <w:b w:val="false"/>
          <w:i w:val="false"/>
          <w:color w:val="000000"/>
          <w:sz w:val="28"/>
        </w:rPr>
        <w:t>
      63) криоконсервіленген жыныс клеткалары – жануарлардың жыныс клеткаларының (гаметаларының), эмбриондары мен әртүрлі тіндерінің оларды одан әрі ұрпақ алу, геномдар бөліп шығару мақсатында немесе басқа да ғылыми зерттеулер үшін пайдалану мүмкіндігін беретін төмен температуралық жағдайда және өзге де консервациялау нысанында тұрған үлгілері;</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63-1)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08" w:id="73"/>
    <w:p>
      <w:pPr>
        <w:spacing w:after="0"/>
        <w:ind w:left="0"/>
        <w:jc w:val="both"/>
      </w:pPr>
      <w:r>
        <w:rPr>
          <w:rFonts w:ascii="Times New Roman"/>
          <w:b w:val="false"/>
          <w:i w:val="false"/>
          <w:color w:val="000000"/>
          <w:sz w:val="28"/>
        </w:rPr>
        <w:t>
      63-2) Қазақстан Республикасының балық аулау аймағы (бұдан әрі – балық аулау аймағы) – халықаралық құқықтың қағидаттары мен нормалары ескеріле отырып, Мемлекеттік шекарадан (аумақтық сулардың сыртқы шегінен) бастап өлшенетін, ені он теңіз милі болатын, шегінде Қазақстан Республикасы су биологиялық ресурстары кәсіпшілігіне айрықша құқыққа ие болатын теңіз белдеуі;</w:t>
      </w:r>
    </w:p>
    <w:bookmarkEnd w:id="73"/>
    <w:bookmarkStart w:name="z833" w:id="74"/>
    <w:p>
      <w:pPr>
        <w:spacing w:after="0"/>
        <w:ind w:left="0"/>
        <w:jc w:val="both"/>
      </w:pPr>
      <w:r>
        <w:rPr>
          <w:rFonts w:ascii="Times New Roman"/>
          <w:b w:val="false"/>
          <w:i w:val="false"/>
          <w:color w:val="000000"/>
          <w:sz w:val="28"/>
        </w:rPr>
        <w:t>
      63-3) қазақы ит тұқымдары – ежелгі тұқымдар – қазақы ит тұқымдарының бекітілген стандартына сәйкес келетін қазақы тазы мен қазақы төбет;</w:t>
      </w:r>
    </w:p>
    <w:bookmarkEnd w:id="74"/>
    <w:p>
      <w:pPr>
        <w:spacing w:after="0"/>
        <w:ind w:left="0"/>
        <w:jc w:val="both"/>
      </w:pPr>
      <w:r>
        <w:rPr>
          <w:rFonts w:ascii="Times New Roman"/>
          <w:b w:val="false"/>
          <w:i w:val="false"/>
          <w:color w:val="000000"/>
          <w:sz w:val="28"/>
        </w:rPr>
        <w:t>
      63-4) қазақы ит тұқымдарының стандарты – қазақы тұқымды иттердің сыртқы тұрпаттық-бітімдік сипаттары мен пайдаланушылық қасиеттері бойынша сипаттамасы;</w:t>
      </w:r>
    </w:p>
    <w:p>
      <w:pPr>
        <w:spacing w:after="0"/>
        <w:ind w:left="0"/>
        <w:jc w:val="both"/>
      </w:pPr>
      <w:r>
        <w:rPr>
          <w:rFonts w:ascii="Times New Roman"/>
          <w:b w:val="false"/>
          <w:i w:val="false"/>
          <w:color w:val="000000"/>
          <w:sz w:val="28"/>
        </w:rPr>
        <w:t>
      63-5) Қазақы тұқымды иттердің бірыңғай тұқым-тегі кітабы (бұдан әрі – Бірыңғай тұқым-тегі кітабы) – шығу тегі, тұқымдылығы, сыртқы тұрпаттық-бітімдік сипаттамалары мен өзге де қасиеттері туралы мәліметтер көрсетілген қазақы тұқымды иттер туралы деректер жинағы;</w:t>
      </w:r>
    </w:p>
    <w:p>
      <w:pPr>
        <w:spacing w:after="0"/>
        <w:ind w:left="0"/>
        <w:jc w:val="both"/>
      </w:pPr>
      <w:r>
        <w:rPr>
          <w:rFonts w:ascii="Times New Roman"/>
          <w:b w:val="false"/>
          <w:i w:val="false"/>
          <w:color w:val="000000"/>
          <w:sz w:val="28"/>
        </w:rPr>
        <w:t>
      63-6) қазақы тұқымды иттің шығу тегі туралы куәлік (бұдан әрі – шығу тегі туралы куәлік) – оның тұқым-тегі туралы мәліметтерді қамтитын құжат;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64) тармақша жаңа редакцияда көзделген – ҚР 19.06.2026 </w:t>
      </w:r>
      <w:r>
        <w:rPr>
          <w:rFonts w:ascii="Times New Roman"/>
          <w:b w:val="false"/>
          <w:i w:val="false"/>
          <w:color w:val="ff0000"/>
          <w:sz w:val="28"/>
        </w:rPr>
        <w:t>№ 317-VIII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64) қорықшы – бекітіліп берілген аңшылық алқаптар мен балық шаруашылығы су айдындарында және (немесе) учаскелерінде жануарлар дүниесін қорғауды жүзеге асыратын қорықшылық қызметтің арнайы уәкілеттік берілген тұлғасы;</w:t>
      </w:r>
    </w:p>
    <w:bookmarkStart w:name="z531" w:id="75"/>
    <w:p>
      <w:pPr>
        <w:spacing w:after="0"/>
        <w:ind w:left="0"/>
        <w:jc w:val="both"/>
      </w:pPr>
      <w:r>
        <w:rPr>
          <w:rFonts w:ascii="Times New Roman"/>
          <w:b w:val="false"/>
          <w:i w:val="false"/>
          <w:color w:val="000000"/>
          <w:sz w:val="28"/>
        </w:rPr>
        <w:t>
      65) қорықшы куәлігі – қорықшының құқықтарын куәландыратын, белгіленген нысандағы құжат;</w:t>
      </w:r>
    </w:p>
    <w:bookmarkEnd w:id="75"/>
    <w:bookmarkStart w:name="z532" w:id="76"/>
    <w:p>
      <w:pPr>
        <w:spacing w:after="0"/>
        <w:ind w:left="0"/>
        <w:jc w:val="both"/>
      </w:pPr>
      <w:r>
        <w:rPr>
          <w:rFonts w:ascii="Times New Roman"/>
          <w:b w:val="false"/>
          <w:i w:val="false"/>
          <w:color w:val="000000"/>
          <w:sz w:val="28"/>
        </w:rPr>
        <w:t>
      66) қорықшылық қызмет – аңшылық және балық шаруашылығы субъектілерінің бекітіліп берілген аңшылық алқаптар мен балық шаруашылығы су айдындарында және (немесе) учаскелерінде жануарлар дүниесін қорғау функцияларын жүзеге асыратын құрылымдық бөлімшесі;</w:t>
      </w:r>
    </w:p>
    <w:bookmarkEnd w:id="76"/>
    <w:bookmarkStart w:name="z1029" w:id="77"/>
    <w:p>
      <w:pPr>
        <w:spacing w:after="0"/>
        <w:ind w:left="0"/>
        <w:jc w:val="both"/>
      </w:pPr>
      <w:r>
        <w:rPr>
          <w:rFonts w:ascii="Times New Roman"/>
          <w:b w:val="false"/>
          <w:i w:val="false"/>
          <w:color w:val="000000"/>
          <w:sz w:val="28"/>
        </w:rPr>
        <w:t>
      66-1) құстарды қорғау құрылғысы – электр тогының соғуынан құстардың қырылуын болғызбайтын және электр беру желілерін құстардың тіршілік әрекетінің теріс әсерінен қорғауға арналған құрылғы;</w:t>
      </w:r>
    </w:p>
    <w:bookmarkEnd w:id="77"/>
    <w:bookmarkStart w:name="z533" w:id="78"/>
    <w:p>
      <w:pPr>
        <w:spacing w:after="0"/>
        <w:ind w:left="0"/>
        <w:jc w:val="both"/>
      </w:pPr>
      <w:r>
        <w:rPr>
          <w:rFonts w:ascii="Times New Roman"/>
          <w:b w:val="false"/>
          <w:i w:val="false"/>
          <w:color w:val="000000"/>
          <w:sz w:val="28"/>
        </w:rPr>
        <w:t>
      67) қыстау шұңқыры – қысқы кезеңде балықтардың су айдыны түбінің шұңқырларында жаппай жинақталатын орны;</w:t>
      </w:r>
    </w:p>
    <w:bookmarkEnd w:id="78"/>
    <w:bookmarkStart w:name="z809" w:id="79"/>
    <w:p>
      <w:pPr>
        <w:spacing w:after="0"/>
        <w:ind w:left="0"/>
        <w:jc w:val="both"/>
      </w:pPr>
      <w:r>
        <w:rPr>
          <w:rFonts w:ascii="Times New Roman"/>
          <w:b w:val="false"/>
          <w:i w:val="false"/>
          <w:color w:val="000000"/>
          <w:sz w:val="28"/>
        </w:rPr>
        <w:t>
      67-1) ортақ су кеңістігі – балық аулау аймақтарының сыртқы шегінен тыс орналасқан және Каспий теңізінің жағалауында орналасқан мемлекеттердің пайдалануындағы Каспий теңізі акваториясының бір бөлігі;</w:t>
      </w:r>
    </w:p>
    <w:bookmarkEnd w:id="79"/>
    <w:bookmarkStart w:name="z534" w:id="80"/>
    <w:p>
      <w:pPr>
        <w:spacing w:after="0"/>
        <w:ind w:left="0"/>
        <w:jc w:val="both"/>
      </w:pPr>
      <w:r>
        <w:rPr>
          <w:rFonts w:ascii="Times New Roman"/>
          <w:b w:val="false"/>
          <w:i w:val="false"/>
          <w:color w:val="000000"/>
          <w:sz w:val="28"/>
        </w:rPr>
        <w:t>
      68) өзен (теңіз, көл) бассейні – су айрықтарымен шектелген, олардан су өзенге (теңізге, көлге) ағып келетін жерүсті бетінің және топырақтың қалың қабатының бөлігі;</w:t>
      </w:r>
    </w:p>
    <w:bookmarkEnd w:id="80"/>
    <w:bookmarkStart w:name="z535" w:id="81"/>
    <w:p>
      <w:pPr>
        <w:spacing w:after="0"/>
        <w:ind w:left="0"/>
        <w:jc w:val="both"/>
      </w:pPr>
      <w:r>
        <w:rPr>
          <w:rFonts w:ascii="Times New Roman"/>
          <w:b w:val="false"/>
          <w:i w:val="false"/>
          <w:color w:val="000000"/>
          <w:sz w:val="28"/>
        </w:rPr>
        <w:t>
      69) рекреациалық балық аулау аймағы – әуесқойлық (спорттық) балық аулауды жүзеге асыру үшін жергілікті атқарушы орган белгіленген тәртіппен айқындайтын балық шаруашылығы су айдынының және (немесе) учаскесінің және оған іргелес жағалау белдеуінің учаскесі;</w:t>
      </w:r>
    </w:p>
    <w:bookmarkEnd w:id="81"/>
    <w:bookmarkStart w:name="z536" w:id="82"/>
    <w:p>
      <w:pPr>
        <w:spacing w:after="0"/>
        <w:ind w:left="0"/>
        <w:jc w:val="both"/>
      </w:pPr>
      <w:r>
        <w:rPr>
          <w:rFonts w:ascii="Times New Roman"/>
          <w:b w:val="false"/>
          <w:i w:val="false"/>
          <w:color w:val="000000"/>
          <w:sz w:val="28"/>
        </w:rPr>
        <w:t>
      70) сервитут – аңшылық және балық шаруашылықтарының мұқтаждары үшін бөгде біреудің жер учаскесі мен су объектісін, оның ішінде бекітіліп берілген балық шаруашылығы су айдынын және (немесе) учаскесін шектеулі түрде мақсатты пайдалану құқығы;</w:t>
      </w:r>
    </w:p>
    <w:bookmarkEnd w:id="82"/>
    <w:bookmarkStart w:name="z537" w:id="83"/>
    <w:p>
      <w:pPr>
        <w:spacing w:after="0"/>
        <w:ind w:left="0"/>
        <w:jc w:val="both"/>
      </w:pPr>
      <w:r>
        <w:rPr>
          <w:rFonts w:ascii="Times New Roman"/>
          <w:b w:val="false"/>
          <w:i w:val="false"/>
          <w:color w:val="000000"/>
          <w:sz w:val="28"/>
        </w:rPr>
        <w:t>
      71) су айдындарына балық жіберу – өз өсімін өзі молайтатын популяцияларды жасау, балықтардың бағалы, сирек кездесетін және жойылып кету қаупі төнген түрлерін сақтау және (немесе) тауарлы өнім алу мақсатында су айдындарына және (немесе) учаскелерге балық өсіру материалы мен балықтар жіберу;</w:t>
      </w:r>
    </w:p>
    <w:bookmarkEnd w:id="83"/>
    <w:bookmarkStart w:name="z709" w:id="84"/>
    <w:p>
      <w:pPr>
        <w:spacing w:after="0"/>
        <w:ind w:left="0"/>
        <w:jc w:val="both"/>
      </w:pPr>
      <w:r>
        <w:rPr>
          <w:rFonts w:ascii="Times New Roman"/>
          <w:b w:val="false"/>
          <w:i w:val="false"/>
          <w:color w:val="000000"/>
          <w:sz w:val="28"/>
        </w:rPr>
        <w:t>
      71-1) су биологиялық ресурстары – аумақтық суларда, балық аулау аймағында және ортақ су кеңістігінде мекендейтін балықтар, моллюскалар, шаян тәрізділер, сүтқоректілер және су жануарлары мен өсімдіктерінің басқа да түрлері;</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71-2)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38" w:id="85"/>
    <w:p>
      <w:pPr>
        <w:spacing w:after="0"/>
        <w:ind w:left="0"/>
        <w:jc w:val="both"/>
      </w:pPr>
      <w:r>
        <w:rPr>
          <w:rFonts w:ascii="Times New Roman"/>
          <w:b w:val="false"/>
          <w:i w:val="false"/>
          <w:color w:val="000000"/>
          <w:sz w:val="28"/>
        </w:rPr>
        <w:t>
      72) су объектілерін балық шаруашылық мелиорациялау – су айдындарының балық өнімділігін сақтауға және арттыруға, балық ресурстарының және басқа да су жануарларының мекендеу және көбею жағдайларын жақсартуға бағытталған іс-шаралар кешені;</w:t>
      </w:r>
    </w:p>
    <w:bookmarkEnd w:id="85"/>
    <w:bookmarkStart w:name="z539" w:id="86"/>
    <w:p>
      <w:pPr>
        <w:spacing w:after="0"/>
        <w:ind w:left="0"/>
        <w:jc w:val="both"/>
      </w:pPr>
      <w:r>
        <w:rPr>
          <w:rFonts w:ascii="Times New Roman"/>
          <w:b w:val="false"/>
          <w:i w:val="false"/>
          <w:color w:val="000000"/>
          <w:sz w:val="28"/>
        </w:rPr>
        <w:t>
      73) сүзу – жағалау аймағында, сол сияқты ашық су кеңістігінде де балық аулау мақсатында сүзетін аулау құралдарымен (жылымдармен) су айдындары акваториясының белгілі бір бөлігін сүзу жолымен жүзеге асырылатын кешенді процесс;</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73-1)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73-2)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34" w:id="87"/>
    <w:p>
      <w:pPr>
        <w:spacing w:after="0"/>
        <w:ind w:left="0"/>
        <w:jc w:val="both"/>
      </w:pPr>
      <w:r>
        <w:rPr>
          <w:rFonts w:ascii="Times New Roman"/>
          <w:b w:val="false"/>
          <w:i w:val="false"/>
          <w:color w:val="000000"/>
          <w:sz w:val="28"/>
        </w:rPr>
        <w:t>
      73-3) тұқымы таза қазақы тұқымды ит – қазақы ит тұқымдарының бекітілген стандартына сәйкес келетін және сол тұқымға жататын тегінің кемінде үздіксіз үш буыны туралы мәліметтер қамтылған шығу тегі туралы куәлігі бар қазақы тазы немесе қазақы төбет тұқымдас ит;</w:t>
      </w:r>
    </w:p>
    <w:bookmarkEnd w:id="87"/>
    <w:bookmarkStart w:name="z540" w:id="88"/>
    <w:p>
      <w:pPr>
        <w:spacing w:after="0"/>
        <w:ind w:left="0"/>
        <w:jc w:val="both"/>
      </w:pPr>
      <w:r>
        <w:rPr>
          <w:rFonts w:ascii="Times New Roman"/>
          <w:b w:val="false"/>
          <w:i w:val="false"/>
          <w:color w:val="000000"/>
          <w:sz w:val="28"/>
        </w:rPr>
        <w:t>
      74) тыныштық аймағы – жануарлар дүниесін сақтау немесе қалпына келтіру үшін ерекше маңызы бар, аңшылық шаруашылығы субъектісі айқындайтын, оның шеңберінде (тұрақты немесе уақытша) шаруашылық қызметтің жекелеген түрлері мен нысандарына тыйым салынған немесе регламенттелген аумақ;</w:t>
      </w:r>
    </w:p>
    <w:bookmarkEnd w:id="88"/>
    <w:bookmarkStart w:name="z541" w:id="89"/>
    <w:p>
      <w:pPr>
        <w:spacing w:after="0"/>
        <w:ind w:left="0"/>
        <w:jc w:val="both"/>
      </w:pPr>
      <w:r>
        <w:rPr>
          <w:rFonts w:ascii="Times New Roman"/>
          <w:b w:val="false"/>
          <w:i w:val="false"/>
          <w:color w:val="000000"/>
          <w:sz w:val="28"/>
        </w:rPr>
        <w:t>
      75) мамандандырылған ұйымдар – жануарлар дүниесін қорғауды, өсімін молайтуды және орнықты пайдалануды қамтамасыз ету жөніндегі мемлекеттік мекемелер және жануарлар дүниесін қорғауды, өсімін молайтуды және орнықты пайдалануды, сондай-ақ қазақы ит тұқымдарын сақтауды және өсімін молайтуды қамтамасыз ету жөніндегі республикалық мемлекеттік кәсіпорындар;</w:t>
      </w:r>
    </w:p>
    <w:bookmarkEnd w:id="89"/>
    <w:bookmarkStart w:name="z542" w:id="90"/>
    <w:p>
      <w:pPr>
        <w:spacing w:after="0"/>
        <w:ind w:left="0"/>
        <w:jc w:val="both"/>
      </w:pPr>
      <w:r>
        <w:rPr>
          <w:rFonts w:ascii="Times New Roman"/>
          <w:b w:val="false"/>
          <w:i w:val="false"/>
          <w:color w:val="000000"/>
          <w:sz w:val="28"/>
        </w:rPr>
        <w:t>
      76) уылдырық шашу – балықтардың жетілген уылдырықты шашу процесі және оның кейіннен ұрықтануы;</w:t>
      </w:r>
    </w:p>
    <w:bookmarkEnd w:id="90"/>
    <w:bookmarkStart w:name="z543" w:id="91"/>
    <w:p>
      <w:pPr>
        <w:spacing w:after="0"/>
        <w:ind w:left="0"/>
        <w:jc w:val="both"/>
      </w:pPr>
      <w:r>
        <w:rPr>
          <w:rFonts w:ascii="Times New Roman"/>
          <w:b w:val="false"/>
          <w:i w:val="false"/>
          <w:color w:val="000000"/>
          <w:sz w:val="28"/>
        </w:rPr>
        <w:t>
      77) уылдырық шашатын орын – балықтардың уылдырық шашатын орны;</w:t>
      </w:r>
    </w:p>
    <w:bookmarkEnd w:id="91"/>
    <w:bookmarkStart w:name="z544" w:id="92"/>
    <w:p>
      <w:pPr>
        <w:spacing w:after="0"/>
        <w:ind w:left="0"/>
        <w:jc w:val="both"/>
      </w:pPr>
      <w:r>
        <w:rPr>
          <w:rFonts w:ascii="Times New Roman"/>
          <w:b w:val="false"/>
          <w:i w:val="false"/>
          <w:color w:val="000000"/>
          <w:sz w:val="28"/>
        </w:rPr>
        <w:t>
      78) ұйық (ұйықтық учаске) – су айдынының және оған іргелес жағалау белдеуінің шектеулі су акваториясы бар, өзеннің және өзге де ағынды су айдынының кәсіпшілік балық аулау мұқтажына арналып, бейімделген учаскесі;</w:t>
      </w:r>
    </w:p>
    <w:bookmarkEnd w:id="92"/>
    <w:bookmarkStart w:name="z711" w:id="93"/>
    <w:p>
      <w:pPr>
        <w:spacing w:after="0"/>
        <w:ind w:left="0"/>
        <w:jc w:val="both"/>
      </w:pPr>
      <w:r>
        <w:rPr>
          <w:rFonts w:ascii="Times New Roman"/>
          <w:b w:val="false"/>
          <w:i w:val="false"/>
          <w:color w:val="000000"/>
          <w:sz w:val="28"/>
        </w:rPr>
        <w:t>
      78-1) фермерлік аңшылық шаруашылығы – жеке меншіктегі жануарларды аңшылық мақсатында қолдан өсіруге маманданатын аңшылық шаруашылығы;</w:t>
      </w:r>
    </w:p>
    <w:bookmarkEnd w:id="93"/>
    <w:bookmarkStart w:name="z545" w:id="94"/>
    <w:p>
      <w:pPr>
        <w:spacing w:after="0"/>
        <w:ind w:left="0"/>
        <w:jc w:val="both"/>
      </w:pPr>
      <w:r>
        <w:rPr>
          <w:rFonts w:ascii="Times New Roman"/>
          <w:b w:val="false"/>
          <w:i w:val="false"/>
          <w:color w:val="000000"/>
          <w:sz w:val="28"/>
        </w:rPr>
        <w:t>
      79) шаруашылықаралық аңшылық ісін ұйымдастыру – жобаланатын аңшылық шаруашылығы үшін аңшылық шаруашылығының шекарасы мен санаттарын айқындау, оның алаңын есептеу, жануарлар дүниесі мен ол мекендейтін ортаның жай-күйін, жануарларды есепке алу әдістемелерін, жануарларды есепке алудың бақылау маршруттары мен алаңқайларын айқындау;</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80)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1-бап жаңа редакцияда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өзгерістер енгізілді - ҚР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ff0000"/>
          <w:sz w:val="28"/>
        </w:rPr>
        <w:t>№ 401-VI</w:t>
      </w:r>
      <w:r>
        <w:rPr>
          <w:rFonts w:ascii="Times New Roman"/>
          <w:b w:val="false"/>
          <w:i w:val="false"/>
          <w:color w:val="ff0000"/>
          <w:sz w:val="28"/>
        </w:rPr>
        <w:t xml:space="preserve"> (01.07.2021 бастап қолданысқа енгізіледі); 23.02.2021 </w:t>
      </w:r>
      <w:r>
        <w:rPr>
          <w:rFonts w:ascii="Times New Roman"/>
          <w:b w:val="false"/>
          <w:i w:val="false"/>
          <w:color w:val="000000"/>
          <w:sz w:val="28"/>
        </w:rPr>
        <w:t>№ 11-VII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01.04.2021</w:t>
      </w:r>
      <w:r>
        <w:rPr>
          <w:rFonts w:ascii="Times New Roman"/>
          <w:b w:val="false"/>
          <w:i w:val="false"/>
          <w:color w:val="000000"/>
          <w:sz w:val="28"/>
        </w:rPr>
        <w:t xml:space="preserve"> № 26-VII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30.04.2021 </w:t>
      </w:r>
      <w:r>
        <w:rPr>
          <w:rFonts w:ascii="Times New Roman"/>
          <w:b w:val="false"/>
          <w:i w:val="false"/>
          <w:color w:val="000000"/>
          <w:sz w:val="28"/>
        </w:rPr>
        <w:t>№ 34-VII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ff0000"/>
          <w:sz w:val="28"/>
        </w:rPr>
        <w:t>№ 185-VII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12.06.2025 </w:t>
      </w:r>
      <w:r>
        <w:rPr>
          <w:rFonts w:ascii="Times New Roman"/>
          <w:b w:val="false"/>
          <w:i w:val="false"/>
          <w:color w:val="000000"/>
          <w:sz w:val="28"/>
        </w:rPr>
        <w:t>№ 194-VIII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19.06.2026 </w:t>
      </w:r>
      <w:r>
        <w:rPr>
          <w:rFonts w:ascii="Times New Roman"/>
          <w:b w:val="false"/>
          <w:i w:val="false"/>
          <w:color w:val="000000"/>
          <w:sz w:val="28"/>
        </w:rPr>
        <w:t>№ 317-VIII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08.07.2026 </w:t>
      </w:r>
      <w:r>
        <w:rPr>
          <w:rFonts w:ascii="Times New Roman"/>
          <w:b w:val="false"/>
          <w:i w:val="false"/>
          <w:color w:val="000000"/>
          <w:sz w:val="28"/>
        </w:rPr>
        <w:t>№ 340-VIII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Қазақстан Республикасының жануарлар дүниесін қорғау, өсімін молайту және пайдалану саласындағы заңдары</w:t>
      </w:r>
    </w:p>
    <w:p>
      <w:pPr>
        <w:spacing w:after="0"/>
        <w:ind w:left="0"/>
        <w:jc w:val="both"/>
      </w:pPr>
      <w:r>
        <w:rPr>
          <w:rFonts w:ascii="Times New Roman"/>
          <w:b w:val="false"/>
          <w:i w:val="false"/>
          <w:color w:val="000000"/>
          <w:sz w:val="28"/>
        </w:rPr>
        <w:t>
      1. Қазақстан Республикасының жануарлар дүниесін қорғау, өсімін молайту және пайдалану саласындағы заңдары Қазақстан Республикасының Конституциясына негізделеді және осы Заң мен Қазақстан Республикасының өзге де нормативтік құқықтық актілерінен тұрады.</w:t>
      </w:r>
    </w:p>
    <w:bookmarkStart w:name="z112" w:id="95"/>
    <w:p>
      <w:pPr>
        <w:spacing w:after="0"/>
        <w:ind w:left="0"/>
        <w:jc w:val="both"/>
      </w:pPr>
      <w:r>
        <w:rPr>
          <w:rFonts w:ascii="Times New Roman"/>
          <w:b w:val="false"/>
          <w:i w:val="false"/>
          <w:color w:val="000000"/>
          <w:sz w:val="28"/>
        </w:rPr>
        <w:t>
      2. Егер Қазақстан Республикасы бекіткен халықаралық шартта осы Заңда қамтылғаннан өзгеше ережелер белгіленсе, онда халықаралық шарттың ережелері қолданылады.</w:t>
      </w:r>
    </w:p>
    <w:bookmarkEnd w:id="95"/>
    <w:p>
      <w:pPr>
        <w:spacing w:after="0"/>
        <w:ind w:left="0"/>
        <w:jc w:val="both"/>
      </w:pPr>
      <w:r>
        <w:rPr>
          <w:rFonts w:ascii="Times New Roman"/>
          <w:b/>
          <w:i w:val="false"/>
          <w:color w:val="000000"/>
          <w:sz w:val="28"/>
        </w:rPr>
        <w:t>2-1-бап. Осы Заңның мақсаттары мен міндеттері</w:t>
      </w:r>
    </w:p>
    <w:bookmarkStart w:name="z989" w:id="96"/>
    <w:p>
      <w:pPr>
        <w:spacing w:after="0"/>
        <w:ind w:left="0"/>
        <w:jc w:val="both"/>
      </w:pPr>
      <w:r>
        <w:rPr>
          <w:rFonts w:ascii="Times New Roman"/>
          <w:b w:val="false"/>
          <w:i w:val="false"/>
          <w:color w:val="000000"/>
          <w:sz w:val="28"/>
        </w:rPr>
        <w:t>
      1. Осы Заңның мақсаттары:</w:t>
      </w:r>
    </w:p>
    <w:bookmarkEnd w:id="96"/>
    <w:bookmarkStart w:name="z990" w:id="97"/>
    <w:p>
      <w:pPr>
        <w:spacing w:after="0"/>
        <w:ind w:left="0"/>
        <w:jc w:val="both"/>
      </w:pPr>
      <w:r>
        <w:rPr>
          <w:rFonts w:ascii="Times New Roman"/>
          <w:b w:val="false"/>
          <w:i w:val="false"/>
          <w:color w:val="000000"/>
          <w:sz w:val="28"/>
        </w:rPr>
        <w:t>
      1) жануарлар дүниесін және оның биологиялық әртүрлілігін сақтау жағдайларын қамтамасыз ету;</w:t>
      </w:r>
    </w:p>
    <w:bookmarkEnd w:id="97"/>
    <w:bookmarkStart w:name="z991" w:id="98"/>
    <w:p>
      <w:pPr>
        <w:spacing w:after="0"/>
        <w:ind w:left="0"/>
        <w:jc w:val="both"/>
      </w:pPr>
      <w:r>
        <w:rPr>
          <w:rFonts w:ascii="Times New Roman"/>
          <w:b w:val="false"/>
          <w:i w:val="false"/>
          <w:color w:val="000000"/>
          <w:sz w:val="28"/>
        </w:rPr>
        <w:t>
      2) жануарлар дүниесін қорғау, өсімін молайту және пайдалану, сондай-ақ қазақы ит тұқымдарын сақтау және өсімін молайту саласындағы қоғамдық қатынастарды реттеу;</w:t>
      </w:r>
    </w:p>
    <w:bookmarkEnd w:id="98"/>
    <w:bookmarkStart w:name="z992" w:id="99"/>
    <w:p>
      <w:pPr>
        <w:spacing w:after="0"/>
        <w:ind w:left="0"/>
        <w:jc w:val="both"/>
      </w:pPr>
      <w:r>
        <w:rPr>
          <w:rFonts w:ascii="Times New Roman"/>
          <w:b w:val="false"/>
          <w:i w:val="false"/>
          <w:color w:val="000000"/>
          <w:sz w:val="28"/>
        </w:rPr>
        <w:t>
      3) адамның экологиялық, экономикалық, эстетикалық және өзге де қажеттіліктерін қанағаттандыру үшін жануарлар дүниесі объектілерін орнықты пайдалану.</w:t>
      </w:r>
    </w:p>
    <w:bookmarkEnd w:id="99"/>
    <w:bookmarkStart w:name="z993" w:id="100"/>
    <w:p>
      <w:pPr>
        <w:spacing w:after="0"/>
        <w:ind w:left="0"/>
        <w:jc w:val="both"/>
      </w:pPr>
      <w:r>
        <w:rPr>
          <w:rFonts w:ascii="Times New Roman"/>
          <w:b w:val="false"/>
          <w:i w:val="false"/>
          <w:color w:val="000000"/>
          <w:sz w:val="28"/>
        </w:rPr>
        <w:t>
      2. Осы Заңның міндеттері:</w:t>
      </w:r>
    </w:p>
    <w:bookmarkEnd w:id="100"/>
    <w:bookmarkStart w:name="z994" w:id="101"/>
    <w:p>
      <w:pPr>
        <w:spacing w:after="0"/>
        <w:ind w:left="0"/>
        <w:jc w:val="both"/>
      </w:pPr>
      <w:r>
        <w:rPr>
          <w:rFonts w:ascii="Times New Roman"/>
          <w:b w:val="false"/>
          <w:i w:val="false"/>
          <w:color w:val="000000"/>
          <w:sz w:val="28"/>
        </w:rPr>
        <w:t>
      1) жануарлар дүниесін қорғау және өсімін молайту, сондай-ақ қазақы ит тұқымдарын сақтау және өсімін молайту жөніндегі шаралар жүйесін қамтамасыз ету;</w:t>
      </w:r>
    </w:p>
    <w:bookmarkEnd w:id="101"/>
    <w:bookmarkStart w:name="z995" w:id="102"/>
    <w:p>
      <w:pPr>
        <w:spacing w:after="0"/>
        <w:ind w:left="0"/>
        <w:jc w:val="both"/>
      </w:pPr>
      <w:r>
        <w:rPr>
          <w:rFonts w:ascii="Times New Roman"/>
          <w:b w:val="false"/>
          <w:i w:val="false"/>
          <w:color w:val="000000"/>
          <w:sz w:val="28"/>
        </w:rPr>
        <w:t>
      2) жануарлар дүниесі объектілерін орнықты және ұтымды пайдалану үшін жағдай жасау;</w:t>
      </w:r>
    </w:p>
    <w:bookmarkEnd w:id="102"/>
    <w:bookmarkStart w:name="z996" w:id="103"/>
    <w:p>
      <w:pPr>
        <w:spacing w:after="0"/>
        <w:ind w:left="0"/>
        <w:jc w:val="both"/>
      </w:pPr>
      <w:r>
        <w:rPr>
          <w:rFonts w:ascii="Times New Roman"/>
          <w:b w:val="false"/>
          <w:i w:val="false"/>
          <w:color w:val="000000"/>
          <w:sz w:val="28"/>
        </w:rPr>
        <w:t>
      3) халықтың жануарлар дүниесін және оның биологиялық әртүрлілігін сақтауға деген саналы және жауапты көзқарасын қалыптастыру.</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2-1-баппен толықтырылды – ҚР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3-бап. Жануарлар дүниесінің санаттары</w:t>
      </w:r>
    </w:p>
    <w:p>
      <w:pPr>
        <w:spacing w:after="0"/>
        <w:ind w:left="0"/>
        <w:jc w:val="both"/>
      </w:pPr>
      <w:r>
        <w:rPr>
          <w:rFonts w:ascii="Times New Roman"/>
          <w:b w:val="false"/>
          <w:i w:val="false"/>
          <w:color w:val="000000"/>
          <w:sz w:val="28"/>
        </w:rPr>
        <w:t>
      1. Жануарлар дүниесі мақсатты пайдалану жағынан мынадай санаттарға бөлінеді:</w:t>
      </w:r>
    </w:p>
    <w:bookmarkStart w:name="z113" w:id="104"/>
    <w:p>
      <w:pPr>
        <w:spacing w:after="0"/>
        <w:ind w:left="0"/>
        <w:jc w:val="both"/>
      </w:pPr>
      <w:r>
        <w:rPr>
          <w:rFonts w:ascii="Times New Roman"/>
          <w:b w:val="false"/>
          <w:i w:val="false"/>
          <w:color w:val="000000"/>
          <w:sz w:val="28"/>
        </w:rPr>
        <w:t>
      1) жануарлардың сирек кездесетін және құрып кету қаупі төнген түрлері;</w:t>
      </w:r>
    </w:p>
    <w:bookmarkEnd w:id="104"/>
    <w:bookmarkStart w:name="z115" w:id="105"/>
    <w:p>
      <w:pPr>
        <w:spacing w:after="0"/>
        <w:ind w:left="0"/>
        <w:jc w:val="both"/>
      </w:pPr>
      <w:r>
        <w:rPr>
          <w:rFonts w:ascii="Times New Roman"/>
          <w:b w:val="false"/>
          <w:i w:val="false"/>
          <w:color w:val="000000"/>
          <w:sz w:val="28"/>
        </w:rPr>
        <w:t>
      2) жануарлардың аң аулау объектілері болып табылатын түрлері;</w:t>
      </w:r>
    </w:p>
    <w:bookmarkEnd w:id="105"/>
    <w:bookmarkStart w:name="z114" w:id="106"/>
    <w:p>
      <w:pPr>
        <w:spacing w:after="0"/>
        <w:ind w:left="0"/>
        <w:jc w:val="both"/>
      </w:pPr>
      <w:r>
        <w:rPr>
          <w:rFonts w:ascii="Times New Roman"/>
          <w:b w:val="false"/>
          <w:i w:val="false"/>
          <w:color w:val="000000"/>
          <w:sz w:val="28"/>
        </w:rPr>
        <w:t>
      3) жануарлардың балық аулау объектілері болып табылатын түрлері;</w:t>
      </w:r>
    </w:p>
    <w:bookmarkEnd w:id="106"/>
    <w:bookmarkStart w:name="z116" w:id="107"/>
    <w:p>
      <w:pPr>
        <w:spacing w:after="0"/>
        <w:ind w:left="0"/>
        <w:jc w:val="both"/>
      </w:pPr>
      <w:r>
        <w:rPr>
          <w:rFonts w:ascii="Times New Roman"/>
          <w:b w:val="false"/>
          <w:i w:val="false"/>
          <w:color w:val="000000"/>
          <w:sz w:val="28"/>
        </w:rPr>
        <w:t>
      4) жануарлардың өзге де шаруашылық мақсаттарда (аң аулау мен балық аулаудан басқа) пайдаланылатын түрлері;</w:t>
      </w:r>
    </w:p>
    <w:bookmarkEnd w:id="107"/>
    <w:bookmarkStart w:name="z117" w:id="108"/>
    <w:p>
      <w:pPr>
        <w:spacing w:after="0"/>
        <w:ind w:left="0"/>
        <w:jc w:val="both"/>
      </w:pPr>
      <w:r>
        <w:rPr>
          <w:rFonts w:ascii="Times New Roman"/>
          <w:b w:val="false"/>
          <w:i w:val="false"/>
          <w:color w:val="000000"/>
          <w:sz w:val="28"/>
        </w:rPr>
        <w:t>
      5) жануарлардың шаруашылық мақсаттарда пайдаланылмайтын, бірақ экологиялық, мәдени және өзге де құндылығы бар түрлері;</w:t>
      </w:r>
    </w:p>
    <w:bookmarkEnd w:id="108"/>
    <w:bookmarkStart w:name="z118" w:id="109"/>
    <w:p>
      <w:pPr>
        <w:spacing w:after="0"/>
        <w:ind w:left="0"/>
        <w:jc w:val="both"/>
      </w:pPr>
      <w:r>
        <w:rPr>
          <w:rFonts w:ascii="Times New Roman"/>
          <w:b w:val="false"/>
          <w:i w:val="false"/>
          <w:color w:val="000000"/>
          <w:sz w:val="28"/>
        </w:rPr>
        <w:t>
      6) жануарлардың халықтың денсаулығын сақтау, ауыл шаруашылығы және басқа да үй жануарларын аурудан алдын ала қорғау, қоршаған ортаға зиян келтірілуін болдырмау, ауыл шаруашылығы қызметіне айтарлықтай зиян келтіру қаупінің алдын алу мақсатында саны реттелуге тиіс түрлері.</w:t>
      </w:r>
    </w:p>
    <w:bookmarkEnd w:id="109"/>
    <w:bookmarkStart w:name="z119" w:id="110"/>
    <w:p>
      <w:pPr>
        <w:spacing w:after="0"/>
        <w:ind w:left="0"/>
        <w:jc w:val="both"/>
      </w:pPr>
      <w:r>
        <w:rPr>
          <w:rFonts w:ascii="Times New Roman"/>
          <w:b w:val="false"/>
          <w:i w:val="false"/>
          <w:color w:val="000000"/>
          <w:sz w:val="28"/>
        </w:rPr>
        <w:t>
      2. Жануарлар түрлерін санаттарға жатқызу және оларды бір санаттан басқасына ауыстыру жануарлар дүниесінің түрлік саналуандығын сақтау, оларды қорғау, өсімін молайту және орнықты пайдалану мақсатында биологиялық негіздеме негізінде ведомствоаралық зоологиялық комиссияның ұсынымы бойынша жүргізіледі.</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өзгерістер енгізілді - ҚР 2010.01.21 </w:t>
      </w:r>
      <w:r>
        <w:rPr>
          <w:rFonts w:ascii="Times New Roman"/>
          <w:b w:val="false"/>
          <w:i w:val="false"/>
          <w:color w:val="000000"/>
          <w:sz w:val="28"/>
        </w:rPr>
        <w:t>№ 242-IV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4-бап. Жануарлар дүниесіне және жануарлар дүниесіобъектілеріне меншік</w:t>
      </w:r>
    </w:p>
    <w:p>
      <w:pPr>
        <w:spacing w:after="0"/>
        <w:ind w:left="0"/>
        <w:jc w:val="both"/>
      </w:pPr>
      <w:r>
        <w:rPr>
          <w:rFonts w:ascii="Times New Roman"/>
          <w:b w:val="false"/>
          <w:i w:val="false"/>
          <w:color w:val="000000"/>
          <w:sz w:val="28"/>
        </w:rPr>
        <w:t>
      1. Жануарлар дүниесі Қазақстан халқына тиесілі. Қазақстан халқының атынан меншік құқығын мемлекет жүзеге асырады. Бұл ретте мемлекеттің меншік құқығын жүзеге асыруы Қазақстан халқының мүддесі үшін мемлекеттік меншік режимі арқылы іске асырылады.</w:t>
      </w:r>
    </w:p>
    <w:bookmarkStart w:name="z120" w:id="111"/>
    <w:p>
      <w:pPr>
        <w:spacing w:after="0"/>
        <w:ind w:left="0"/>
        <w:jc w:val="both"/>
      </w:pPr>
      <w:r>
        <w:rPr>
          <w:rFonts w:ascii="Times New Roman"/>
          <w:b w:val="false"/>
          <w:i w:val="false"/>
          <w:color w:val="000000"/>
          <w:sz w:val="28"/>
        </w:rPr>
        <w:t>
      2. Мекендейтін ортадан осы Заңда белгіленген тәртіппен алынған, сондай-ақ еріксіз және (немесе) жартылай ерікті жағдайларда өсіріліп, ұсталатын жануарлар дүниесінің объектілері оларды аулаған, өсіретін және ұстайтын жеке және заңды тұлғалардың меншігі болып табылады.</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 енгізілді – ҚР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i w:val="false"/>
          <w:color w:val="000000"/>
          <w:sz w:val="28"/>
        </w:rPr>
        <w:t>5-бап. Жануарлар дүниесін қорғау, өсімін молайту және пайдалану саласындағы, сондай-ақ қазақы ит тұқымдарын сақтау және өсімін молайту саласындағы қатынастар субъектілері</w:t>
      </w:r>
    </w:p>
    <w:p>
      <w:pPr>
        <w:spacing w:after="0"/>
        <w:ind w:left="0"/>
        <w:jc w:val="both"/>
      </w:pPr>
      <w:r>
        <w:rPr>
          <w:rFonts w:ascii="Times New Roman"/>
          <w:b w:val="false"/>
          <w:i w:val="false"/>
          <w:color w:val="ff0000"/>
          <w:sz w:val="28"/>
        </w:rPr>
        <w:t xml:space="preserve">
      Ескерту. 5-баптың тақырыбына өзгеріс енгізілді – ҚР 03.01.2023 </w:t>
      </w:r>
      <w:r>
        <w:rPr>
          <w:rFonts w:ascii="Times New Roman"/>
          <w:b w:val="false"/>
          <w:i w:val="false"/>
          <w:color w:val="ff0000"/>
          <w:sz w:val="28"/>
        </w:rPr>
        <w:t>№ 185-VII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Жеке және заңды тұлғалар, сондай-ақ мемлекеттік органдар жануарлар дүниесін қорғау, өсімін молайту және пайдалану саласындағы, сондай-ақ қазақы ит тұқымдарын сақтау және өсімін молайту саласындағы қатынастар субъектілері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 енгізілді – ҚР 03.01.2023 </w:t>
      </w:r>
      <w:r>
        <w:rPr>
          <w:rFonts w:ascii="Times New Roman"/>
          <w:b w:val="false"/>
          <w:i w:val="false"/>
          <w:color w:val="ff0000"/>
          <w:sz w:val="28"/>
        </w:rPr>
        <w:t>№ 185-VII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 w:id="112"/>
    <w:p>
      <w:pPr>
        <w:spacing w:after="0"/>
        <w:ind w:left="0"/>
        <w:jc w:val="left"/>
      </w:pPr>
      <w:r>
        <w:rPr>
          <w:rFonts w:ascii="Times New Roman"/>
          <w:b/>
          <w:i w:val="false"/>
          <w:color w:val="000000"/>
        </w:rPr>
        <w:t xml:space="preserve"> 2-тарау. Жануарлар дүниесін қорғау, өсімін молайту және пайдалану саласын мемлекеттік басқару</w:t>
      </w:r>
    </w:p>
    <w:bookmarkEnd w:id="112"/>
    <w:p>
      <w:pPr>
        <w:spacing w:after="0"/>
        <w:ind w:left="0"/>
        <w:jc w:val="both"/>
      </w:pPr>
      <w:r>
        <w:rPr>
          <w:rFonts w:ascii="Times New Roman"/>
          <w:b/>
          <w:i w:val="false"/>
          <w:color w:val="000000"/>
          <w:sz w:val="28"/>
        </w:rPr>
        <w:t>6-бап. Жануарлар дүниесін қорғау, өсімін молайту және пайдалану саласындағы, сондай-ақ қазақы ит тұқымдарын сақтау және өсімін молайту саласындағы мемлекеттік басқарудың негізгі қағидаттары</w:t>
      </w:r>
    </w:p>
    <w:p>
      <w:pPr>
        <w:spacing w:after="0"/>
        <w:ind w:left="0"/>
        <w:jc w:val="both"/>
      </w:pPr>
      <w:r>
        <w:rPr>
          <w:rFonts w:ascii="Times New Roman"/>
          <w:b w:val="false"/>
          <w:i w:val="false"/>
          <w:color w:val="ff0000"/>
          <w:sz w:val="28"/>
        </w:rPr>
        <w:t xml:space="preserve">
      Ескерту. 6-баптың тақырыбына өзгеріс енгізілді – ҚР 03.01.2023 </w:t>
      </w:r>
      <w:r>
        <w:rPr>
          <w:rFonts w:ascii="Times New Roman"/>
          <w:b w:val="false"/>
          <w:i w:val="false"/>
          <w:color w:val="ff0000"/>
          <w:sz w:val="28"/>
        </w:rPr>
        <w:t>№ 185-VII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837" w:id="113"/>
    <w:p>
      <w:pPr>
        <w:spacing w:after="0"/>
        <w:ind w:left="0"/>
        <w:jc w:val="both"/>
      </w:pPr>
      <w:r>
        <w:rPr>
          <w:rFonts w:ascii="Times New Roman"/>
          <w:b w:val="false"/>
          <w:i w:val="false"/>
          <w:color w:val="000000"/>
          <w:sz w:val="28"/>
        </w:rPr>
        <w:t>
      1. Жануарлар дүниесін қорғау, өсімін молайту және пайдалану саласындағы мемлекеттік басқарудың негізгі қағидаттары мыналар:</w:t>
      </w:r>
    </w:p>
    <w:bookmarkEnd w:id="113"/>
    <w:bookmarkStart w:name="z121" w:id="114"/>
    <w:p>
      <w:pPr>
        <w:spacing w:after="0"/>
        <w:ind w:left="0"/>
        <w:jc w:val="both"/>
      </w:pPr>
      <w:r>
        <w:rPr>
          <w:rFonts w:ascii="Times New Roman"/>
          <w:b w:val="false"/>
          <w:i w:val="false"/>
          <w:color w:val="000000"/>
          <w:sz w:val="28"/>
        </w:rPr>
        <w:t>
      1) жануарлар дүниесінің қорғалуын, өсімін молайтуды және орнықты пайдаланылуын қамтамасыз ету;</w:t>
      </w:r>
    </w:p>
    <w:bookmarkEnd w:id="114"/>
    <w:bookmarkStart w:name="z122" w:id="115"/>
    <w:p>
      <w:pPr>
        <w:spacing w:after="0"/>
        <w:ind w:left="0"/>
        <w:jc w:val="both"/>
      </w:pPr>
      <w:r>
        <w:rPr>
          <w:rFonts w:ascii="Times New Roman"/>
          <w:b w:val="false"/>
          <w:i w:val="false"/>
          <w:color w:val="000000"/>
          <w:sz w:val="28"/>
        </w:rPr>
        <w:t>
      2) жануарлар дүниесін ізгілік принциптеріне сәйкес жануарларға қатал қарауға жол бермейтін тәсілдермен пайдалану;</w:t>
      </w:r>
    </w:p>
    <w:bookmarkEnd w:id="115"/>
    <w:bookmarkStart w:name="z123" w:id="116"/>
    <w:p>
      <w:pPr>
        <w:spacing w:after="0"/>
        <w:ind w:left="0"/>
        <w:jc w:val="both"/>
      </w:pPr>
      <w:r>
        <w:rPr>
          <w:rFonts w:ascii="Times New Roman"/>
          <w:b w:val="false"/>
          <w:i w:val="false"/>
          <w:color w:val="000000"/>
          <w:sz w:val="28"/>
        </w:rPr>
        <w:t>
      3) бекіре тұқымдас балықтарды табиғи мекендеу ортасынан алу, оларды сатып алу, өңдеу және олардың уылдырығын және мемлекеттік монополияға жатқызылған өнімнің басқа түрлерін өткізу жөніндегі қызметті қоспағанда, жануарлар дүниесінің пайдаланылуы мен қорғалуына мемлекеттік бақылауды және қадағалауды жүзеге асыру жөніндегі қызметтің жануарлар дүниесі объектілерін пайдалану жөніндегі қызметпен қоса атқарылуына жол бермеу;</w:t>
      </w:r>
    </w:p>
    <w:bookmarkEnd w:id="116"/>
    <w:bookmarkStart w:name="z124" w:id="117"/>
    <w:p>
      <w:pPr>
        <w:spacing w:after="0"/>
        <w:ind w:left="0"/>
        <w:jc w:val="both"/>
      </w:pPr>
      <w:r>
        <w:rPr>
          <w:rFonts w:ascii="Times New Roman"/>
          <w:b w:val="false"/>
          <w:i w:val="false"/>
          <w:color w:val="000000"/>
          <w:sz w:val="28"/>
        </w:rPr>
        <w:t>
      4) жануарлар дүниесін пайдалану құқығын жерді, суларды, өсімдік дүниесін және басқа табиғи ресурстарды пайдалану құқығынан бөлу;</w:t>
      </w:r>
    </w:p>
    <w:bookmarkEnd w:id="117"/>
    <w:bookmarkStart w:name="z125" w:id="118"/>
    <w:p>
      <w:pPr>
        <w:spacing w:after="0"/>
        <w:ind w:left="0"/>
        <w:jc w:val="both"/>
      </w:pPr>
      <w:r>
        <w:rPr>
          <w:rFonts w:ascii="Times New Roman"/>
          <w:b w:val="false"/>
          <w:i w:val="false"/>
          <w:color w:val="000000"/>
          <w:sz w:val="28"/>
        </w:rPr>
        <w:t>
      5) жануарлар дүниесін арнайы пайдаланудың ақылы болуы;</w:t>
      </w:r>
    </w:p>
    <w:bookmarkEnd w:id="118"/>
    <w:bookmarkStart w:name="z126" w:id="119"/>
    <w:p>
      <w:pPr>
        <w:spacing w:after="0"/>
        <w:ind w:left="0"/>
        <w:jc w:val="both"/>
      </w:pPr>
      <w:r>
        <w:rPr>
          <w:rFonts w:ascii="Times New Roman"/>
          <w:b w:val="false"/>
          <w:i w:val="false"/>
          <w:color w:val="000000"/>
          <w:sz w:val="28"/>
        </w:rPr>
        <w:t>
      6) Қазақстан Республикасының жануарлар дүниесін қорғау, өсімін молайту және пайдалану саласындағы заңдарын бұзғаны үшін жауапкершіліктен бұлтартпау;</w:t>
      </w:r>
    </w:p>
    <w:bookmarkEnd w:id="119"/>
    <w:bookmarkStart w:name="z127" w:id="120"/>
    <w:p>
      <w:pPr>
        <w:spacing w:after="0"/>
        <w:ind w:left="0"/>
        <w:jc w:val="both"/>
      </w:pPr>
      <w:r>
        <w:rPr>
          <w:rFonts w:ascii="Times New Roman"/>
          <w:b w:val="false"/>
          <w:i w:val="false"/>
          <w:color w:val="000000"/>
          <w:sz w:val="28"/>
        </w:rPr>
        <w:t>
      7) азаматтар мен қоғамдық бірлестіктердің жануарлар дүниесі объектілерін қорғау, өсімін молайту және орнықты пайдалану саласындағы міндеттерді шешуге қатысуы болып табылады.</w:t>
      </w:r>
    </w:p>
    <w:bookmarkEnd w:id="120"/>
    <w:bookmarkStart w:name="z838" w:id="121"/>
    <w:p>
      <w:pPr>
        <w:spacing w:after="0"/>
        <w:ind w:left="0"/>
        <w:jc w:val="both"/>
      </w:pPr>
      <w:r>
        <w:rPr>
          <w:rFonts w:ascii="Times New Roman"/>
          <w:b w:val="false"/>
          <w:i w:val="false"/>
          <w:color w:val="000000"/>
          <w:sz w:val="28"/>
        </w:rPr>
        <w:t>
      2. Қазақы ит тұқымдарын сақтау және өсімін молайту саласындағы мемлекеттік басқарудың негізгі қағидаттары мыналар:</w:t>
      </w:r>
    </w:p>
    <w:bookmarkEnd w:id="121"/>
    <w:p>
      <w:pPr>
        <w:spacing w:after="0"/>
        <w:ind w:left="0"/>
        <w:jc w:val="both"/>
      </w:pPr>
      <w:r>
        <w:rPr>
          <w:rFonts w:ascii="Times New Roman"/>
          <w:b w:val="false"/>
          <w:i w:val="false"/>
          <w:color w:val="000000"/>
          <w:sz w:val="28"/>
        </w:rPr>
        <w:t>
      1) қазақы ит тұқымдарын сақтауды және өсімін молайтуды қамтамасыз ету;</w:t>
      </w:r>
    </w:p>
    <w:p>
      <w:pPr>
        <w:spacing w:after="0"/>
        <w:ind w:left="0"/>
        <w:jc w:val="both"/>
      </w:pPr>
      <w:r>
        <w:rPr>
          <w:rFonts w:ascii="Times New Roman"/>
          <w:b w:val="false"/>
          <w:i w:val="false"/>
          <w:color w:val="000000"/>
          <w:sz w:val="28"/>
        </w:rPr>
        <w:t>
      2) қазақы ит тұқымдарының таза тұқымдылығын қорғау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өзгерістер енгізілді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ff0000"/>
          <w:sz w:val="28"/>
        </w:rPr>
        <w:t>№ 185-VII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6-1-бап. Жануарлар дүниесін қорғауды, өсімін молайтуды және орнықты пайдалануды, қазақы ит тұқымдарын сақтауды және өсімін молайтуды қамтамасыз ету жүйесі</w:t>
      </w:r>
    </w:p>
    <w:p>
      <w:pPr>
        <w:spacing w:after="0"/>
        <w:ind w:left="0"/>
        <w:jc w:val="both"/>
      </w:pPr>
      <w:r>
        <w:rPr>
          <w:rFonts w:ascii="Times New Roman"/>
          <w:b w:val="false"/>
          <w:i w:val="false"/>
          <w:color w:val="ff0000"/>
          <w:sz w:val="28"/>
        </w:rPr>
        <w:t xml:space="preserve">
      Ескерту. 6-1-баптың тақырыбына өзгеріс енгізілді – ҚР 03.01.2023 </w:t>
      </w:r>
      <w:r>
        <w:rPr>
          <w:rFonts w:ascii="Times New Roman"/>
          <w:b w:val="false"/>
          <w:i w:val="false"/>
          <w:color w:val="ff0000"/>
          <w:sz w:val="28"/>
        </w:rPr>
        <w:t>№ 185-VII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440" w:id="122"/>
    <w:p>
      <w:pPr>
        <w:spacing w:after="0"/>
        <w:ind w:left="0"/>
        <w:jc w:val="both"/>
      </w:pPr>
      <w:r>
        <w:rPr>
          <w:rFonts w:ascii="Times New Roman"/>
          <w:b w:val="false"/>
          <w:i w:val="false"/>
          <w:color w:val="000000"/>
          <w:sz w:val="28"/>
        </w:rPr>
        <w:t>
      1. Жануарлар дүниесін қорғауды, өсімін молайтуды және орнықты пайдалануды қамтамасыз ету жүйесіне:</w:t>
      </w:r>
    </w:p>
    <w:bookmarkEnd w:id="122"/>
    <w:bookmarkStart w:name="z441" w:id="123"/>
    <w:p>
      <w:pPr>
        <w:spacing w:after="0"/>
        <w:ind w:left="0"/>
        <w:jc w:val="both"/>
      </w:pPr>
      <w:r>
        <w:rPr>
          <w:rFonts w:ascii="Times New Roman"/>
          <w:b w:val="false"/>
          <w:i w:val="false"/>
          <w:color w:val="000000"/>
          <w:sz w:val="28"/>
        </w:rPr>
        <w:t>
      1) Қазақстан Республикасының Үкіметі;</w:t>
      </w:r>
    </w:p>
    <w:bookmarkEnd w:id="123"/>
    <w:bookmarkStart w:name="z442" w:id="124"/>
    <w:p>
      <w:pPr>
        <w:spacing w:after="0"/>
        <w:ind w:left="0"/>
        <w:jc w:val="both"/>
      </w:pPr>
      <w:r>
        <w:rPr>
          <w:rFonts w:ascii="Times New Roman"/>
          <w:b w:val="false"/>
          <w:i w:val="false"/>
          <w:color w:val="000000"/>
          <w:sz w:val="28"/>
        </w:rPr>
        <w:t>
      2) аумақтық бөлімшелерімен бірге ведомствосын қоса алғанда, уәкілетті орган;</w:t>
      </w:r>
    </w:p>
    <w:bookmarkEnd w:id="124"/>
    <w:bookmarkStart w:name="z930" w:id="125"/>
    <w:p>
      <w:pPr>
        <w:spacing w:after="0"/>
        <w:ind w:left="0"/>
        <w:jc w:val="both"/>
      </w:pPr>
      <w:r>
        <w:rPr>
          <w:rFonts w:ascii="Times New Roman"/>
          <w:b w:val="false"/>
          <w:i w:val="false"/>
          <w:color w:val="000000"/>
          <w:sz w:val="28"/>
        </w:rPr>
        <w:t>
      2-1) аумақтық бөлімшелері бар ведомствосын қоса алғанда, балық шаруашылығы саласындағы уәкілетті орган;</w:t>
      </w:r>
    </w:p>
    <w:bookmarkEnd w:id="125"/>
    <w:bookmarkStart w:name="z443" w:id="126"/>
    <w:p>
      <w:pPr>
        <w:spacing w:after="0"/>
        <w:ind w:left="0"/>
        <w:jc w:val="both"/>
      </w:pPr>
      <w:r>
        <w:rPr>
          <w:rFonts w:ascii="Times New Roman"/>
          <w:b w:val="false"/>
          <w:i w:val="false"/>
          <w:color w:val="000000"/>
          <w:sz w:val="28"/>
        </w:rPr>
        <w:t>
      3) жануарлар дүниесін қорғау, өсімін молайту және орнықты пайдалану саласындағы қызметті жүзеге асыратын өзге де мемлекеттік органдар;</w:t>
      </w:r>
    </w:p>
    <w:bookmarkEnd w:id="126"/>
    <w:bookmarkStart w:name="z444" w:id="127"/>
    <w:p>
      <w:pPr>
        <w:spacing w:after="0"/>
        <w:ind w:left="0"/>
        <w:jc w:val="both"/>
      </w:pPr>
      <w:r>
        <w:rPr>
          <w:rFonts w:ascii="Times New Roman"/>
          <w:b w:val="false"/>
          <w:i w:val="false"/>
          <w:color w:val="000000"/>
          <w:sz w:val="28"/>
        </w:rPr>
        <w:t>
      4) жергілікті мемлекеттік басқару органдары;</w:t>
      </w:r>
    </w:p>
    <w:bookmarkEnd w:id="127"/>
    <w:bookmarkStart w:name="z445" w:id="128"/>
    <w:p>
      <w:pPr>
        <w:spacing w:after="0"/>
        <w:ind w:left="0"/>
        <w:jc w:val="both"/>
      </w:pPr>
      <w:r>
        <w:rPr>
          <w:rFonts w:ascii="Times New Roman"/>
          <w:b w:val="false"/>
          <w:i w:val="false"/>
          <w:color w:val="000000"/>
          <w:sz w:val="28"/>
        </w:rPr>
        <w:t>
      5) мамандандырылған ұйымдар;</w:t>
      </w:r>
    </w:p>
    <w:bookmarkEnd w:id="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447" w:id="129"/>
    <w:p>
      <w:pPr>
        <w:spacing w:after="0"/>
        <w:ind w:left="0"/>
        <w:jc w:val="both"/>
      </w:pPr>
      <w:r>
        <w:rPr>
          <w:rFonts w:ascii="Times New Roman"/>
          <w:b w:val="false"/>
          <w:i w:val="false"/>
          <w:color w:val="000000"/>
          <w:sz w:val="28"/>
        </w:rPr>
        <w:t>
      7) жануарлар дүниесін қорғау, өсімін молайту және орнықты пайдалану саласындағы ғылыми ұйымдар;</w:t>
      </w:r>
    </w:p>
    <w:bookmarkEnd w:id="129"/>
    <w:bookmarkStart w:name="z448" w:id="130"/>
    <w:p>
      <w:pPr>
        <w:spacing w:after="0"/>
        <w:ind w:left="0"/>
        <w:jc w:val="both"/>
      </w:pPr>
      <w:r>
        <w:rPr>
          <w:rFonts w:ascii="Times New Roman"/>
          <w:b w:val="false"/>
          <w:i w:val="false"/>
          <w:color w:val="000000"/>
          <w:sz w:val="28"/>
        </w:rPr>
        <w:t>
      8) аңшылық және балық шаруашылықтары субъектілері;</w:t>
      </w:r>
    </w:p>
    <w:bookmarkEnd w:id="130"/>
    <w:bookmarkStart w:name="z547" w:id="131"/>
    <w:p>
      <w:pPr>
        <w:spacing w:after="0"/>
        <w:ind w:left="0"/>
        <w:jc w:val="both"/>
      </w:pPr>
      <w:r>
        <w:rPr>
          <w:rFonts w:ascii="Times New Roman"/>
          <w:b w:val="false"/>
          <w:i w:val="false"/>
          <w:color w:val="000000"/>
          <w:sz w:val="28"/>
        </w:rPr>
        <w:t>
      9) аңшылардың және аңшылық шаруашылық субъектілерінің қоғамдық бірлестіктерінің республикалық қауымдастықтары, сондай-ақ балықшылардың және балық шаруашылығы субъектілерінің қоғамдық бірлестіктері кіреді.</w:t>
      </w:r>
    </w:p>
    <w:bookmarkEnd w:id="131"/>
    <w:bookmarkStart w:name="z839" w:id="132"/>
    <w:p>
      <w:pPr>
        <w:spacing w:after="0"/>
        <w:ind w:left="0"/>
        <w:jc w:val="both"/>
      </w:pPr>
      <w:r>
        <w:rPr>
          <w:rFonts w:ascii="Times New Roman"/>
          <w:b w:val="false"/>
          <w:i w:val="false"/>
          <w:color w:val="000000"/>
          <w:sz w:val="28"/>
        </w:rPr>
        <w:t>
      2. Қазақы ит тұқымдарын сақтауды және өсімін молайтуды қамтамасыз ету жүйесіне:</w:t>
      </w:r>
    </w:p>
    <w:bookmarkEnd w:id="132"/>
    <w:p>
      <w:pPr>
        <w:spacing w:after="0"/>
        <w:ind w:left="0"/>
        <w:jc w:val="both"/>
      </w:pPr>
      <w:r>
        <w:rPr>
          <w:rFonts w:ascii="Times New Roman"/>
          <w:b w:val="false"/>
          <w:i w:val="false"/>
          <w:color w:val="000000"/>
          <w:sz w:val="28"/>
        </w:rPr>
        <w:t>
      1) уәкілетті орган, уәкілетті органның ведомствосы және оның аумақтық бөлімшелері;</w:t>
      </w:r>
    </w:p>
    <w:p>
      <w:pPr>
        <w:spacing w:after="0"/>
        <w:ind w:left="0"/>
        <w:jc w:val="both"/>
      </w:pPr>
      <w:r>
        <w:rPr>
          <w:rFonts w:ascii="Times New Roman"/>
          <w:b w:val="false"/>
          <w:i w:val="false"/>
          <w:color w:val="000000"/>
          <w:sz w:val="28"/>
        </w:rPr>
        <w:t>
      2) қазақы ит тұқымдарын сақтау және өсімін молайту саласындағы қызметті жүзеге асыратын өзге де мемлекеттік органдар;</w:t>
      </w:r>
    </w:p>
    <w:p>
      <w:pPr>
        <w:spacing w:after="0"/>
        <w:ind w:left="0"/>
        <w:jc w:val="both"/>
      </w:pPr>
      <w:r>
        <w:rPr>
          <w:rFonts w:ascii="Times New Roman"/>
          <w:b w:val="false"/>
          <w:i w:val="false"/>
          <w:color w:val="000000"/>
          <w:sz w:val="28"/>
        </w:rPr>
        <w:t>
      3) Қазақы ит тұқымдарының ұлттық орталығы;</w:t>
      </w:r>
    </w:p>
    <w:p>
      <w:pPr>
        <w:spacing w:after="0"/>
        <w:ind w:left="0"/>
        <w:jc w:val="both"/>
      </w:pPr>
      <w:r>
        <w:rPr>
          <w:rFonts w:ascii="Times New Roman"/>
          <w:b w:val="false"/>
          <w:i w:val="false"/>
          <w:color w:val="000000"/>
          <w:sz w:val="28"/>
        </w:rPr>
        <w:t>
      4) кинологиялық қызметті жүзеге асыратын жеке және заңды тұлғалар кіреді.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6-1-баппен толықтырылды - ҚР 2010.01.21 </w:t>
      </w:r>
      <w:r>
        <w:rPr>
          <w:rFonts w:ascii="Times New Roman"/>
          <w:b w:val="false"/>
          <w:i w:val="false"/>
          <w:color w:val="000000"/>
          <w:sz w:val="28"/>
        </w:rPr>
        <w:t>№ 242-IV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Заңымен, өзгерістер енгізілді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2012.01.25 </w:t>
      </w:r>
      <w:r>
        <w:rPr>
          <w:rFonts w:ascii="Times New Roman"/>
          <w:b w:val="false"/>
          <w:i w:val="false"/>
          <w:color w:val="000000"/>
          <w:sz w:val="28"/>
        </w:rPr>
        <w:t>№ 548-IV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ff0000"/>
          <w:sz w:val="28"/>
        </w:rPr>
        <w:t>№ 185-VII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6-2-бап. Жануарлар дүниесін қорғау, өсімін молайту және пайдалану саласындағы мемлекеттік басқару органдары мен лауазымды адамдар</w:t>
      </w:r>
    </w:p>
    <w:p>
      <w:pPr>
        <w:spacing w:after="0"/>
        <w:ind w:left="0"/>
        <w:jc w:val="both"/>
      </w:pPr>
      <w:r>
        <w:rPr>
          <w:rFonts w:ascii="Times New Roman"/>
          <w:b w:val="false"/>
          <w:i w:val="false"/>
          <w:color w:val="ff0000"/>
          <w:sz w:val="28"/>
        </w:rPr>
        <w:t xml:space="preserve">
      Ескерту. Тақырыпқа өзгеріс енгізілді - ҚР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Заңымен.</w:t>
      </w:r>
    </w:p>
    <w:bookmarkStart w:name="z450" w:id="133"/>
    <w:p>
      <w:pPr>
        <w:spacing w:after="0"/>
        <w:ind w:left="0"/>
        <w:jc w:val="both"/>
      </w:pPr>
      <w:r>
        <w:rPr>
          <w:rFonts w:ascii="Times New Roman"/>
          <w:b w:val="false"/>
          <w:i w:val="false"/>
          <w:color w:val="000000"/>
          <w:sz w:val="28"/>
        </w:rPr>
        <w:t>
      Жануарлар дүниесін қорғау, өсімін молайту және пайдалану саласындағы мемлекеттік басқару органдарына және лауазымды адамдарға Қазақстан Республикасының Президенті, Қазақстан Республикасының Үкіметі, аумақтық бөлімшелерімен бірге ведомстволарын қоса алғанда, уәкілетті орган мен балық шаруашылығы саласындағы уәкілетті орган жатады.</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6-2-баппен толықтырылды - ҚР 2010.01.21 </w:t>
      </w:r>
      <w:r>
        <w:rPr>
          <w:rFonts w:ascii="Times New Roman"/>
          <w:b w:val="false"/>
          <w:i w:val="false"/>
          <w:color w:val="000000"/>
          <w:sz w:val="28"/>
        </w:rPr>
        <w:t>№ 242-IV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өзгерістер енгізілді - 2011.07.05 </w:t>
      </w:r>
      <w:r>
        <w:rPr>
          <w:rFonts w:ascii="Times New Roman"/>
          <w:b w:val="false"/>
          <w:i w:val="false"/>
          <w:color w:val="000000"/>
          <w:sz w:val="28"/>
        </w:rPr>
        <w:t>№ 452-IV</w:t>
      </w:r>
      <w:r>
        <w:rPr>
          <w:rFonts w:ascii="Times New Roman"/>
          <w:b w:val="false"/>
          <w:i w:val="false"/>
          <w:color w:val="ff0000"/>
          <w:sz w:val="28"/>
        </w:rPr>
        <w:t xml:space="preserve"> (2011.10.13 бастап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7-бап. Балық ресурстарын және басқа да су жануарларын қорғау, өсімін молайту және пайдалану саласындағы мемлекеттік басқарудың ерекшеліктері</w:t>
      </w:r>
    </w:p>
    <w:p>
      <w:pPr>
        <w:spacing w:after="0"/>
        <w:ind w:left="0"/>
        <w:jc w:val="both"/>
      </w:pPr>
      <w:r>
        <w:rPr>
          <w:rFonts w:ascii="Times New Roman"/>
          <w:b w:val="false"/>
          <w:i w:val="false"/>
          <w:color w:val="000000"/>
          <w:sz w:val="28"/>
        </w:rPr>
        <w:t>
      Балық ресурстарының және басқа су жануарларының пайдаланылуын мемлекеттік есепке алу, кадастры, мониторингі және бақылау, сондай-ақ олардың зерттелуі, қорғалуы мен өсімін молайту мемлекеттік басқарудың біртұтас жүйесін құрайды және балық шаруашылығы су айдындарында және (немесе) учаскелерінде бассейндік принцип бойынша, сондай-ақ балық өсіру шаруашылықтарында жүзеге асырылады.</w:t>
      </w:r>
    </w:p>
    <w:p>
      <w:pPr>
        <w:spacing w:after="0"/>
        <w:ind w:left="0"/>
        <w:jc w:val="both"/>
      </w:pPr>
      <w:r>
        <w:rPr>
          <w:rFonts w:ascii="Times New Roman"/>
          <w:b w:val="false"/>
          <w:i w:val="false"/>
          <w:color w:val="000000"/>
          <w:sz w:val="28"/>
        </w:rPr>
        <w:t>
      Балықтар мен басқа да су жануарларының мемлекеттік мониторингі жануарлар дүниесін қорғау, өсімін молайту және пайдалану саласындағы мемлекеттік басқару жүйесінің құрамдас бөлігі болып табылады.</w:t>
      </w:r>
    </w:p>
    <w:p>
      <w:pPr>
        <w:spacing w:after="0"/>
        <w:ind w:left="0"/>
        <w:jc w:val="both"/>
      </w:pPr>
      <w:r>
        <w:rPr>
          <w:rFonts w:ascii="Times New Roman"/>
          <w:b w:val="false"/>
          <w:i w:val="false"/>
          <w:color w:val="000000"/>
          <w:sz w:val="28"/>
        </w:rPr>
        <w:t xml:space="preserve">
      Балықтар мен басқа да су жануарларының мемлекеттік мониторингі заңсыз пайда болған балықтар мен басқа да су жануарларын уақтылы анықтау және олардың өткізілуін болғызбау мақсатында ауланған, сатып алынған, қолдан өсірілген балықтар немесе басқа да су жануарлары, балықтар мен басқа да су жануарларының көтерме және бөлшек саудада өткізілуі, экспорты және импорты туралы ақпаратты жинауды және уақтылы өңдеуді қамтамасыз етуге қабілетті жүйені білдіреді. </w:t>
      </w:r>
    </w:p>
    <w:p>
      <w:pPr>
        <w:spacing w:after="0"/>
        <w:ind w:left="0"/>
        <w:jc w:val="both"/>
      </w:pPr>
      <w:r>
        <w:rPr>
          <w:rFonts w:ascii="Times New Roman"/>
          <w:b w:val="false"/>
          <w:i w:val="false"/>
          <w:color w:val="000000"/>
          <w:sz w:val="28"/>
        </w:rPr>
        <w:t>
      Балық шаруашылығы субъектілері балықтар мен басқа да су жануарларын мониторингтеудің цифрлық жүйесінде тіркеледі және оған балық шаруашылығы саласындағы уәкілетті орган айқындайтын тәртіппен деректер мен мәліметтерді енгізеді.</w:t>
      </w:r>
    </w:p>
    <w:p>
      <w:pPr>
        <w:spacing w:after="0"/>
        <w:ind w:left="0"/>
        <w:jc w:val="both"/>
      </w:pPr>
      <w:r>
        <w:rPr>
          <w:rFonts w:ascii="Times New Roman"/>
          <w:b w:val="false"/>
          <w:i w:val="false"/>
          <w:color w:val="000000"/>
          <w:sz w:val="28"/>
        </w:rPr>
        <w:t>
      Балықтар мен басқа да су жануарларының мемлекеттік мониторингін балық шаруашылығы саласындағы уәкілетті орган балықтар мен басқа да су жануарларының мониторингі қағидаларына сәйкес жергілікті атқарушы органдармен бірлесе отырып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 енгізілді - ҚР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12.06.2025 </w:t>
      </w:r>
      <w:r>
        <w:rPr>
          <w:rFonts w:ascii="Times New Roman"/>
          <w:b w:val="false"/>
          <w:i w:val="false"/>
          <w:color w:val="000000"/>
          <w:sz w:val="28"/>
        </w:rPr>
        <w:t>№ 194-VIII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8-бап. Қазақстан Республикасы Үкіметінің жануарлар дүниесін қорғау, өсімін молайту және пайдалану саласындағы, сондай-ақ қазақы ит тұқымдарын сақтау және өсімін молайту саласындағы құзыреті</w:t>
      </w:r>
    </w:p>
    <w:p>
      <w:pPr>
        <w:spacing w:after="0"/>
        <w:ind w:left="0"/>
        <w:jc w:val="both"/>
      </w:pPr>
      <w:r>
        <w:rPr>
          <w:rFonts w:ascii="Times New Roman"/>
          <w:b w:val="false"/>
          <w:i w:val="false"/>
          <w:color w:val="ff0000"/>
          <w:sz w:val="28"/>
        </w:rPr>
        <w:t xml:space="preserve">
      Ескерту. 8-баптың тақырыбына өзгеріс енгізілді – ҚР 03.01.2023 </w:t>
      </w:r>
      <w:r>
        <w:rPr>
          <w:rFonts w:ascii="Times New Roman"/>
          <w:b w:val="false"/>
          <w:i w:val="false"/>
          <w:color w:val="ff0000"/>
          <w:sz w:val="28"/>
        </w:rPr>
        <w:t>№ 185-VII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Қазақстан Республикасының Үкіметі:</w:t>
      </w:r>
    </w:p>
    <w:bookmarkStart w:name="z128" w:id="134"/>
    <w:p>
      <w:pPr>
        <w:spacing w:after="0"/>
        <w:ind w:left="0"/>
        <w:jc w:val="both"/>
      </w:pPr>
      <w:r>
        <w:rPr>
          <w:rFonts w:ascii="Times New Roman"/>
          <w:b w:val="false"/>
          <w:i w:val="false"/>
          <w:color w:val="000000"/>
          <w:sz w:val="28"/>
        </w:rPr>
        <w:t>
      1) жануарлар дүниесін қорғау, өсімін молайту және пайдалану саласындағы, сондай-ақ қазақы ит тұқымдарын сақтау және өсімін молайту саласындағы мемлекеттік саясаттың негізгі бағыттарын әзірлейді және оның іске асырылуын қамтамасыз етеді;</w:t>
      </w:r>
    </w:p>
    <w:bookmarkEnd w:id="134"/>
    <w:bookmarkStart w:name="z129" w:id="135"/>
    <w:p>
      <w:pPr>
        <w:spacing w:after="0"/>
        <w:ind w:left="0"/>
        <w:jc w:val="both"/>
      </w:pPr>
      <w:r>
        <w:rPr>
          <w:rFonts w:ascii="Times New Roman"/>
          <w:b w:val="false"/>
          <w:i w:val="false"/>
          <w:color w:val="000000"/>
          <w:sz w:val="28"/>
        </w:rPr>
        <w:t>
      2) жануарлар дүниесін иелену, пайдалану және оған билік ету құқығын жүзеге асырады;</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33" w:id="136"/>
    <w:p>
      <w:pPr>
        <w:spacing w:after="0"/>
        <w:ind w:left="0"/>
        <w:jc w:val="both"/>
      </w:pPr>
      <w:r>
        <w:rPr>
          <w:rFonts w:ascii="Times New Roman"/>
          <w:b w:val="false"/>
          <w:i w:val="false"/>
          <w:color w:val="000000"/>
          <w:sz w:val="28"/>
        </w:rPr>
        <w:t>
      6) үйреншікті мекендеу ортасынан ауланған бекіре тұқымдас балық түрлерінің дара нұсқаларын тірі күйінде және олардың ұрықтандырылған уылдырығын Қазақстан Республикасының шегінен тыс жерге әкету туралы шешім қабылдайды;</w:t>
      </w:r>
    </w:p>
    <w:bookmarkEnd w:id="136"/>
    <w:bookmarkStart w:name="z134" w:id="137"/>
    <w:p>
      <w:pPr>
        <w:spacing w:after="0"/>
        <w:ind w:left="0"/>
        <w:jc w:val="both"/>
      </w:pPr>
      <w:r>
        <w:rPr>
          <w:rFonts w:ascii="Times New Roman"/>
          <w:b w:val="false"/>
          <w:i w:val="false"/>
          <w:color w:val="000000"/>
          <w:sz w:val="28"/>
        </w:rPr>
        <w:t>
      7) жануарлардың сирек кездесетін және құрып кету қаупі төнген түрлерін, олардың бөліктерін немесе дериваттарын алып қою туралы шешім қабылдайды;</w:t>
      </w:r>
    </w:p>
    <w:bookmarkEnd w:id="137"/>
    <w:bookmarkStart w:name="z135" w:id="138"/>
    <w:p>
      <w:pPr>
        <w:spacing w:after="0"/>
        <w:ind w:left="0"/>
        <w:jc w:val="both"/>
      </w:pPr>
      <w:r>
        <w:rPr>
          <w:rFonts w:ascii="Times New Roman"/>
          <w:b w:val="false"/>
          <w:i w:val="false"/>
          <w:color w:val="000000"/>
          <w:sz w:val="28"/>
        </w:rPr>
        <w:t>
      8) жануарлардың сирек кездесетін және құрып кету қаупі төнген түрлерінің тізбесін бекітеді және оларды басқа санаттарға ауыстырады;</w:t>
      </w:r>
    </w:p>
    <w:bookmarkEnd w:id="138"/>
    <w:bookmarkStart w:name="z136" w:id="139"/>
    <w:p>
      <w:pPr>
        <w:spacing w:after="0"/>
        <w:ind w:left="0"/>
        <w:jc w:val="both"/>
      </w:pPr>
      <w:r>
        <w:rPr>
          <w:rFonts w:ascii="Times New Roman"/>
          <w:b w:val="false"/>
          <w:i w:val="false"/>
          <w:color w:val="000000"/>
          <w:sz w:val="28"/>
        </w:rPr>
        <w:t>
      9) еріксіз және (немесе) жартылай ерікті жағдайларда өсетін жануарлардың сирек кездесетін және құрып кету қаупі төнген түрлерінің, олардың бөліктерінің және дериваттарының халықаралық саудасына шектеулер енгізеді;</w:t>
      </w:r>
    </w:p>
    <w:bookmarkEnd w:id="139"/>
    <w:bookmarkStart w:name="z137" w:id="140"/>
    <w:p>
      <w:pPr>
        <w:spacing w:after="0"/>
        <w:ind w:left="0"/>
        <w:jc w:val="both"/>
      </w:pPr>
      <w:r>
        <w:rPr>
          <w:rFonts w:ascii="Times New Roman"/>
          <w:b w:val="false"/>
          <w:i w:val="false"/>
          <w:color w:val="000000"/>
          <w:sz w:val="28"/>
        </w:rPr>
        <w:t>
      10) жануарлар дүниесін қорғау, өсімін молайту және пайдалану саласындағы халықаралық ынтымақтастықты жүзеге асырады;</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8-бап жаңа редакцияда - ҚР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ff0000"/>
          <w:sz w:val="28"/>
        </w:rPr>
        <w:t>№ 185-VII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9-бап. Уәкілетті органның, аумақтық бөлімшелерімен бірге ведомствосының және жануарлар дүниесін қорғау, өсімін молайту және пайдалану саласындағы, сондай-ақ қазақы ит тұқымдарын сақтау және өсімін молайту саласындағы қызметті жүзеге асыратын Қазақстан Республикасының өзге де мемлекеттік органдарының құзыреті</w:t>
      </w:r>
    </w:p>
    <w:p>
      <w:pPr>
        <w:spacing w:after="0"/>
        <w:ind w:left="0"/>
        <w:jc w:val="both"/>
      </w:pPr>
      <w:r>
        <w:rPr>
          <w:rFonts w:ascii="Times New Roman"/>
          <w:b w:val="false"/>
          <w:i w:val="false"/>
          <w:color w:val="ff0000"/>
          <w:sz w:val="28"/>
        </w:rPr>
        <w:t xml:space="preserve">
      Ескерту. 9-баптың тақырыбы жаңа редакцияда - ҚР 15.06.2017 </w:t>
      </w:r>
      <w:r>
        <w:rPr>
          <w:rFonts w:ascii="Times New Roman"/>
          <w:b w:val="false"/>
          <w:i w:val="false"/>
          <w:color w:val="ff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03.01.2023 </w:t>
      </w:r>
      <w:r>
        <w:rPr>
          <w:rFonts w:ascii="Times New Roman"/>
          <w:b w:val="false"/>
          <w:i w:val="false"/>
          <w:color w:val="ff0000"/>
          <w:sz w:val="28"/>
        </w:rPr>
        <w:t>№ 185-VII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p>
    <w:bookmarkStart w:name="z1" w:id="141"/>
    <w:p>
      <w:pPr>
        <w:spacing w:after="0"/>
        <w:ind w:left="0"/>
        <w:jc w:val="both"/>
      </w:pPr>
      <w:r>
        <w:rPr>
          <w:rFonts w:ascii="Times New Roman"/>
          <w:b w:val="false"/>
          <w:i w:val="false"/>
          <w:color w:val="000000"/>
          <w:sz w:val="28"/>
        </w:rPr>
        <w:t>
      1. Уәкілетті орган:</w:t>
      </w:r>
    </w:p>
    <w:bookmarkEnd w:id="141"/>
    <w:bookmarkStart w:name="z140" w:id="142"/>
    <w:p>
      <w:pPr>
        <w:spacing w:after="0"/>
        <w:ind w:left="0"/>
        <w:jc w:val="both"/>
      </w:pPr>
      <w:r>
        <w:rPr>
          <w:rFonts w:ascii="Times New Roman"/>
          <w:b w:val="false"/>
          <w:i w:val="false"/>
          <w:color w:val="000000"/>
          <w:sz w:val="28"/>
        </w:rPr>
        <w:t>
      1) жануарлар дүниесін қорғау, өсімін молайту және пайдалану саласындағы, сондай-ақ қазақы ит тұқымдарын сақтау және өсімін молайту саласындағы мемлекеттік саясатты қалыптастырады және іске асырады және салааралық үйлестіруді жүзеге асырады;</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42" w:id="143"/>
    <w:p>
      <w:pPr>
        <w:spacing w:after="0"/>
        <w:ind w:left="0"/>
        <w:jc w:val="both"/>
      </w:pPr>
      <w:r>
        <w:rPr>
          <w:rFonts w:ascii="Times New Roman"/>
          <w:b w:val="false"/>
          <w:i w:val="false"/>
          <w:color w:val="000000"/>
          <w:sz w:val="28"/>
        </w:rPr>
        <w:t>
      3) осы Заңның мақсаттары мен міндеттеріне және Қазақстан Республикасының заңнамасына сәйкес жануарлар дүниесін қорғау, өсімін молайту және пайдалану саласындағы, сондай-ақ қазақы ит тұқымдарын сақтау және өсімін молайту саласындағы нормативтік құқықтық актілерді әзірлейді және бекітеді;</w:t>
      </w:r>
    </w:p>
    <w:bookmarkEnd w:id="143"/>
    <w:bookmarkStart w:name="z835" w:id="144"/>
    <w:p>
      <w:pPr>
        <w:spacing w:after="0"/>
        <w:ind w:left="0"/>
        <w:jc w:val="both"/>
      </w:pPr>
      <w:r>
        <w:rPr>
          <w:rFonts w:ascii="Times New Roman"/>
          <w:b w:val="false"/>
          <w:i w:val="false"/>
          <w:color w:val="000000"/>
          <w:sz w:val="28"/>
        </w:rPr>
        <w:t>
      3-1) "Жануарларға жауапкершілікпен қарау туралы" Қазақстан Республикасының Заңына сәйкес жүргізілетін қазақы тұқымды иттерді есепке алуды жүргізу мониторингін жүзеге асырады;</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3-2) алып тасталды – ҚР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61" w:id="145"/>
    <w:p>
      <w:pPr>
        <w:spacing w:after="0"/>
        <w:ind w:left="0"/>
        <w:jc w:val="both"/>
      </w:pPr>
      <w:r>
        <w:rPr>
          <w:rFonts w:ascii="Times New Roman"/>
          <w:b w:val="false"/>
          <w:i w:val="false"/>
          <w:color w:val="000000"/>
          <w:sz w:val="28"/>
        </w:rPr>
        <w:t>
      5-1) бұзылуы жедел ден қою шараларын қолдануға алып келетін талаптар тізбесін айқындайды, сондай-ақ талаптарды нақты бұзушылықтарға қатысты осы шараның қолданылу мерзімін көрсете отырып, жедел ден қою шарасының нақты түрін (қажет болған кезде) айқындайды.</w:t>
      </w:r>
    </w:p>
    <w:bookmarkEnd w:id="145"/>
    <w:p>
      <w:pPr>
        <w:spacing w:after="0"/>
        <w:ind w:left="0"/>
        <w:jc w:val="both"/>
      </w:pPr>
      <w:r>
        <w:rPr>
          <w:rFonts w:ascii="Times New Roman"/>
          <w:b w:val="false"/>
          <w:i w:val="false"/>
          <w:color w:val="000000"/>
          <w:sz w:val="28"/>
        </w:rPr>
        <w:t xml:space="preserve">
      Бұзылуы жедел ден қою шараларын қолдануға алып келетін талаптардың тізбесіне Қазақстан Республикасы Кәсіпкерлік кодексінің </w:t>
      </w:r>
      <w:r>
        <w:rPr>
          <w:rFonts w:ascii="Times New Roman"/>
          <w:b w:val="false"/>
          <w:i w:val="false"/>
          <w:color w:val="000000"/>
          <w:sz w:val="28"/>
        </w:rPr>
        <w:t>143-бабына</w:t>
      </w:r>
      <w:r>
        <w:rPr>
          <w:rFonts w:ascii="Times New Roman"/>
          <w:b w:val="false"/>
          <w:i w:val="false"/>
          <w:color w:val="000000"/>
          <w:sz w:val="28"/>
        </w:rPr>
        <w:t xml:space="preserve"> сәйкес мемлекеттік бақылау нысанасы болып табылатын талаптар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46" w:id="146"/>
    <w:p>
      <w:pPr>
        <w:spacing w:after="0"/>
        <w:ind w:left="0"/>
        <w:jc w:val="both"/>
      </w:pPr>
      <w:r>
        <w:rPr>
          <w:rFonts w:ascii="Times New Roman"/>
          <w:b w:val="false"/>
          <w:i w:val="false"/>
          <w:color w:val="000000"/>
          <w:sz w:val="28"/>
        </w:rPr>
        <w:t>
      7) жануарлар дүниесін пайдаланғаны үшін төлемақы мөлшерлемелерін және Қазақстан Республикасының жануарлар дүниесін қорғау, өсімін молайту және пайдалану саласындағы заңнамасын бұзудан келтірілген зиянның орнын толтыру мөлшерлерін айқындау әдістемелерін әзірлейді және бекітеді;</w:t>
      </w:r>
    </w:p>
    <w:bookmarkEnd w:id="146"/>
    <w:bookmarkStart w:name="z147" w:id="147"/>
    <w:p>
      <w:pPr>
        <w:spacing w:after="0"/>
        <w:ind w:left="0"/>
        <w:jc w:val="both"/>
      </w:pPr>
      <w:r>
        <w:rPr>
          <w:rFonts w:ascii="Times New Roman"/>
          <w:b w:val="false"/>
          <w:i w:val="false"/>
          <w:color w:val="000000"/>
          <w:sz w:val="28"/>
        </w:rPr>
        <w:t>
      8) аңшы және қорықшы куәліктерінің нысанын және оны беру тәртібін әзірлейді және бекітеді;</w:t>
      </w:r>
    </w:p>
    <w:bookmarkEnd w:id="147"/>
    <w:bookmarkStart w:name="z148" w:id="148"/>
    <w:p>
      <w:pPr>
        <w:spacing w:after="0"/>
        <w:ind w:left="0"/>
        <w:jc w:val="both"/>
      </w:pPr>
      <w:r>
        <w:rPr>
          <w:rFonts w:ascii="Times New Roman"/>
          <w:b w:val="false"/>
          <w:i w:val="false"/>
          <w:color w:val="000000"/>
          <w:sz w:val="28"/>
        </w:rPr>
        <w:t>
      9) Еуразиялық экономикалық одақтың кедендік аумағынан жабайы тірі жануарларды, оның ішінде сирек кездесетіндерін және құрып кету қаупі төнгендерін әкетуге қорытынды (рұқсат беру құжатын) береді;</w:t>
      </w:r>
    </w:p>
    <w:bookmarkEnd w:id="148"/>
    <w:bookmarkStart w:name="z149" w:id="149"/>
    <w:p>
      <w:pPr>
        <w:spacing w:after="0"/>
        <w:ind w:left="0"/>
        <w:jc w:val="both"/>
      </w:pPr>
      <w:r>
        <w:rPr>
          <w:rFonts w:ascii="Times New Roman"/>
          <w:b w:val="false"/>
          <w:i w:val="false"/>
          <w:color w:val="000000"/>
          <w:sz w:val="28"/>
        </w:rPr>
        <w:t>
      10) Құрып кету қаупі төнген жабайы фауна мен флора түрлерімен халықаралық сауда туралы конвенцияның күшін қолданылатын жануарлар түрлерін Қазақстан Республикасының аумағына импорттауға, Қазақстан Республикасының аумағынан экспорттауға және (немесе) кері экспорттауға рұқсаттар беруді жүзеге асырады;</w:t>
      </w:r>
    </w:p>
    <w:bookmarkEnd w:id="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52" w:id="150"/>
    <w:p>
      <w:pPr>
        <w:spacing w:after="0"/>
        <w:ind w:left="0"/>
        <w:jc w:val="both"/>
      </w:pPr>
      <w:r>
        <w:rPr>
          <w:rFonts w:ascii="Times New Roman"/>
          <w:b w:val="false"/>
          <w:i w:val="false"/>
          <w:color w:val="000000"/>
          <w:sz w:val="28"/>
        </w:rPr>
        <w:t>
      13) аңшылық шаруашылығы субъектілерін дамыту жоспарының үлгілік нысанын әзірлейді және бекітеді;</w:t>
      </w:r>
    </w:p>
    <w:bookmarkEnd w:id="150"/>
    <w:bookmarkStart w:name="z997" w:id="151"/>
    <w:p>
      <w:pPr>
        <w:spacing w:after="0"/>
        <w:ind w:left="0"/>
        <w:jc w:val="both"/>
      </w:pPr>
      <w:r>
        <w:rPr>
          <w:rFonts w:ascii="Times New Roman"/>
          <w:b w:val="false"/>
          <w:i w:val="false"/>
          <w:color w:val="000000"/>
          <w:sz w:val="28"/>
        </w:rPr>
        <w:t>
      13-1) жануарлар түрлері бойынша немесе түрлерінің тобы бойынша іс-қимыл жоспарларын әзірлеп, бекітеді;</w:t>
      </w:r>
    </w:p>
    <w:bookmarkEnd w:id="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57" w:id="152"/>
    <w:p>
      <w:pPr>
        <w:spacing w:after="0"/>
        <w:ind w:left="0"/>
        <w:jc w:val="both"/>
      </w:pPr>
      <w:r>
        <w:rPr>
          <w:rFonts w:ascii="Times New Roman"/>
          <w:b w:val="false"/>
          <w:i w:val="false"/>
          <w:color w:val="000000"/>
          <w:sz w:val="28"/>
        </w:rPr>
        <w:t>
      18) халықаралық және республикалық маңызы бар сулы-батпақты алқаптардың тізімдерін әзірлейді және бекітеді;</w:t>
      </w:r>
    </w:p>
    <w:bookmarkEnd w:id="152"/>
    <w:bookmarkStart w:name="z158" w:id="153"/>
    <w:p>
      <w:pPr>
        <w:spacing w:after="0"/>
        <w:ind w:left="0"/>
        <w:jc w:val="both"/>
      </w:pPr>
      <w:r>
        <w:rPr>
          <w:rFonts w:ascii="Times New Roman"/>
          <w:b w:val="false"/>
          <w:i w:val="false"/>
          <w:color w:val="000000"/>
          <w:sz w:val="28"/>
        </w:rPr>
        <w:t>
      19) жануарлар дүниесін мемлекеттік есепке алуды, оның кадастры мен мониторингін жүргізуді ұйымдастырады;</w:t>
      </w:r>
    </w:p>
    <w:bookmarkEnd w:id="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20-1)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64" w:id="154"/>
    <w:p>
      <w:pPr>
        <w:spacing w:after="0"/>
        <w:ind w:left="0"/>
        <w:jc w:val="both"/>
      </w:pPr>
      <w:r>
        <w:rPr>
          <w:rFonts w:ascii="Times New Roman"/>
          <w:b w:val="false"/>
          <w:i w:val="false"/>
          <w:color w:val="000000"/>
          <w:sz w:val="28"/>
        </w:rPr>
        <w:t>
      25) Қазақстан Республикасының жануарлар дүниесін қорғау, өсімін молайту және пайдалану саласындағы заңнамасы талаптарының сақталуын айқындау мақсатында жануарлар дүниесін пайдаланушылардың қызметін тексереді;</w:t>
      </w:r>
    </w:p>
    <w:bookmarkEnd w:id="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62" w:id="155"/>
    <w:p>
      <w:pPr>
        <w:spacing w:after="0"/>
        <w:ind w:left="0"/>
        <w:jc w:val="both"/>
      </w:pPr>
      <w:r>
        <w:rPr>
          <w:rFonts w:ascii="Times New Roman"/>
          <w:b w:val="false"/>
          <w:i w:val="false"/>
          <w:color w:val="000000"/>
          <w:sz w:val="28"/>
        </w:rPr>
        <w:t>
      26-1) жануарлар дүниесін қорғау, өсімін молайту және пайдалану мәселелері бойынша сотқа талап қою дайындайды және ұсынады;</w:t>
      </w:r>
    </w:p>
    <w:bookmarkEnd w:id="155"/>
    <w:bookmarkStart w:name="z166" w:id="156"/>
    <w:p>
      <w:pPr>
        <w:spacing w:after="0"/>
        <w:ind w:left="0"/>
        <w:jc w:val="both"/>
      </w:pPr>
      <w:r>
        <w:rPr>
          <w:rFonts w:ascii="Times New Roman"/>
          <w:b w:val="false"/>
          <w:i w:val="false"/>
          <w:color w:val="000000"/>
          <w:sz w:val="28"/>
        </w:rPr>
        <w:t>
      27) жануарлар дүниесін қорғау, өсімін молайту және пайдалану саласында мемлекеттік бақылауды және қадағалауды жүзеге асырады;</w:t>
      </w:r>
    </w:p>
    <w:bookmarkEnd w:id="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 алып тасталды – ҚР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30-1)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32) алып тасталды - ҚР 29.12.2014 </w:t>
      </w:r>
      <w:r>
        <w:rPr>
          <w:rFonts w:ascii="Times New Roman"/>
          <w:b w:val="false"/>
          <w:i w:val="false"/>
          <w:color w:val="000000"/>
          <w:sz w:val="28"/>
        </w:rPr>
        <w:t>№ 269-V</w:t>
      </w:r>
      <w:r>
        <w:rPr>
          <w:rFonts w:ascii="Times New Roman"/>
          <w:b w:val="false"/>
          <w:i w:val="false"/>
          <w:color w:val="ff0000"/>
          <w:sz w:val="28"/>
        </w:rPr>
        <w:t xml:space="preserve"> (01.01.2015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33) алып тасталды – ҚР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34) алып тасталды – ҚР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74" w:id="157"/>
    <w:p>
      <w:pPr>
        <w:spacing w:after="0"/>
        <w:ind w:left="0"/>
        <w:jc w:val="both"/>
      </w:pPr>
      <w:r>
        <w:rPr>
          <w:rFonts w:ascii="Times New Roman"/>
          <w:b w:val="false"/>
          <w:i w:val="false"/>
          <w:color w:val="000000"/>
          <w:sz w:val="28"/>
        </w:rPr>
        <w:t>
      35) Қазақстан Республикасының аумағында шаруашылықаралық аңшылықты ұйымдастыру жөніндегі қағидаларды әзірлейді және бекітеді;</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36)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37) алып тасталды – ҚР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38) алып тасталды – ҚР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39) алып тасталды – ҚР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79" w:id="158"/>
    <w:p>
      <w:pPr>
        <w:spacing w:after="0"/>
        <w:ind w:left="0"/>
        <w:jc w:val="both"/>
      </w:pPr>
      <w:r>
        <w:rPr>
          <w:rFonts w:ascii="Times New Roman"/>
          <w:b w:val="false"/>
          <w:i w:val="false"/>
          <w:color w:val="000000"/>
          <w:sz w:val="28"/>
        </w:rPr>
        <w:t>
      40) аңшылардың және аңшылық шаруашылығы субъектілерінің қоғамдық бірлестіктерінің республикалық қауымдастықтарын аккредиттеу қағидаларын әзірлейді, оларды аккредиттеуді жүргізеді;</w:t>
      </w:r>
    </w:p>
    <w:bookmarkEnd w:id="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алып тасталды – ҚР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53" w:id="159"/>
    <w:p>
      <w:pPr>
        <w:spacing w:after="0"/>
        <w:ind w:left="0"/>
        <w:jc w:val="both"/>
      </w:pPr>
      <w:r>
        <w:rPr>
          <w:rFonts w:ascii="Times New Roman"/>
          <w:b w:val="false"/>
          <w:i w:val="false"/>
          <w:color w:val="000000"/>
          <w:sz w:val="28"/>
        </w:rPr>
        <w:t>
      42) Құрып кету қаупі төнген жабайы фауна мен флора түрлерімен халықаралық сауда туралы конвенцияның І және ІІ қосымшаларына түрлері енгізілген жануарларды қолдан өсіру жөніндегі қызметтің басталғаны немесе тоқтатылғаны туралы хабарламаларды қабылдауды жүзеге асырады;</w:t>
      </w:r>
    </w:p>
    <w:bookmarkEnd w:id="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43)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56" w:id="160"/>
    <w:p>
      <w:pPr>
        <w:spacing w:after="0"/>
        <w:ind w:left="0"/>
        <w:jc w:val="both"/>
      </w:pPr>
      <w:r>
        <w:rPr>
          <w:rFonts w:ascii="Times New Roman"/>
          <w:b w:val="false"/>
          <w:i w:val="false"/>
          <w:color w:val="000000"/>
          <w:sz w:val="28"/>
        </w:rPr>
        <w:t>
      45) су айдындарын халықаралық және республикалық маңызы бар сулы-батпақты алқаптарға жатқызу қағидаларын әзірлейді және бекітеді;</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46) алып тасталды – ҚР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47)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47-1)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47-2)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47-3)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47-4)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48) алып тасталды – ҚР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60" w:id="161"/>
    <w:p>
      <w:pPr>
        <w:spacing w:after="0"/>
        <w:ind w:left="0"/>
        <w:jc w:val="both"/>
      </w:pPr>
      <w:r>
        <w:rPr>
          <w:rFonts w:ascii="Times New Roman"/>
          <w:b w:val="false"/>
          <w:i w:val="false"/>
          <w:color w:val="000000"/>
          <w:sz w:val="28"/>
        </w:rPr>
        <w:t>
      49) жануарлар дүниесі объектілерін, олардың бөліктері мен дериваттарын пайдалануға шектеулер мен тыйым салуды белгілеу қағидаларын әзірлейді және бекітеді;</w:t>
      </w:r>
    </w:p>
    <w:bookmarkEnd w:id="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50) алып тасталды – ҚР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алып тасталды – ҚР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63" w:id="162"/>
    <w:p>
      <w:pPr>
        <w:spacing w:after="0"/>
        <w:ind w:left="0"/>
        <w:jc w:val="both"/>
      </w:pPr>
      <w:r>
        <w:rPr>
          <w:rFonts w:ascii="Times New Roman"/>
          <w:b w:val="false"/>
          <w:i w:val="false"/>
          <w:color w:val="000000"/>
          <w:sz w:val="28"/>
        </w:rPr>
        <w:t>
      52) Құрып кету қаупі төнген жабайы фауна мен флора түрлерімен халықаралық сауда туралы конвенцияның күші қолданылатын жануарлар түрлерін Қазақстан Республикасының аумағына импорттауға, Қазақстан Республикасының аумағынан экспорттауға және (немесе) кері экспорттауға әкімшілік органның рұқсаттар беру қағидаларын әзірлейді және бекітеді;</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53)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54) алып тасталды - ҚР 15.06.2017 </w:t>
      </w:r>
      <w:r>
        <w:rPr>
          <w:rFonts w:ascii="Times New Roman"/>
          <w:b w:val="false"/>
          <w:i w:val="false"/>
          <w:color w:val="000000"/>
          <w:sz w:val="28"/>
        </w:rPr>
        <w:t>№ 73-VI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55)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67" w:id="163"/>
    <w:p>
      <w:pPr>
        <w:spacing w:after="0"/>
        <w:ind w:left="0"/>
        <w:jc w:val="both"/>
      </w:pPr>
      <w:r>
        <w:rPr>
          <w:rFonts w:ascii="Times New Roman"/>
          <w:b w:val="false"/>
          <w:i w:val="false"/>
          <w:color w:val="000000"/>
          <w:sz w:val="28"/>
        </w:rPr>
        <w:t>
      56) жануарлар дүниесі объектілерін алып қою квоталарын бөлу қағидаларын әзірлейді және бекітеді;</w:t>
      </w:r>
    </w:p>
    <w:bookmarkEnd w:id="163"/>
    <w:bookmarkStart w:name="z468" w:id="164"/>
    <w:p>
      <w:pPr>
        <w:spacing w:after="0"/>
        <w:ind w:left="0"/>
        <w:jc w:val="both"/>
      </w:pPr>
      <w:r>
        <w:rPr>
          <w:rFonts w:ascii="Times New Roman"/>
          <w:b w:val="false"/>
          <w:i w:val="false"/>
          <w:color w:val="000000"/>
          <w:sz w:val="28"/>
        </w:rPr>
        <w:t>
      57) аң аулау қағидаларын әзірлейді және бекітеді;</w:t>
      </w:r>
    </w:p>
    <w:bookmarkEnd w:id="164"/>
    <w:bookmarkStart w:name="z469" w:id="165"/>
    <w:p>
      <w:pPr>
        <w:spacing w:after="0"/>
        <w:ind w:left="0"/>
        <w:jc w:val="both"/>
      </w:pPr>
      <w:r>
        <w:rPr>
          <w:rFonts w:ascii="Times New Roman"/>
          <w:b w:val="false"/>
          <w:i w:val="false"/>
          <w:color w:val="000000"/>
          <w:sz w:val="28"/>
        </w:rPr>
        <w:t>
      58) аңшылық шаруашылығын жүргізу қағидаларын әзірлейді және бекітеді;</w:t>
      </w:r>
    </w:p>
    <w:bookmarkEnd w:id="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59) алып тасталды – ҚР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71" w:id="166"/>
    <w:p>
      <w:pPr>
        <w:spacing w:after="0"/>
        <w:ind w:left="0"/>
        <w:jc w:val="both"/>
      </w:pPr>
      <w:r>
        <w:rPr>
          <w:rFonts w:ascii="Times New Roman"/>
          <w:b w:val="false"/>
          <w:i w:val="false"/>
          <w:color w:val="000000"/>
          <w:sz w:val="28"/>
        </w:rPr>
        <w:t>
      60) жануарларды интродукциялауды, реинтродукциялауды және будандастыруды жүргізуге рұқсат беру қағидаларын әзірлейді және бекітеді;</w:t>
      </w:r>
    </w:p>
    <w:bookmarkEnd w:id="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алып тасталды – ҚР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73" w:id="167"/>
    <w:p>
      <w:pPr>
        <w:spacing w:after="0"/>
        <w:ind w:left="0"/>
        <w:jc w:val="both"/>
      </w:pPr>
      <w:r>
        <w:rPr>
          <w:rFonts w:ascii="Times New Roman"/>
          <w:b w:val="false"/>
          <w:i w:val="false"/>
          <w:color w:val="000000"/>
          <w:sz w:val="28"/>
        </w:rPr>
        <w:t>
      62) жануарлар дүниесі объектілерін, олардың бөліктері мен дериваттарын пайдалануға шектеулер мен тыйым салуларды енгізу туралы шешім қабылдайды, тиісті ғылыми ұйымдар берген биологиялық негіздеме негізінде оларды пайдалану орындары мен мерзімдерін белгілейді;</w:t>
      </w:r>
    </w:p>
    <w:bookmarkEnd w:id="1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63) алып тасталды – ҚР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64) алып тасталды – ҚР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65)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65-1)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65-2)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66)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67)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68) алып тасталды – ҚР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27" w:id="168"/>
    <w:p>
      <w:pPr>
        <w:spacing w:after="0"/>
        <w:ind w:left="0"/>
        <w:jc w:val="both"/>
      </w:pPr>
      <w:r>
        <w:rPr>
          <w:rFonts w:ascii="Times New Roman"/>
          <w:b w:val="false"/>
          <w:i w:val="false"/>
          <w:color w:val="000000"/>
          <w:sz w:val="28"/>
        </w:rPr>
        <w:t>
      69) жануарлардың сирек кездесетін және құрып кету қаупі төнген түрлерін және Құрып кету қаупі төнген жабайы фауна мен флора түрлерімен халықаралық сауда туралы конвенцияның қолданылу аясына кіретін жануарлардың түрлерін еріксіз және жартылай ерікті жағдайларда ұстау, өсіру қағидаларын әзірлейді және бекітеді;</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70) алып тасталды – ҚР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71) алып тасталды – ҚР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72) алып тасталды - ҚР 15.06.2017 </w:t>
      </w:r>
      <w:r>
        <w:rPr>
          <w:rFonts w:ascii="Times New Roman"/>
          <w:b w:val="false"/>
          <w:i w:val="false"/>
          <w:color w:val="000000"/>
          <w:sz w:val="28"/>
        </w:rPr>
        <w:t>№ 73-VI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73) алып тасталды - ҚР 15.06.2017 </w:t>
      </w:r>
      <w:r>
        <w:rPr>
          <w:rFonts w:ascii="Times New Roman"/>
          <w:b w:val="false"/>
          <w:i w:val="false"/>
          <w:color w:val="000000"/>
          <w:sz w:val="28"/>
        </w:rPr>
        <w:t>№ 73-VI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74) алып тасталды – ҚР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53" w:id="169"/>
    <w:p>
      <w:pPr>
        <w:spacing w:after="0"/>
        <w:ind w:left="0"/>
        <w:jc w:val="both"/>
      </w:pPr>
      <w:r>
        <w:rPr>
          <w:rFonts w:ascii="Times New Roman"/>
          <w:b w:val="false"/>
          <w:i w:val="false"/>
          <w:color w:val="000000"/>
          <w:sz w:val="28"/>
        </w:rPr>
        <w:t>
      75) жануарларды интродукциялауға, реинтродукциялауға және будандастыруға рұқсат береді;</w:t>
      </w:r>
    </w:p>
    <w:bookmarkEnd w:id="169"/>
    <w:bookmarkStart w:name="z554" w:id="170"/>
    <w:p>
      <w:pPr>
        <w:spacing w:after="0"/>
        <w:ind w:left="0"/>
        <w:jc w:val="both"/>
      </w:pPr>
      <w:r>
        <w:rPr>
          <w:rFonts w:ascii="Times New Roman"/>
          <w:b w:val="false"/>
          <w:i w:val="false"/>
          <w:color w:val="000000"/>
          <w:sz w:val="28"/>
        </w:rPr>
        <w:t>
      76) жануарлар дүниесін қорғау, өсімін молайту және пайдалану саласындағы жергілікті атқарушы органдарға мемлекеттік бақылау мен қадағалауды жүзеге асырады;</w:t>
      </w:r>
    </w:p>
    <w:bookmarkEnd w:id="1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76-1) алып тасталды – ҚР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77)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77-1)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77-2)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77-3) алып тасталды – ҚР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77-4)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77-5)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77-6)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77-7)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16" w:id="171"/>
    <w:p>
      <w:pPr>
        <w:spacing w:after="0"/>
        <w:ind w:left="0"/>
        <w:jc w:val="both"/>
      </w:pPr>
      <w:r>
        <w:rPr>
          <w:rFonts w:ascii="Times New Roman"/>
          <w:b w:val="false"/>
          <w:i w:val="false"/>
          <w:color w:val="000000"/>
          <w:sz w:val="28"/>
        </w:rPr>
        <w:t>
      77-8) сирек кездесетіндерден және жойылып кету қаупі төнгендерден басқа жануарларды эпизоотияны болғызбау мақсатында пайдалану қағидаларын әзірлейді және бекітеді;</w:t>
      </w:r>
    </w:p>
    <w:bookmarkEnd w:id="1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77-9)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77-10)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62" w:id="172"/>
    <w:p>
      <w:pPr>
        <w:spacing w:after="0"/>
        <w:ind w:left="0"/>
        <w:jc w:val="both"/>
      </w:pPr>
      <w:r>
        <w:rPr>
          <w:rFonts w:ascii="Times New Roman"/>
          <w:b w:val="false"/>
          <w:i w:val="false"/>
          <w:color w:val="000000"/>
          <w:sz w:val="28"/>
        </w:rPr>
        <w:t>
      77-11) Еуразиялық экономикалық одақтың кедендік аумағынан жабайы тірі жануарларды, оның ішінде сирек кездесетіндерін және құрып кету қаупі төнгендерін экспорттауға лицензия береді;</w:t>
      </w:r>
    </w:p>
    <w:bookmarkEnd w:id="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77-12)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77-13)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77-14)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77-16)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77-17)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77-18)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024" w:id="173"/>
    <w:p>
      <w:pPr>
        <w:spacing w:after="0"/>
        <w:ind w:left="0"/>
        <w:jc w:val="both"/>
      </w:pPr>
      <w:r>
        <w:rPr>
          <w:rFonts w:ascii="Times New Roman"/>
          <w:b w:val="false"/>
          <w:i w:val="false"/>
          <w:color w:val="000000"/>
          <w:sz w:val="28"/>
        </w:rPr>
        <w:t>
      77-19) киік дериваттарын сәйкестендіру құралдарымен таңбалау және қадағалау қағидаларын әзірлеп, бекітеді;</w:t>
      </w:r>
    </w:p>
    <w:bookmarkEnd w:id="173"/>
    <w:bookmarkStart w:name="z556" w:id="174"/>
    <w:p>
      <w:pPr>
        <w:spacing w:after="0"/>
        <w:ind w:left="0"/>
        <w:jc w:val="both"/>
      </w:pPr>
      <w:r>
        <w:rPr>
          <w:rFonts w:ascii="Times New Roman"/>
          <w:b w:val="false"/>
          <w:i w:val="false"/>
          <w:color w:val="000000"/>
          <w:sz w:val="28"/>
        </w:rPr>
        <w:t>
      78) осы Заңда, өзге де заңдарда, Қазақстан Республикасының Президенті мен Қазақстан Республикасы Үкіметінің актілерінде көзделген өзге де өкілеттіктерді жүзеге асырады.</w:t>
      </w:r>
    </w:p>
    <w:bookmarkEnd w:id="174"/>
    <w:bookmarkStart w:name="z557" w:id="175"/>
    <w:p>
      <w:pPr>
        <w:spacing w:after="0"/>
        <w:ind w:left="0"/>
        <w:jc w:val="both"/>
      </w:pPr>
      <w:r>
        <w:rPr>
          <w:rFonts w:ascii="Times New Roman"/>
          <w:b w:val="false"/>
          <w:i w:val="false"/>
          <w:color w:val="000000"/>
          <w:sz w:val="28"/>
        </w:rPr>
        <w:t>
      Аумақтық бөлімшелерімен бірге ведомство өз қызметін уәкілетті орган белгілеген құзырет шегінде жүзеге асырады.</w:t>
      </w:r>
    </w:p>
    <w:bookmarkEnd w:id="175"/>
    <w:bookmarkStart w:name="z558" w:id="176"/>
    <w:p>
      <w:pPr>
        <w:spacing w:after="0"/>
        <w:ind w:left="0"/>
        <w:jc w:val="both"/>
      </w:pPr>
      <w:r>
        <w:rPr>
          <w:rFonts w:ascii="Times New Roman"/>
          <w:b w:val="false"/>
          <w:i w:val="false"/>
          <w:color w:val="000000"/>
          <w:sz w:val="28"/>
        </w:rPr>
        <w:t>
      2. Қазақстан Республикасының жануарлар дүниесін қорғау, өсімін молайту және пайдалану саласындағы, сондай-ақ қазақы ит тұқымдарын сақтау және өсімін молайту саласындағы қызметті жүзеге асыратын өзге де мемлекеттік органдарының құзыреті Қазақстан Республикасының заңнамасында белгіленеді.</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 жаңа редакцияда - ҚР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29.12.2014 </w:t>
      </w:r>
      <w:r>
        <w:rPr>
          <w:rFonts w:ascii="Times New Roman"/>
          <w:b w:val="false"/>
          <w:i w:val="false"/>
          <w:color w:val="000000"/>
          <w:sz w:val="28"/>
        </w:rPr>
        <w:t>№ 269-V</w:t>
      </w:r>
      <w:r>
        <w:rPr>
          <w:rFonts w:ascii="Times New Roman"/>
          <w:b w:val="false"/>
          <w:i w:val="false"/>
          <w:color w:val="ff0000"/>
          <w:sz w:val="28"/>
        </w:rPr>
        <w:t xml:space="preserve"> (01.01.2015 бастап қолданысқа енгізіледі); 29.03.2016 </w:t>
      </w:r>
      <w:r>
        <w:rPr>
          <w:rFonts w:ascii="Times New Roman"/>
          <w:b w:val="false"/>
          <w:i w:val="false"/>
          <w:color w:val="00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ff0000"/>
          <w:sz w:val="28"/>
        </w:rPr>
        <w:t>№ 401-VI</w:t>
      </w:r>
      <w:r>
        <w:rPr>
          <w:rFonts w:ascii="Times New Roman"/>
          <w:b w:val="false"/>
          <w:i w:val="false"/>
          <w:color w:val="ff0000"/>
          <w:sz w:val="28"/>
        </w:rPr>
        <w:t xml:space="preserve"> (01.07.2021 бастап қолданысқа енгізіледі); 30.04.2021 </w:t>
      </w:r>
      <w:r>
        <w:rPr>
          <w:rFonts w:ascii="Times New Roman"/>
          <w:b w:val="false"/>
          <w:i w:val="false"/>
          <w:color w:val="000000"/>
          <w:sz w:val="28"/>
        </w:rPr>
        <w:t>№ 34-VII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ff0000"/>
          <w:sz w:val="28"/>
        </w:rPr>
        <w:t>№ 185-VII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08.07.2026 </w:t>
      </w:r>
      <w:r>
        <w:rPr>
          <w:rFonts w:ascii="Times New Roman"/>
          <w:b w:val="false"/>
          <w:i w:val="false"/>
          <w:color w:val="000000"/>
          <w:sz w:val="28"/>
        </w:rPr>
        <w:t>№ 340-VIII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9-1-бап. Балық шаруашылығы саласындағы уәкілетті органның, оның аумақтық бөлімшелері бар ведомствосының құзыреті</w:t>
      </w:r>
    </w:p>
    <w:p>
      <w:pPr>
        <w:spacing w:after="0"/>
        <w:ind w:left="0"/>
        <w:jc w:val="both"/>
      </w:pPr>
      <w:r>
        <w:rPr>
          <w:rFonts w:ascii="Times New Roman"/>
          <w:b w:val="false"/>
          <w:i w:val="false"/>
          <w:color w:val="000000"/>
          <w:sz w:val="28"/>
        </w:rPr>
        <w:t>
      Балық шаруашылығы саласындағы уәкілетті орган:</w:t>
      </w:r>
    </w:p>
    <w:bookmarkStart w:name="z932" w:id="177"/>
    <w:p>
      <w:pPr>
        <w:spacing w:after="0"/>
        <w:ind w:left="0"/>
        <w:jc w:val="both"/>
      </w:pPr>
      <w:r>
        <w:rPr>
          <w:rFonts w:ascii="Times New Roman"/>
          <w:b w:val="false"/>
          <w:i w:val="false"/>
          <w:color w:val="000000"/>
          <w:sz w:val="28"/>
        </w:rPr>
        <w:t>
      1) өз құзыреті шегінде стратегиялық, реттеушілік, іске асыру және бақылау-қадағалау функцияларын жүзеге асырады;</w:t>
      </w:r>
    </w:p>
    <w:bookmarkEnd w:id="177"/>
    <w:bookmarkStart w:name="z933" w:id="178"/>
    <w:p>
      <w:pPr>
        <w:spacing w:after="0"/>
        <w:ind w:left="0"/>
        <w:jc w:val="both"/>
      </w:pPr>
      <w:r>
        <w:rPr>
          <w:rFonts w:ascii="Times New Roman"/>
          <w:b w:val="false"/>
          <w:i w:val="false"/>
          <w:color w:val="000000"/>
          <w:sz w:val="28"/>
        </w:rPr>
        <w:t>
      2) мемлекеттің Қазақстан Республикасының Президенті айқындаған ішкі және сыртқы саясатының негізгі бағыттары және мемлекеттің Қазақстан Республикасының Үкіметі әзірлеген әлеуметтік-экономикалық саясатының, оның қорғаныс қабілетінің, қауіпсіздігінің, қоғамдық тәртіпті қамтамасыз етудің негізгі бағыттары негізінде және оларды орындау үшін Қазақстан Республикасының қолданыстағы заңнамасына сәйкес балық ресурстарын және басқа да су жануарларын қорғау, өсімін молайту және пайдалану саласындағы мемлекеттік саясатты қалыптастырады;</w:t>
      </w:r>
    </w:p>
    <w:bookmarkEnd w:id="178"/>
    <w:bookmarkStart w:name="z934" w:id="179"/>
    <w:p>
      <w:pPr>
        <w:spacing w:after="0"/>
        <w:ind w:left="0"/>
        <w:jc w:val="both"/>
      </w:pPr>
      <w:r>
        <w:rPr>
          <w:rFonts w:ascii="Times New Roman"/>
          <w:b w:val="false"/>
          <w:i w:val="false"/>
          <w:color w:val="000000"/>
          <w:sz w:val="28"/>
        </w:rPr>
        <w:t>
      3) балық ресурстарын және басқа да су жануарларын қорғау, өсімін молайту және пайдалану саласындағы жергілікті атқарушы органдарды үйлестіруді және оларға әдістемелік басшылықты жүзеге асырады;</w:t>
      </w:r>
    </w:p>
    <w:bookmarkEnd w:id="179"/>
    <w:bookmarkStart w:name="z935" w:id="180"/>
    <w:p>
      <w:pPr>
        <w:spacing w:after="0"/>
        <w:ind w:left="0"/>
        <w:jc w:val="both"/>
      </w:pPr>
      <w:r>
        <w:rPr>
          <w:rFonts w:ascii="Times New Roman"/>
          <w:b w:val="false"/>
          <w:i w:val="false"/>
          <w:color w:val="000000"/>
          <w:sz w:val="28"/>
        </w:rPr>
        <w:t>
      4) Қазақстан Республикасының заңнамасына сәйкес балық ресурстарын және басқа да су жануарларын қорғау, өсімін молайту және пайдалану саласындағы нормативтік құқықтық актілерді әзірлейді және бекітеді;</w:t>
      </w:r>
    </w:p>
    <w:bookmarkEnd w:id="180"/>
    <w:bookmarkStart w:name="z936" w:id="181"/>
    <w:p>
      <w:pPr>
        <w:spacing w:after="0"/>
        <w:ind w:left="0"/>
        <w:jc w:val="both"/>
      </w:pPr>
      <w:r>
        <w:rPr>
          <w:rFonts w:ascii="Times New Roman"/>
          <w:b w:val="false"/>
          <w:i w:val="false"/>
          <w:color w:val="000000"/>
          <w:sz w:val="28"/>
        </w:rPr>
        <w:t>
      5) балық ресурстарын және басқа да су жануарларын қорғау, өсімін молайту және пайдалану саласындағы нормалар мен нормативтерді әзірлейді және бекітеді;</w:t>
      </w:r>
    </w:p>
    <w:bookmarkEnd w:id="181"/>
    <w:bookmarkStart w:name="z937" w:id="182"/>
    <w:p>
      <w:pPr>
        <w:spacing w:after="0"/>
        <w:ind w:left="0"/>
        <w:jc w:val="both"/>
      </w:pPr>
      <w:r>
        <w:rPr>
          <w:rFonts w:ascii="Times New Roman"/>
          <w:b w:val="false"/>
          <w:i w:val="false"/>
          <w:color w:val="000000"/>
          <w:sz w:val="28"/>
        </w:rPr>
        <w:t>
      6) бұзылуы жедел ден қою шараларын қолдануға алып келетін талаптардың тізбесін айқындайды, сондай-ақ талаптардың нақты бұзылуына қатысты жедел ден қою шарасының нақты түрін, осы шараны қолдану мерзімін (қажет болған кезде) көрсете отырып айқындайды.</w:t>
      </w:r>
    </w:p>
    <w:bookmarkEnd w:id="182"/>
    <w:p>
      <w:pPr>
        <w:spacing w:after="0"/>
        <w:ind w:left="0"/>
        <w:jc w:val="both"/>
      </w:pPr>
      <w:r>
        <w:rPr>
          <w:rFonts w:ascii="Times New Roman"/>
          <w:b w:val="false"/>
          <w:i w:val="false"/>
          <w:color w:val="000000"/>
          <w:sz w:val="28"/>
        </w:rPr>
        <w:t>
      Бұзылуы жедел ден қою шараларын қолдануға алып келетін талаптардың тізбесіне Қазақстан Республикасы Кәсіпкерлік кодексінің 143-бабына сәйкес мемлекеттік бақылау нысанасы болып табылатын талаптар енгізіледі;</w:t>
      </w:r>
    </w:p>
    <w:bookmarkStart w:name="z938" w:id="183"/>
    <w:p>
      <w:pPr>
        <w:spacing w:after="0"/>
        <w:ind w:left="0"/>
        <w:jc w:val="both"/>
      </w:pPr>
      <w:r>
        <w:rPr>
          <w:rFonts w:ascii="Times New Roman"/>
          <w:b w:val="false"/>
          <w:i w:val="false"/>
          <w:color w:val="000000"/>
          <w:sz w:val="28"/>
        </w:rPr>
        <w:t>
      7) балық ресурстары мен басқа да су жануарларын пайдаланғаны үшін төлемақы мөлшерлемелерін және Қазақстан Республикасының жануарлар дүниесін қорғау, өсімін молайту және пайдалану саласындағы заңнамасын бұзудан келтірілген зиянды өтеу мөлшерін айқындау, сондай-ақ шаруашылық қызмет салдарынан балық ресурстары мен басқа да су жануарларына келтірілетін және келтірілген, оның ішінде болмай қоймайтын зиянның орнын толтыру мөлшерін есептеу әдістемесін әзірлейді және бекітеді;</w:t>
      </w:r>
    </w:p>
    <w:bookmarkEnd w:id="183"/>
    <w:bookmarkStart w:name="z939" w:id="184"/>
    <w:p>
      <w:pPr>
        <w:spacing w:after="0"/>
        <w:ind w:left="0"/>
        <w:jc w:val="both"/>
      </w:pPr>
      <w:r>
        <w:rPr>
          <w:rFonts w:ascii="Times New Roman"/>
          <w:b w:val="false"/>
          <w:i w:val="false"/>
          <w:color w:val="000000"/>
          <w:sz w:val="28"/>
        </w:rPr>
        <w:t>
      8) Үшінші елдермен саудада Еуразиялық экономикалық одаққа мүше мемлекеттердің әкелуіне немесе әкетуіне тыйым салулар немесе шектеулер қолданылатын тауарлардың бірыңғай тізбесіне енгізілген жабайы тірі жануарларды (балықтарды және басқа да су жануарларын), оның ішінде сирек кездесетіндері мен жойылып кету қаупі төнгендерін Еуразиялық экономикалық одақтың кедендік аумағынан әкетуге арналған қорытындыны (рұқсат беру құжатын) береді;</w:t>
      </w:r>
    </w:p>
    <w:bookmarkEnd w:id="184"/>
    <w:bookmarkStart w:name="z940" w:id="185"/>
    <w:p>
      <w:pPr>
        <w:spacing w:after="0"/>
        <w:ind w:left="0"/>
        <w:jc w:val="both"/>
      </w:pPr>
      <w:r>
        <w:rPr>
          <w:rFonts w:ascii="Times New Roman"/>
          <w:b w:val="false"/>
          <w:i w:val="false"/>
          <w:color w:val="000000"/>
          <w:sz w:val="28"/>
        </w:rPr>
        <w:t>
      9) Құрып кету қаупі төнген жабайы фауна мен флора түрлерімен халықаралық сауда туралы конвенцияның қолданылу аясына кіретін балықтардың және басқа да су жануарларының түрлерін Қазақстан Республикасының аумағына импорттауға, Қазақстан Республикасының аумағынан экспорттауға және (немесе) кері экспорттауға рұқсаттар беруді жүзеге асырады;</w:t>
      </w:r>
    </w:p>
    <w:bookmarkEnd w:id="185"/>
    <w:bookmarkStart w:name="z941" w:id="186"/>
    <w:p>
      <w:pPr>
        <w:spacing w:after="0"/>
        <w:ind w:left="0"/>
        <w:jc w:val="both"/>
      </w:pPr>
      <w:r>
        <w:rPr>
          <w:rFonts w:ascii="Times New Roman"/>
          <w:b w:val="false"/>
          <w:i w:val="false"/>
          <w:color w:val="000000"/>
          <w:sz w:val="28"/>
        </w:rPr>
        <w:t>
      10) балық ресурстарын және басқа да су жануарларын пайдалануға биологиялық негіздеме дайындау тәртібін әзірлейді және бекітеді;</w:t>
      </w:r>
    </w:p>
    <w:bookmarkEnd w:id="186"/>
    <w:bookmarkStart w:name="z942" w:id="187"/>
    <w:p>
      <w:pPr>
        <w:spacing w:after="0"/>
        <w:ind w:left="0"/>
        <w:jc w:val="both"/>
      </w:pPr>
      <w:r>
        <w:rPr>
          <w:rFonts w:ascii="Times New Roman"/>
          <w:b w:val="false"/>
          <w:i w:val="false"/>
          <w:color w:val="000000"/>
          <w:sz w:val="28"/>
        </w:rPr>
        <w:t>
      11) қолдануға рұқсат етілген кәсіпшілік және кәсіпшілік емес балық аулау құралдарының түрлері мен тәсілдерінің тізбесін әзірлейді және бекітеді;</w:t>
      </w:r>
    </w:p>
    <w:bookmarkEnd w:id="187"/>
    <w:bookmarkStart w:name="z943" w:id="188"/>
    <w:p>
      <w:pPr>
        <w:spacing w:after="0"/>
        <w:ind w:left="0"/>
        <w:jc w:val="both"/>
      </w:pPr>
      <w:r>
        <w:rPr>
          <w:rFonts w:ascii="Times New Roman"/>
          <w:b w:val="false"/>
          <w:i w:val="false"/>
          <w:color w:val="000000"/>
          <w:sz w:val="28"/>
        </w:rPr>
        <w:t>
      12) екі және одан көп облыста орналасқан балық шаруашылығы су айдындарында балық ресурстары мен басқа да су жануарларын қорғау, өсімін молайту және пайдалану саласында ғылыми зерттеулер мен жобалау-іздестіру жұмыстарын жүргізуді ұйымдастырады және (немесе) қамтамасыз етеді;</w:t>
      </w:r>
    </w:p>
    <w:bookmarkEnd w:id="188"/>
    <w:bookmarkStart w:name="z944" w:id="189"/>
    <w:p>
      <w:pPr>
        <w:spacing w:after="0"/>
        <w:ind w:left="0"/>
        <w:jc w:val="both"/>
      </w:pPr>
      <w:r>
        <w:rPr>
          <w:rFonts w:ascii="Times New Roman"/>
          <w:b w:val="false"/>
          <w:i w:val="false"/>
          <w:color w:val="000000"/>
          <w:sz w:val="28"/>
        </w:rPr>
        <w:t>
      13) балық аулауға тыйым салынған уылдырық шашу кезеңінде, сондай-ақ балық аулауға тыйым салынған су айдындарында және (немесе) учаскелерінде су көлігі қозғалысының тәртібін әзірлейді және бекітеді;</w:t>
      </w:r>
    </w:p>
    <w:bookmarkEnd w:id="189"/>
    <w:bookmarkStart w:name="z945" w:id="190"/>
    <w:p>
      <w:pPr>
        <w:spacing w:after="0"/>
        <w:ind w:left="0"/>
        <w:jc w:val="both"/>
      </w:pPr>
      <w:r>
        <w:rPr>
          <w:rFonts w:ascii="Times New Roman"/>
          <w:b w:val="false"/>
          <w:i w:val="false"/>
          <w:color w:val="000000"/>
          <w:sz w:val="28"/>
        </w:rPr>
        <w:t>
      14) ішкі және сыртқы нарықтарда сауда жасау үшін бекіре тұқымдас балық түрлерінің уылдырығын таңбалау тәртібін және сыртқы нарықта бекіре тұқымдас балық түрлерінің уылдырығымен сауда жасауға арналған таңба нысанын әзірлеп, бекітеді және ішкі нарықта саудалауға таңба беруді жүзеге асырады;</w:t>
      </w:r>
    </w:p>
    <w:bookmarkEnd w:id="190"/>
    <w:bookmarkStart w:name="z946" w:id="191"/>
    <w:p>
      <w:pPr>
        <w:spacing w:after="0"/>
        <w:ind w:left="0"/>
        <w:jc w:val="both"/>
      </w:pPr>
      <w:r>
        <w:rPr>
          <w:rFonts w:ascii="Times New Roman"/>
          <w:b w:val="false"/>
          <w:i w:val="false"/>
          <w:color w:val="000000"/>
          <w:sz w:val="28"/>
        </w:rPr>
        <w:t>
      15) интродукциялау, реинтродукциялау және будандастыру мақсатында аулауды, өсімін молайту мақсатында аулауды, балықтың қырылу қаупі бар су айдындарында және (немесе) учаскелерде аулауды жүзеге асырады және (немесе) ұйымдастырады, сондай-ақ бақылау үшін аулауды жүзеге асырады;</w:t>
      </w:r>
    </w:p>
    <w:bookmarkEnd w:id="191"/>
    <w:bookmarkStart w:name="z947" w:id="192"/>
    <w:p>
      <w:pPr>
        <w:spacing w:after="0"/>
        <w:ind w:left="0"/>
        <w:jc w:val="both"/>
      </w:pPr>
      <w:r>
        <w:rPr>
          <w:rFonts w:ascii="Times New Roman"/>
          <w:b w:val="false"/>
          <w:i w:val="false"/>
          <w:color w:val="000000"/>
          <w:sz w:val="28"/>
        </w:rPr>
        <w:t>
      16) екі және одан көп облыста орналасқан балық шаруашылығы су айдындарында ғылыми-зерттеу үшін аулау мақсатында балық ресурстарын және басқа да су жануарларын, сондай-ақ сирек кездесетін және жойылып кету қаупі бар жануарлар түрлерін пайдалануға рұқсаттар береді;</w:t>
      </w:r>
    </w:p>
    <w:bookmarkEnd w:id="192"/>
    <w:bookmarkStart w:name="z948" w:id="193"/>
    <w:p>
      <w:pPr>
        <w:spacing w:after="0"/>
        <w:ind w:left="0"/>
        <w:jc w:val="both"/>
      </w:pPr>
      <w:r>
        <w:rPr>
          <w:rFonts w:ascii="Times New Roman"/>
          <w:b w:val="false"/>
          <w:i w:val="false"/>
          <w:color w:val="000000"/>
          <w:sz w:val="28"/>
        </w:rPr>
        <w:t>
      17) Қазақстан Республикасының жануарлар дүниесін қорғау, өсімін молайту және пайдалану саласындағы заңнамасы талаптарының сақталуын айқындау мақсатында жануарлар дүниесін (балық ресурстары және басқа да су жануарлары бөлігінде) пайдаланушылардың қызметін тексереді;</w:t>
      </w:r>
    </w:p>
    <w:bookmarkEnd w:id="193"/>
    <w:bookmarkStart w:name="z949" w:id="194"/>
    <w:p>
      <w:pPr>
        <w:spacing w:after="0"/>
        <w:ind w:left="0"/>
        <w:jc w:val="both"/>
      </w:pPr>
      <w:r>
        <w:rPr>
          <w:rFonts w:ascii="Times New Roman"/>
          <w:b w:val="false"/>
          <w:i w:val="false"/>
          <w:color w:val="000000"/>
          <w:sz w:val="28"/>
        </w:rPr>
        <w:t>
      18) балық ресурстары мен басқа да су жануарлары бөлігінде жануарлар дүниесін қорғау, өсімін молайту және пайдалану саласында мемлекеттік бақылау мен қадағалауды жүзеге асырады;</w:t>
      </w:r>
    </w:p>
    <w:bookmarkEnd w:id="194"/>
    <w:bookmarkStart w:name="z950" w:id="195"/>
    <w:p>
      <w:pPr>
        <w:spacing w:after="0"/>
        <w:ind w:left="0"/>
        <w:jc w:val="both"/>
      </w:pPr>
      <w:r>
        <w:rPr>
          <w:rFonts w:ascii="Times New Roman"/>
          <w:b w:val="false"/>
          <w:i w:val="false"/>
          <w:color w:val="000000"/>
          <w:sz w:val="28"/>
        </w:rPr>
        <w:t>
      19) балықтардың қырылуына сөзсіз алып келетін қырылу қаупі туындаған және су объектілеріне немесе олардың бөліктеріне ағымдағы балық шаруашылығы мелиорациясын жүргізу жолымен мұндай қатердің бетін қайтару мүмкін болмаған жағдайларда ғылыми ұсынымдар негізінде балықтарды мелиорациялық аулау туралы шешім қабылдайды;</w:t>
      </w:r>
    </w:p>
    <w:bookmarkEnd w:id="195"/>
    <w:bookmarkStart w:name="z951" w:id="196"/>
    <w:p>
      <w:pPr>
        <w:spacing w:after="0"/>
        <w:ind w:left="0"/>
        <w:jc w:val="both"/>
      </w:pPr>
      <w:r>
        <w:rPr>
          <w:rFonts w:ascii="Times New Roman"/>
          <w:b w:val="false"/>
          <w:i w:val="false"/>
          <w:color w:val="000000"/>
          <w:sz w:val="28"/>
        </w:rPr>
        <w:t>
      20) Құрып кету қаупі төнген жабайы фауна мен флора түрлерімен халықаралық сауда туралы конвенцияның І және ІІ қосымшаларына түрлері енгізілген жануарларды (балықтар мен басқа да су жануарларын) қолдан өсіру жөніндегі қызметті жүзеге асыру басталғаны немесе тоқтатылғаны туралы хабарламаларды қабылдауды жүзеге асырады;</w:t>
      </w:r>
    </w:p>
    <w:bookmarkEnd w:id="196"/>
    <w:bookmarkStart w:name="z952" w:id="197"/>
    <w:p>
      <w:pPr>
        <w:spacing w:after="0"/>
        <w:ind w:left="0"/>
        <w:jc w:val="both"/>
      </w:pPr>
      <w:r>
        <w:rPr>
          <w:rFonts w:ascii="Times New Roman"/>
          <w:b w:val="false"/>
          <w:i w:val="false"/>
          <w:color w:val="000000"/>
          <w:sz w:val="28"/>
        </w:rPr>
        <w:t>
      21) су айдындарына балық жіберу, су объектілерінің балық шаруашылығы мелиорациясы жөніндегі жұмыстарды жүргізу қағидаларын әзірлейді және бекітеді;</w:t>
      </w:r>
    </w:p>
    <w:bookmarkEnd w:id="197"/>
    <w:bookmarkStart w:name="z953" w:id="198"/>
    <w:p>
      <w:pPr>
        <w:spacing w:after="0"/>
        <w:ind w:left="0"/>
        <w:jc w:val="both"/>
      </w:pPr>
      <w:r>
        <w:rPr>
          <w:rFonts w:ascii="Times New Roman"/>
          <w:b w:val="false"/>
          <w:i w:val="false"/>
          <w:color w:val="000000"/>
          <w:sz w:val="28"/>
        </w:rPr>
        <w:t>
      22) балық ресурстарын және басқа да су жануарларын, олардың бөліктері мен дериваттарын пайдалануға шектеулер мен тыйым салуларды белгілеу қағидаларын әзірлейді және бекітеді;</w:t>
      </w:r>
    </w:p>
    <w:bookmarkEnd w:id="198"/>
    <w:bookmarkStart w:name="z954" w:id="199"/>
    <w:p>
      <w:pPr>
        <w:spacing w:after="0"/>
        <w:ind w:left="0"/>
        <w:jc w:val="both"/>
      </w:pPr>
      <w:r>
        <w:rPr>
          <w:rFonts w:ascii="Times New Roman"/>
          <w:b w:val="false"/>
          <w:i w:val="false"/>
          <w:color w:val="000000"/>
          <w:sz w:val="28"/>
        </w:rPr>
        <w:t>
      23) Құрып кету қаупі төнген жабайы фауна мен флора түрлерімен халықаралық сауда туралы конвенцияның қолданылу аясына кіретін балықтар мен басқа да су жануарларының түрлерін Қазақстан Республикасының аумағына импорттауға, Қазақстан Республикасының аумағынан экспорттауға және (немесе) кері экспорттауға әкімшілік органның рұқсаттар беру қағидаларын әзірлейді және бекітеді;</w:t>
      </w:r>
    </w:p>
    <w:bookmarkEnd w:id="199"/>
    <w:bookmarkStart w:name="z955" w:id="200"/>
    <w:p>
      <w:pPr>
        <w:spacing w:after="0"/>
        <w:ind w:left="0"/>
        <w:jc w:val="both"/>
      </w:pPr>
      <w:r>
        <w:rPr>
          <w:rFonts w:ascii="Times New Roman"/>
          <w:b w:val="false"/>
          <w:i w:val="false"/>
          <w:color w:val="000000"/>
          <w:sz w:val="28"/>
        </w:rPr>
        <w:t>
      24) балық аулау объектілерін алып қою квоталарын бөлу қағидаларын әзірлейді және бекітеді;</w:t>
      </w:r>
    </w:p>
    <w:bookmarkEnd w:id="200"/>
    <w:bookmarkStart w:name="z956" w:id="201"/>
    <w:p>
      <w:pPr>
        <w:spacing w:after="0"/>
        <w:ind w:left="0"/>
        <w:jc w:val="both"/>
      </w:pPr>
      <w:r>
        <w:rPr>
          <w:rFonts w:ascii="Times New Roman"/>
          <w:b w:val="false"/>
          <w:i w:val="false"/>
          <w:color w:val="000000"/>
          <w:sz w:val="28"/>
        </w:rPr>
        <w:t>
      25) балық аулау қағидаларын әзірлейді және бекітеді;</w:t>
      </w:r>
    </w:p>
    <w:bookmarkEnd w:id="201"/>
    <w:bookmarkStart w:name="z957" w:id="202"/>
    <w:p>
      <w:pPr>
        <w:spacing w:after="0"/>
        <w:ind w:left="0"/>
        <w:jc w:val="both"/>
      </w:pPr>
      <w:r>
        <w:rPr>
          <w:rFonts w:ascii="Times New Roman"/>
          <w:b w:val="false"/>
          <w:i w:val="false"/>
          <w:color w:val="000000"/>
          <w:sz w:val="28"/>
        </w:rPr>
        <w:t>
      26) балық шаруашылығын жүргізу қағидаларын әзірлейді және бекітеді;</w:t>
      </w:r>
    </w:p>
    <w:bookmarkEnd w:id="202"/>
    <w:bookmarkStart w:name="z958" w:id="203"/>
    <w:p>
      <w:pPr>
        <w:spacing w:after="0"/>
        <w:ind w:left="0"/>
        <w:jc w:val="both"/>
      </w:pPr>
      <w:r>
        <w:rPr>
          <w:rFonts w:ascii="Times New Roman"/>
          <w:b w:val="false"/>
          <w:i w:val="false"/>
          <w:color w:val="000000"/>
          <w:sz w:val="28"/>
        </w:rPr>
        <w:t>
      27) балық ресурстарын және басқа да су жануарларын пайдалануға арналған рұқсаттарды беру қағидаларын әзірлейді және бекітеді;</w:t>
      </w:r>
    </w:p>
    <w:bookmarkEnd w:id="203"/>
    <w:bookmarkStart w:name="z959" w:id="204"/>
    <w:p>
      <w:pPr>
        <w:spacing w:after="0"/>
        <w:ind w:left="0"/>
        <w:jc w:val="both"/>
      </w:pPr>
      <w:r>
        <w:rPr>
          <w:rFonts w:ascii="Times New Roman"/>
          <w:b w:val="false"/>
          <w:i w:val="false"/>
          <w:color w:val="000000"/>
          <w:sz w:val="28"/>
        </w:rPr>
        <w:t>
      28) балық ресурстарын және басқа да су жануарларын, олардың бөліктері мен дериваттарын пайдалануға шектеулер мен тыйым салуларды енгізу туралы шешім қабылдайды, тиісті ғылыми ұйымдар берген биологиялық негіздеме негізінде оларды пайдалану орындары мен мерзімдерін белгілейді;</w:t>
      </w:r>
    </w:p>
    <w:bookmarkEnd w:id="204"/>
    <w:bookmarkStart w:name="z960" w:id="205"/>
    <w:p>
      <w:pPr>
        <w:spacing w:after="0"/>
        <w:ind w:left="0"/>
        <w:jc w:val="both"/>
      </w:pPr>
      <w:r>
        <w:rPr>
          <w:rFonts w:ascii="Times New Roman"/>
          <w:b w:val="false"/>
          <w:i w:val="false"/>
          <w:color w:val="000000"/>
          <w:sz w:val="28"/>
        </w:rPr>
        <w:t>
      29) балық шаруашылығы су айдындарын және (немесе) учаскелерін бекітіп беру жөнінде конкурс өткізу қағидаларын және конкурсқа қатысушыларға қойылатын біліктілік талаптарын әзірлейді және бекітеді;</w:t>
      </w:r>
    </w:p>
    <w:bookmarkEnd w:id="205"/>
    <w:bookmarkStart w:name="z961" w:id="206"/>
    <w:p>
      <w:pPr>
        <w:spacing w:after="0"/>
        <w:ind w:left="0"/>
        <w:jc w:val="both"/>
      </w:pPr>
      <w:r>
        <w:rPr>
          <w:rFonts w:ascii="Times New Roman"/>
          <w:b w:val="false"/>
          <w:i w:val="false"/>
          <w:color w:val="000000"/>
          <w:sz w:val="28"/>
        </w:rPr>
        <w:t>
      30) балықтардың және басқа да су жануарларының сирек кездесетін және жойылып кету қаупі төнген түрлерін, оның ішінде Құрып кету қаупі төнген жабайы фауна мен флора түрлерімен халықаралық сауда туралы конвенцияның қолданылу аясына кіретін түрлерін еріксіз және жартылай ерікті жағдайларда ұстау, көбейту қағидаларын әзірлейді және бекітеді;</w:t>
      </w:r>
    </w:p>
    <w:bookmarkEnd w:id="206"/>
    <w:bookmarkStart w:name="z962" w:id="207"/>
    <w:p>
      <w:pPr>
        <w:spacing w:after="0"/>
        <w:ind w:left="0"/>
        <w:jc w:val="both"/>
      </w:pPr>
      <w:r>
        <w:rPr>
          <w:rFonts w:ascii="Times New Roman"/>
          <w:b w:val="false"/>
          <w:i w:val="false"/>
          <w:color w:val="000000"/>
          <w:sz w:val="28"/>
        </w:rPr>
        <w:t>
      31) балық шаруашылығы су айдындарының және (немесе) учаскелерінің резервтік қорында балық ресурстары мен басқа да су жануарларының өсімін молайтуды және оларды мемлекеттік есепке алуды ұйымдастырады және қамтамасыз етеді;</w:t>
      </w:r>
    </w:p>
    <w:bookmarkEnd w:id="207"/>
    <w:bookmarkStart w:name="z963" w:id="208"/>
    <w:p>
      <w:pPr>
        <w:spacing w:after="0"/>
        <w:ind w:left="0"/>
        <w:jc w:val="both"/>
      </w:pPr>
      <w:r>
        <w:rPr>
          <w:rFonts w:ascii="Times New Roman"/>
          <w:b w:val="false"/>
          <w:i w:val="false"/>
          <w:color w:val="000000"/>
          <w:sz w:val="28"/>
        </w:rPr>
        <w:t>
      32) жергілікті атқарушы органдарға балық ресурстары және басқа да су жануарлары бөлігінде жануарлар дүниесін қорғау, өсімін молайту және пайдалану саласындағы мемлекеттік бақылау мен қадағалауды жүзеге асырады;</w:t>
      </w:r>
    </w:p>
    <w:bookmarkEnd w:id="208"/>
    <w:bookmarkStart w:name="z964" w:id="209"/>
    <w:p>
      <w:pPr>
        <w:spacing w:after="0"/>
        <w:ind w:left="0"/>
        <w:jc w:val="both"/>
      </w:pPr>
      <w:r>
        <w:rPr>
          <w:rFonts w:ascii="Times New Roman"/>
          <w:b w:val="false"/>
          <w:i w:val="false"/>
          <w:color w:val="000000"/>
          <w:sz w:val="28"/>
        </w:rPr>
        <w:t>
      33) балық ресурстарын және басқа да су жануарларын қорғау, өсімін молайту және пайдалану саласындағы аккредиттелген ғылыми ұйымдардың ұсынымы бойынша тыйым салудың жалпы ұзақтығын өзгертпестен, балық ресурстарын және басқа да су жануарларын алып қоюға тыйым салу мерзімін табиғи-климаттық жағдайларға байланысты қайсыбір жағына күнтізбелік он бес күнге ауыстыру туралы шешім қабылдайды;</w:t>
      </w:r>
    </w:p>
    <w:bookmarkEnd w:id="209"/>
    <w:bookmarkStart w:name="z965" w:id="210"/>
    <w:p>
      <w:pPr>
        <w:spacing w:after="0"/>
        <w:ind w:left="0"/>
        <w:jc w:val="both"/>
      </w:pPr>
      <w:r>
        <w:rPr>
          <w:rFonts w:ascii="Times New Roman"/>
          <w:b w:val="false"/>
          <w:i w:val="false"/>
          <w:color w:val="000000"/>
          <w:sz w:val="28"/>
        </w:rPr>
        <w:t>
      34) халықаралық, республикалық және жергілікті маңызы бар балық шаруашылығы су айдындарын және (немесе) учаскелерін бекітіп беру жөнінде конкурс өткізеді;</w:t>
      </w:r>
    </w:p>
    <w:bookmarkEnd w:id="210"/>
    <w:bookmarkStart w:name="z966" w:id="211"/>
    <w:p>
      <w:pPr>
        <w:spacing w:after="0"/>
        <w:ind w:left="0"/>
        <w:jc w:val="both"/>
      </w:pPr>
      <w:r>
        <w:rPr>
          <w:rFonts w:ascii="Times New Roman"/>
          <w:b w:val="false"/>
          <w:i w:val="false"/>
          <w:color w:val="000000"/>
          <w:sz w:val="28"/>
        </w:rPr>
        <w:t>
      35) эпизоотияны болғызбау мақсатында сирек кездесетіндерден және жойылып кету қаупі төнгендерден басқа, балықтар мен басқа да су жануарларын пайдалану қағидаларын әзірлейді және бекітеді;</w:t>
      </w:r>
    </w:p>
    <w:bookmarkEnd w:id="211"/>
    <w:bookmarkStart w:name="z967" w:id="212"/>
    <w:p>
      <w:pPr>
        <w:spacing w:after="0"/>
        <w:ind w:left="0"/>
        <w:jc w:val="both"/>
      </w:pPr>
      <w:r>
        <w:rPr>
          <w:rFonts w:ascii="Times New Roman"/>
          <w:b w:val="false"/>
          <w:i w:val="false"/>
          <w:color w:val="000000"/>
          <w:sz w:val="28"/>
        </w:rPr>
        <w:t>
      36) балықтар мен басқа да су жануарларын мониторингтеу қағидаларын әзірлейді және бекітеді;</w:t>
      </w:r>
    </w:p>
    <w:bookmarkEnd w:id="212"/>
    <w:bookmarkStart w:name="z968" w:id="213"/>
    <w:p>
      <w:pPr>
        <w:spacing w:after="0"/>
        <w:ind w:left="0"/>
        <w:jc w:val="both"/>
      </w:pPr>
      <w:r>
        <w:rPr>
          <w:rFonts w:ascii="Times New Roman"/>
          <w:b w:val="false"/>
          <w:i w:val="false"/>
          <w:color w:val="000000"/>
          <w:sz w:val="28"/>
        </w:rPr>
        <w:t>
      37) балық аулауды жүргізу үшін бекітіп берілген балық шаруашылығы су айдындарын және (немесе) учаскелерін балық өсіруді жүргізуге арналған балық шаруашылығы су айдындарына және (немесе) учаскелеріне ауыстыру қағидаларын әзірлейді және бекітеді;</w:t>
      </w:r>
    </w:p>
    <w:bookmarkEnd w:id="213"/>
    <w:bookmarkStart w:name="z969" w:id="214"/>
    <w:p>
      <w:pPr>
        <w:spacing w:after="0"/>
        <w:ind w:left="0"/>
        <w:jc w:val="both"/>
      </w:pPr>
      <w:r>
        <w:rPr>
          <w:rFonts w:ascii="Times New Roman"/>
          <w:b w:val="false"/>
          <w:i w:val="false"/>
          <w:color w:val="000000"/>
          <w:sz w:val="28"/>
        </w:rPr>
        <w:t>
      38) Үшінші елдермен саудада Еуразиялық экономикалық одаққа мүше мемлекеттердің әкелуіне немесе әкетуіне тыйым салулар немесе шектеулер қолданылатын тауарлардың бірыңғай тізбесіне енгізілген жабайы тірі жануарларды (балықтарды және басқа да су жануарларын), оның ішінде сирек кездесетіндері мен жойылып кету қаупі төнгендерін Еуразиялық экономикалық одақтың кедендік аумағынан экспорттауға арналған лицензияны береді;</w:t>
      </w:r>
    </w:p>
    <w:bookmarkEnd w:id="214"/>
    <w:bookmarkStart w:name="z970" w:id="215"/>
    <w:p>
      <w:pPr>
        <w:spacing w:after="0"/>
        <w:ind w:left="0"/>
        <w:jc w:val="both"/>
      </w:pPr>
      <w:r>
        <w:rPr>
          <w:rFonts w:ascii="Times New Roman"/>
          <w:b w:val="false"/>
          <w:i w:val="false"/>
          <w:color w:val="000000"/>
          <w:sz w:val="28"/>
        </w:rPr>
        <w:t>
      39) балық шаруашылығын жүргізуге шарттар жасайды;</w:t>
      </w:r>
    </w:p>
    <w:bookmarkEnd w:id="2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40) тармақша 2018 жылғы 12 тамызда жасалған Каспий теңізінің құқықтық мәртебесі туралы конвенция күшіне енген күннен бастап қолданысқа енгізіледі – ҚР 12.06.2025 </w:t>
      </w:r>
      <w:r>
        <w:rPr>
          <w:rFonts w:ascii="Times New Roman"/>
          <w:b w:val="false"/>
          <w:i w:val="false"/>
          <w:color w:val="ff0000"/>
          <w:sz w:val="28"/>
        </w:rPr>
        <w:t>№ 194-VIII</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40) балық аулау аймағында және ортақ су кеңістігінде су биологиялық ресурстарын аулау мақсатында балық ресурстарын және басқа да су жануарларын пайдалануға рұқсат береді;</w:t>
      </w:r>
    </w:p>
    <w:bookmarkStart w:name="z972" w:id="216"/>
    <w:p>
      <w:pPr>
        <w:spacing w:after="0"/>
        <w:ind w:left="0"/>
        <w:jc w:val="both"/>
      </w:pPr>
      <w:r>
        <w:rPr>
          <w:rFonts w:ascii="Times New Roman"/>
          <w:b w:val="false"/>
          <w:i w:val="false"/>
          <w:color w:val="000000"/>
          <w:sz w:val="28"/>
        </w:rPr>
        <w:t>
      41) халықаралық, республикалық және жергілікті маңызы бар балық шаруашылығы су айдындарын және (немесе) учаскелерін бекітіп беру және (немесе) бекітіп беру мерзімдерін ұзарту жөнінде шешімдер қабылдайды;</w:t>
      </w:r>
    </w:p>
    <w:bookmarkEnd w:id="216"/>
    <w:bookmarkStart w:name="z973" w:id="217"/>
    <w:p>
      <w:pPr>
        <w:spacing w:after="0"/>
        <w:ind w:left="0"/>
        <w:jc w:val="both"/>
      </w:pPr>
      <w:r>
        <w:rPr>
          <w:rFonts w:ascii="Times New Roman"/>
          <w:b w:val="false"/>
          <w:i w:val="false"/>
          <w:color w:val="000000"/>
          <w:sz w:val="28"/>
        </w:rPr>
        <w:t>
      42) балық аулауды жүргізу үшін бекітіп берілген балық шаруашылығы су айдындарын және (немесе) учаскелерін балық өсіруді жүргізуге арналған балық шаруашылығы су айдындарына және (немесе) учаскелеріне ауыстыру жөнінде шешімдер қабылдайды;</w:t>
      </w:r>
    </w:p>
    <w:bookmarkEnd w:id="217"/>
    <w:bookmarkStart w:name="z974" w:id="218"/>
    <w:p>
      <w:pPr>
        <w:spacing w:after="0"/>
        <w:ind w:left="0"/>
        <w:jc w:val="both"/>
      </w:pPr>
      <w:r>
        <w:rPr>
          <w:rFonts w:ascii="Times New Roman"/>
          <w:b w:val="false"/>
          <w:i w:val="false"/>
          <w:color w:val="000000"/>
          <w:sz w:val="28"/>
        </w:rPr>
        <w:t>
      43) су тарту және су ағызу құрылысжайларының балықтарды қорғау құрылғыларына қойылатын талаптарды әзірлеп, бекітеді және оларды орнатуды келіседі;</w:t>
      </w:r>
    </w:p>
    <w:bookmarkEnd w:id="218"/>
    <w:bookmarkStart w:name="z975" w:id="219"/>
    <w:p>
      <w:pPr>
        <w:spacing w:after="0"/>
        <w:ind w:left="0"/>
        <w:jc w:val="both"/>
      </w:pPr>
      <w:r>
        <w:rPr>
          <w:rFonts w:ascii="Times New Roman"/>
          <w:b w:val="false"/>
          <w:i w:val="false"/>
          <w:color w:val="000000"/>
          <w:sz w:val="28"/>
        </w:rPr>
        <w:t>
      44)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219"/>
    <w:p>
      <w:pPr>
        <w:spacing w:after="0"/>
        <w:ind w:left="0"/>
        <w:jc w:val="both"/>
      </w:pPr>
      <w:r>
        <w:rPr>
          <w:rFonts w:ascii="Times New Roman"/>
          <w:b w:val="false"/>
          <w:i w:val="false"/>
          <w:color w:val="000000"/>
          <w:sz w:val="28"/>
        </w:rPr>
        <w:t>
      Ведомство және оның аумақтық бөлімшелері өз қызметін балық шаруашылығы саласындағы уәкілетті орган белгілеген құзырет шегінде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9-1-баппен толықтырылды – ҚР 12.06.2025 </w:t>
      </w:r>
      <w:r>
        <w:rPr>
          <w:rFonts w:ascii="Times New Roman"/>
          <w:b w:val="false"/>
          <w:i w:val="false"/>
          <w:color w:val="000000"/>
          <w:sz w:val="28"/>
        </w:rPr>
        <w:t>№ 194-VIII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10-бап. Жануарлар дүниесін қорғау, өсімін молайту және пайдалану саласындағы жергілікті мемлекеттік басқару органдарының құзыреті</w:t>
      </w:r>
    </w:p>
    <w:bookmarkStart w:name="z790" w:id="220"/>
    <w:p>
      <w:pPr>
        <w:spacing w:after="0"/>
        <w:ind w:left="0"/>
        <w:jc w:val="both"/>
      </w:pPr>
      <w:r>
        <w:rPr>
          <w:rFonts w:ascii="Times New Roman"/>
          <w:b w:val="false"/>
          <w:i w:val="false"/>
          <w:color w:val="000000"/>
          <w:sz w:val="28"/>
        </w:rPr>
        <w:t>
      1. Қазақстан Республикасының жергілікті өкілді органдары:</w:t>
      </w:r>
    </w:p>
    <w:bookmarkEnd w:id="2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03.07.2013 </w:t>
      </w:r>
      <w:r>
        <w:rPr>
          <w:rFonts w:ascii="Times New Roman"/>
          <w:b w:val="false"/>
          <w:i w:val="false"/>
          <w:color w:val="000000"/>
          <w:sz w:val="28"/>
        </w:rPr>
        <w:t>№ 124-V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181" w:id="221"/>
    <w:p>
      <w:pPr>
        <w:spacing w:after="0"/>
        <w:ind w:left="0"/>
        <w:jc w:val="both"/>
      </w:pPr>
      <w:r>
        <w:rPr>
          <w:rFonts w:ascii="Times New Roman"/>
          <w:b w:val="false"/>
          <w:i w:val="false"/>
          <w:color w:val="000000"/>
          <w:sz w:val="28"/>
        </w:rPr>
        <w:t>
      2) жануарлар дүниесін қорғау, өсімін молайту және пайдалану мәселелері бойынша жергілікті атқарушы органдар басшыларының есептерін қарайды;</w:t>
      </w:r>
    </w:p>
    <w:bookmarkEnd w:id="221"/>
    <w:p>
      <w:pPr>
        <w:spacing w:after="0"/>
        <w:ind w:left="0"/>
        <w:jc w:val="both"/>
      </w:pPr>
      <w:r>
        <w:rPr>
          <w:rFonts w:ascii="Times New Roman"/>
          <w:b w:val="false"/>
          <w:i w:val="false"/>
          <w:color w:val="000000"/>
          <w:sz w:val="28"/>
        </w:rPr>
        <w:t>
      3) Қазақстан Республикасының заңнамасына сәйкес азаматтардың құқықтары мен заңды мүдделерін қамтамасыз ету жөніндегі өзге де өкілеттіктерді жүзеге асырады.</w:t>
      </w:r>
    </w:p>
    <w:bookmarkStart w:name="z182" w:id="222"/>
    <w:p>
      <w:pPr>
        <w:spacing w:after="0"/>
        <w:ind w:left="0"/>
        <w:jc w:val="both"/>
      </w:pPr>
      <w:r>
        <w:rPr>
          <w:rFonts w:ascii="Times New Roman"/>
          <w:b w:val="false"/>
          <w:i w:val="false"/>
          <w:color w:val="000000"/>
          <w:sz w:val="28"/>
        </w:rPr>
        <w:t>
      2. Қазақстан Республикасының жергілікті атқарушы органдары:</w:t>
      </w:r>
    </w:p>
    <w:bookmarkEnd w:id="2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03.07.2013 </w:t>
      </w:r>
      <w:r>
        <w:rPr>
          <w:rFonts w:ascii="Times New Roman"/>
          <w:b w:val="false"/>
          <w:i w:val="false"/>
          <w:color w:val="000000"/>
          <w:sz w:val="28"/>
        </w:rPr>
        <w:t>№ 124-V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704" w:id="223"/>
    <w:p>
      <w:pPr>
        <w:spacing w:after="0"/>
        <w:ind w:left="0"/>
        <w:jc w:val="both"/>
      </w:pPr>
      <w:r>
        <w:rPr>
          <w:rFonts w:ascii="Times New Roman"/>
          <w:b w:val="false"/>
          <w:i w:val="false"/>
          <w:color w:val="000000"/>
          <w:sz w:val="28"/>
        </w:rPr>
        <w:t>
      1-1) жануарлар дүниесін қорғау, өсімін молайту және пайдалану саласындағы мемлекеттік саясатты іске асырады;</w:t>
      </w:r>
    </w:p>
    <w:bookmarkEnd w:id="223"/>
    <w:p>
      <w:pPr>
        <w:spacing w:after="0"/>
        <w:ind w:left="0"/>
        <w:jc w:val="both"/>
      </w:pPr>
      <w:r>
        <w:rPr>
          <w:rFonts w:ascii="Times New Roman"/>
          <w:b w:val="false"/>
          <w:i w:val="false"/>
          <w:color w:val="000000"/>
          <w:sz w:val="28"/>
        </w:rPr>
        <w:t>
      1-2) балықтың қырылу қаупі бар су айдындарында және (немесе) учаскелерінде аулауды жүзеге асырады және (немесе) ұйымдастырады;</w:t>
      </w:r>
    </w:p>
    <w:bookmarkStart w:name="z184" w:id="224"/>
    <w:p>
      <w:pPr>
        <w:spacing w:after="0"/>
        <w:ind w:left="0"/>
        <w:jc w:val="both"/>
      </w:pPr>
      <w:r>
        <w:rPr>
          <w:rFonts w:ascii="Times New Roman"/>
          <w:b w:val="false"/>
          <w:i w:val="false"/>
          <w:color w:val="000000"/>
          <w:sz w:val="28"/>
        </w:rPr>
        <w:t>
      2) жануарлар дүниесін қорғау, өсімін молайту және пайдалану жөніндегі өздеріне ведомстволық бағыныстағы органдар мен ұйымдардың қызметін үйлестіру мен бақылауды жүзеге асырады;</w:t>
      </w:r>
    </w:p>
    <w:bookmarkEnd w:id="224"/>
    <w:p>
      <w:pPr>
        <w:spacing w:after="0"/>
        <w:ind w:left="0"/>
        <w:jc w:val="both"/>
      </w:pPr>
      <w:r>
        <w:rPr>
          <w:rFonts w:ascii="Times New Roman"/>
          <w:b w:val="false"/>
          <w:i w:val="false"/>
          <w:color w:val="000000"/>
          <w:sz w:val="28"/>
        </w:rPr>
        <w:t>
      2-1) аңшылық алқаптардың резервтік қорындағы жануарлар дүниесінің өсімін молайтуды, сондай-ақ оны мемлекеттік есепке алуды ұйымдастырады және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17" w:id="225"/>
    <w:p>
      <w:pPr>
        <w:spacing w:after="0"/>
        <w:ind w:left="0"/>
        <w:jc w:val="both"/>
      </w:pPr>
      <w:r>
        <w:rPr>
          <w:rFonts w:ascii="Times New Roman"/>
          <w:b w:val="false"/>
          <w:i w:val="false"/>
          <w:color w:val="000000"/>
          <w:sz w:val="28"/>
        </w:rPr>
        <w:t>
      3-1) жергілікті маңызы бар балық шаруашылығы су айдындарының және (немесе) учаскелерінің тізбесін бекітеді;</w:t>
      </w:r>
    </w:p>
    <w:bookmarkEnd w:id="225"/>
    <w:bookmarkStart w:name="z186" w:id="226"/>
    <w:p>
      <w:pPr>
        <w:spacing w:after="0"/>
        <w:ind w:left="0"/>
        <w:jc w:val="both"/>
      </w:pPr>
      <w:r>
        <w:rPr>
          <w:rFonts w:ascii="Times New Roman"/>
          <w:b w:val="false"/>
          <w:i w:val="false"/>
          <w:color w:val="000000"/>
          <w:sz w:val="28"/>
        </w:rPr>
        <w:t>
      4) жануарлар дүниесін пайдаланушыларға Қазақстан Республикасының заңдарында белгіленген тәртіппен аңшылық алқаптарды бекітіп беру мен аңшылық шаруашылығының қажеттіліктері үшін сервитуттарды белгілеу жөнінде шешімдер қабылдайды;</w:t>
      </w:r>
    </w:p>
    <w:bookmarkEnd w:id="2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596" w:id="227"/>
    <w:p>
      <w:pPr>
        <w:spacing w:after="0"/>
        <w:ind w:left="0"/>
        <w:jc w:val="both"/>
      </w:pPr>
      <w:r>
        <w:rPr>
          <w:rFonts w:ascii="Times New Roman"/>
          <w:b w:val="false"/>
          <w:i w:val="false"/>
          <w:color w:val="000000"/>
          <w:sz w:val="28"/>
        </w:rPr>
        <w:t>
      5-1) жануарларға ауырып қалған, бекітіліп берілмеген аңшылық алқаптар мен балық шаруашылығы су айдындарында және (немесе) учаскелерінде олардың қырылу қаупі төнген жағдайда оларға көмек көрсету жөніндегі іс-шараларды ұйымдастырады;</w:t>
      </w:r>
    </w:p>
    <w:bookmarkEnd w:id="227"/>
    <w:bookmarkStart w:name="z559" w:id="228"/>
    <w:p>
      <w:pPr>
        <w:spacing w:after="0"/>
        <w:ind w:left="0"/>
        <w:jc w:val="both"/>
      </w:pPr>
      <w:r>
        <w:rPr>
          <w:rFonts w:ascii="Times New Roman"/>
          <w:b w:val="false"/>
          <w:i w:val="false"/>
          <w:color w:val="000000"/>
          <w:sz w:val="28"/>
        </w:rPr>
        <w:t>
      5-2) аңшылық шаруашылығының мұқтаждықтары үшін жануарлар дүниесін пайдаланушыларға аңшылық алқаптарды бекітіп беру бойынша конкурстар өткізеді;</w:t>
      </w:r>
    </w:p>
    <w:bookmarkEnd w:id="2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5-3) алып тасталды – ҚР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561" w:id="229"/>
    <w:p>
      <w:pPr>
        <w:spacing w:after="0"/>
        <w:ind w:left="0"/>
        <w:jc w:val="both"/>
      </w:pPr>
      <w:r>
        <w:rPr>
          <w:rFonts w:ascii="Times New Roman"/>
          <w:b w:val="false"/>
          <w:i w:val="false"/>
          <w:color w:val="000000"/>
          <w:sz w:val="28"/>
        </w:rPr>
        <w:t>
      5-4) жануарларды, оның ішінде жануарлардың сирек кездесетін және жойылып кету қаупі төнген түрлерін интродукциялау, реинтродукциялау және будандастыру жөніндегі, сондай-ақ қолдан өсіру жөніндегі қызметті ұйымдастырады;</w:t>
      </w:r>
    </w:p>
    <w:bookmarkEnd w:id="229"/>
    <w:bookmarkStart w:name="z562" w:id="230"/>
    <w:p>
      <w:pPr>
        <w:spacing w:after="0"/>
        <w:ind w:left="0"/>
        <w:jc w:val="both"/>
      </w:pPr>
      <w:r>
        <w:rPr>
          <w:rFonts w:ascii="Times New Roman"/>
          <w:b w:val="false"/>
          <w:i w:val="false"/>
          <w:color w:val="000000"/>
          <w:sz w:val="28"/>
        </w:rPr>
        <w:t>
      5-5) аңшылық алқаптарының резервтік қорында жануарлар дүниесін қорғауды ұйымдастырады және қамтамасыз етеді;</w:t>
      </w:r>
    </w:p>
    <w:bookmarkEnd w:id="230"/>
    <w:bookmarkStart w:name="z563" w:id="231"/>
    <w:p>
      <w:pPr>
        <w:spacing w:after="0"/>
        <w:ind w:left="0"/>
        <w:jc w:val="both"/>
      </w:pPr>
      <w:r>
        <w:rPr>
          <w:rFonts w:ascii="Times New Roman"/>
          <w:b w:val="false"/>
          <w:i w:val="false"/>
          <w:color w:val="000000"/>
          <w:sz w:val="28"/>
        </w:rPr>
        <w:t>
      5-6) балық шаруашылығы су айдындарының және (немесе) учаскелерінің резервтік қорын қорғауды ұйымдастырады және қамтамасыз етеді;</w:t>
      </w:r>
    </w:p>
    <w:bookmarkEnd w:id="231"/>
    <w:bookmarkStart w:name="z564" w:id="232"/>
    <w:p>
      <w:pPr>
        <w:spacing w:after="0"/>
        <w:ind w:left="0"/>
        <w:jc w:val="both"/>
      </w:pPr>
      <w:r>
        <w:rPr>
          <w:rFonts w:ascii="Times New Roman"/>
          <w:b w:val="false"/>
          <w:i w:val="false"/>
          <w:color w:val="000000"/>
          <w:sz w:val="28"/>
        </w:rPr>
        <w:t>
      5-7) ғылыми зерттеулер негізінде балық шаруашылығы су айдындарын және (немесе) учаскелерін паспорттауды жүргізеді;</w:t>
      </w:r>
    </w:p>
    <w:bookmarkEnd w:id="232"/>
    <w:bookmarkStart w:name="z565" w:id="233"/>
    <w:p>
      <w:pPr>
        <w:spacing w:after="0"/>
        <w:ind w:left="0"/>
        <w:jc w:val="both"/>
      </w:pPr>
      <w:r>
        <w:rPr>
          <w:rFonts w:ascii="Times New Roman"/>
          <w:b w:val="false"/>
          <w:i w:val="false"/>
          <w:color w:val="000000"/>
          <w:sz w:val="28"/>
        </w:rPr>
        <w:t>
      5-8) рекреациялық балық аулау аймағын белгілейді;</w:t>
      </w:r>
    </w:p>
    <w:bookmarkEnd w:id="233"/>
    <w:bookmarkStart w:name="z566" w:id="234"/>
    <w:p>
      <w:pPr>
        <w:spacing w:after="0"/>
        <w:ind w:left="0"/>
        <w:jc w:val="both"/>
      </w:pPr>
      <w:r>
        <w:rPr>
          <w:rFonts w:ascii="Times New Roman"/>
          <w:b w:val="false"/>
          <w:i w:val="false"/>
          <w:color w:val="000000"/>
          <w:sz w:val="28"/>
        </w:rPr>
        <w:t>
      5-9) балық шаруашылығы учаскелерінің шекараларын белгілейді, ұйықтарды (ұйықтық учаскелерді) ашады және жабады;</w:t>
      </w:r>
    </w:p>
    <w:bookmarkEnd w:id="234"/>
    <w:bookmarkStart w:name="z567" w:id="235"/>
    <w:p>
      <w:pPr>
        <w:spacing w:after="0"/>
        <w:ind w:left="0"/>
        <w:jc w:val="both"/>
      </w:pPr>
      <w:r>
        <w:rPr>
          <w:rFonts w:ascii="Times New Roman"/>
          <w:b w:val="false"/>
          <w:i w:val="false"/>
          <w:color w:val="000000"/>
          <w:sz w:val="28"/>
        </w:rPr>
        <w:t>
      5-10) екі және одан да көп облыс аумағында орналасқан балық шаруашылығы су айдындарында ғылыми-зерттеу үшін аулау, сондай-ақ сирек кездесетін және құрып бара жатқан жануарлар түрін қоспағанда, жануарлар әлемін пайдалануға рұқсат немесе балық ресурстары мен басқа да су жануарларын пайдалануға рұқсат береді;</w:t>
      </w:r>
    </w:p>
    <w:bookmarkEnd w:id="235"/>
    <w:bookmarkStart w:name="z718" w:id="236"/>
    <w:p>
      <w:pPr>
        <w:spacing w:after="0"/>
        <w:ind w:left="0"/>
        <w:jc w:val="both"/>
      </w:pPr>
      <w:r>
        <w:rPr>
          <w:rFonts w:ascii="Times New Roman"/>
          <w:b w:val="false"/>
          <w:i w:val="false"/>
          <w:color w:val="000000"/>
          <w:sz w:val="28"/>
        </w:rPr>
        <w:t>
      5-11) облыс аумағында жануарлар дүниесін қорғау, өсімін молайту және пайдалану саласындағы ғылыми зерттеулер мен жобалау-іздестіру жұмыстарын жүргізуді ұйымдастырады және (немесе) қамтамасыз етеді;</w:t>
      </w:r>
    </w:p>
    <w:bookmarkEnd w:id="236"/>
    <w:bookmarkStart w:name="z719" w:id="237"/>
    <w:p>
      <w:pPr>
        <w:spacing w:after="0"/>
        <w:ind w:left="0"/>
        <w:jc w:val="both"/>
      </w:pPr>
      <w:r>
        <w:rPr>
          <w:rFonts w:ascii="Times New Roman"/>
          <w:b w:val="false"/>
          <w:i w:val="false"/>
          <w:color w:val="000000"/>
          <w:sz w:val="28"/>
        </w:rPr>
        <w:t>
      5-12) резервтік қордың балық шаруашылығы су айдындарында және (немесе) учаскелерінде балықтардың қырылу қаупі туындаған жағдайларда балық шаруашылығы саласындағы уәкілетті орган ведомствосы аумақтық бөлімшесінің шешімі негізінде мелиорациялық балық аулауды ұйымдастырады;</w:t>
      </w:r>
    </w:p>
    <w:bookmarkEnd w:id="2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5-13)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5-14)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78" w:id="238"/>
    <w:p>
      <w:pPr>
        <w:spacing w:after="0"/>
        <w:ind w:left="0"/>
        <w:jc w:val="both"/>
      </w:pPr>
      <w:r>
        <w:rPr>
          <w:rFonts w:ascii="Times New Roman"/>
          <w:b w:val="false"/>
          <w:i w:val="false"/>
          <w:color w:val="000000"/>
          <w:sz w:val="28"/>
        </w:rPr>
        <w:t>
      5-15) балық өнімдерін қайта өңдеуді субсидиялауды жүзеге асырады;</w:t>
      </w:r>
    </w:p>
    <w:bookmarkEnd w:id="2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5-16)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98" w:id="239"/>
    <w:p>
      <w:pPr>
        <w:spacing w:after="0"/>
        <w:ind w:left="0"/>
        <w:jc w:val="both"/>
      </w:pPr>
      <w:r>
        <w:rPr>
          <w:rFonts w:ascii="Times New Roman"/>
          <w:b w:val="false"/>
          <w:i w:val="false"/>
          <w:color w:val="000000"/>
          <w:sz w:val="28"/>
        </w:rPr>
        <w:t>
      5-17) Қазақстан Республикасының ерекше қорғалатын табиғи аумақтар саласындағы заңнамасында белгіленген ерекше қорғалатын табиғи аумақтарда аң аулауды қоспағанда, уәкілетті орган ведомствосының аумақтық бөлімшелерімен келісу бойынша өңірдің табиғи-климаттық жағдайларына қарай маусымның жалпы ұзақтығын сақтай отырып, аң аулау қағидаларында белгіленген аң аулаудың басталу және аяқталу мерзімдерін неғұрлым ерте және (немесе) неғұрлым кеш мерзімдерге (күнтізбелік он бес күнге дейін) ауыстыру туралы шешім қабылдайды;</w:t>
      </w:r>
    </w:p>
    <w:bookmarkEnd w:id="239"/>
    <w:bookmarkStart w:name="z597" w:id="240"/>
    <w:p>
      <w:pPr>
        <w:spacing w:after="0"/>
        <w:ind w:left="0"/>
        <w:jc w:val="both"/>
      </w:pPr>
      <w:r>
        <w:rPr>
          <w:rFonts w:ascii="Times New Roman"/>
          <w:b w:val="false"/>
          <w:i w:val="false"/>
          <w:color w:val="000000"/>
          <w:sz w:val="28"/>
        </w:rPr>
        <w:t>
      6)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асырады.</w:t>
      </w:r>
    </w:p>
    <w:bookmarkEnd w:id="2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өзгерістер енгізілді - ҚР 2010.01.21 </w:t>
      </w:r>
      <w:r>
        <w:rPr>
          <w:rFonts w:ascii="Times New Roman"/>
          <w:b w:val="false"/>
          <w:i w:val="false"/>
          <w:color w:val="000000"/>
          <w:sz w:val="28"/>
        </w:rPr>
        <w:t>№ 242-IV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2011.07.05 </w:t>
      </w:r>
      <w:r>
        <w:rPr>
          <w:rFonts w:ascii="Times New Roman"/>
          <w:b w:val="false"/>
          <w:i w:val="false"/>
          <w:color w:val="000000"/>
          <w:sz w:val="28"/>
        </w:rPr>
        <w:t>№ 452-IV</w:t>
      </w:r>
      <w:r>
        <w:rPr>
          <w:rFonts w:ascii="Times New Roman"/>
          <w:b w:val="false"/>
          <w:i w:val="false"/>
          <w:color w:val="ff0000"/>
          <w:sz w:val="28"/>
        </w:rPr>
        <w:t xml:space="preserve"> (2011.10.13 бастап қолданысқа енгізіледі),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12.06.2025 </w:t>
      </w:r>
      <w:r>
        <w:rPr>
          <w:rFonts w:ascii="Times New Roman"/>
          <w:b w:val="false"/>
          <w:i w:val="false"/>
          <w:color w:val="000000"/>
          <w:sz w:val="28"/>
        </w:rPr>
        <w:t>№ 194-VIII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17.07.2025 </w:t>
      </w:r>
      <w:r>
        <w:rPr>
          <w:rFonts w:ascii="Times New Roman"/>
          <w:b w:val="false"/>
          <w:i w:val="false"/>
          <w:color w:val="000000"/>
          <w:sz w:val="28"/>
        </w:rPr>
        <w:t>№ 213-VIII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11-бап. Жануарлар дүниесін мемлекеттік есепке алу, оның мемлекеттік кадастры мен мониторингі</w:t>
      </w:r>
    </w:p>
    <w:p>
      <w:pPr>
        <w:spacing w:after="0"/>
        <w:ind w:left="0"/>
        <w:jc w:val="both"/>
      </w:pPr>
      <w:r>
        <w:rPr>
          <w:rFonts w:ascii="Times New Roman"/>
          <w:b w:val="false"/>
          <w:i w:val="false"/>
          <w:color w:val="000000"/>
          <w:sz w:val="28"/>
        </w:rPr>
        <w:t>
      Жануарлар дүниесін қорғауды, өсімін молайтуды және пайдалануды қамтамасыз ету үшін жануарлар түрлерінің жай-күйі мен географиялық таралуы туралы, олардың саны, жүйелі байқау нәтижелері, оларды шаруашылықтағы пайдалану көлемдері туралы мәліметтер жиынтығын және басқа да қажетті деректерді құрайтын жануарлар дүниесін мемлекеттік есепке алу, оның мемлекеттік кадастры мен мониторингі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 енгізілді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11-1-бап. Жануарлар дүниесін қорғау, өсімін молайту және пайдалану саласындағы мемлекеттік монополия</w:t>
      </w:r>
    </w:p>
    <w:bookmarkStart w:name="z519" w:id="241"/>
    <w:p>
      <w:pPr>
        <w:spacing w:after="0"/>
        <w:ind w:left="0"/>
        <w:jc w:val="both"/>
      </w:pPr>
      <w:r>
        <w:rPr>
          <w:rFonts w:ascii="Times New Roman"/>
          <w:b w:val="false"/>
          <w:i w:val="false"/>
          <w:color w:val="000000"/>
          <w:sz w:val="28"/>
        </w:rPr>
        <w:t>
      1. Өсімін молайту мақсатында аулауды және ғылыми-зерттеу үшін аулауды қоспағанда, бекіре тұқымдас балық түрлерін үйреншікті мекендеу ортасынан алып қою, оларды сатып алу, қайта өңдеу және олардың уылдырығы мен өнімінің басқа да түрлерін өткізу жөніндегі қызмет мемлекеттік монополияға жатады және оны тек қана мемлекеттік кәсіпорын жүзеге асырады.</w:t>
      </w:r>
    </w:p>
    <w:bookmarkEnd w:id="241"/>
    <w:p>
      <w:pPr>
        <w:spacing w:after="0"/>
        <w:ind w:left="0"/>
        <w:jc w:val="both"/>
      </w:pPr>
      <w:r>
        <w:rPr>
          <w:rFonts w:ascii="Times New Roman"/>
          <w:b w:val="false"/>
          <w:i w:val="false"/>
          <w:color w:val="000000"/>
          <w:sz w:val="28"/>
        </w:rPr>
        <w:t>
      1-1. Бекіре тұқымдас балық түрлерінің өсімін қолдан молайту мен балық өсіру материалын және олардан өсімін молайту мақсатында жыныстық өнімдер алынғаннан кейін бекіре тұқымдас балық түрлерінің дара нұсқаларын тірі күйінде өткізу жануарлар дүниесін қорғау, өсімін молайту және пайдалану саласындағы мемлекеттік монополия субъектісінің қызметімен технологиялық тұрғыдан байланысты қызметке жатады.</w:t>
      </w:r>
    </w:p>
    <w:bookmarkStart w:name="z520" w:id="242"/>
    <w:p>
      <w:pPr>
        <w:spacing w:after="0"/>
        <w:ind w:left="0"/>
        <w:jc w:val="both"/>
      </w:pPr>
      <w:r>
        <w:rPr>
          <w:rFonts w:ascii="Times New Roman"/>
          <w:b w:val="false"/>
          <w:i w:val="false"/>
          <w:color w:val="000000"/>
          <w:sz w:val="28"/>
        </w:rPr>
        <w:t>
      2. Өнімді мемлекеттік монополия субъектісінен сатып алған жеке және заңды тұлғалар оны одан әрі қайта өңдеуді және өткізуді жүзеге асыруға құқылы.</w:t>
      </w:r>
    </w:p>
    <w:bookmarkEnd w:id="242"/>
    <w:bookmarkStart w:name="z521" w:id="243"/>
    <w:p>
      <w:pPr>
        <w:spacing w:after="0"/>
        <w:ind w:left="0"/>
        <w:jc w:val="both"/>
      </w:pPr>
      <w:r>
        <w:rPr>
          <w:rFonts w:ascii="Times New Roman"/>
          <w:b w:val="false"/>
          <w:i w:val="false"/>
          <w:color w:val="000000"/>
          <w:sz w:val="28"/>
        </w:rPr>
        <w:t>
      3. Бекіре тұқымдас балық түрлері кездейсоқ ауланған жағдайларда, сондай-ақ бекіре тұқымдас балық түрлерімен бірге иесіз балық аулау құралдары табылған кезде тіршілік етуге қабілетті дара нұсқалары үйреншікті мекендеу ортасына жіберілуге немесе мемлекеттік тапсырыс шеңберінде бекіре тұқымдас балық түрлерінің құртшабақтарын өсіруді жүзеге асыратын мемлекеттік кәсіпорындарға берілуге тиіс, ал тіршілік етуге қабілетсіз (өлі) дара нұсқалары үйреншікті мекендеу ортасына жіберілуге тиіс.</w:t>
      </w:r>
    </w:p>
    <w:bookmarkEnd w:id="243"/>
    <w:bookmarkStart w:name="z522" w:id="244"/>
    <w:p>
      <w:pPr>
        <w:spacing w:after="0"/>
        <w:ind w:left="0"/>
        <w:jc w:val="both"/>
      </w:pPr>
      <w:r>
        <w:rPr>
          <w:rFonts w:ascii="Times New Roman"/>
          <w:b w:val="false"/>
          <w:i w:val="false"/>
          <w:color w:val="000000"/>
          <w:sz w:val="28"/>
        </w:rPr>
        <w:t>
      4. Бекіре тұқымдас балық түрлерін өсімін молайту мақсатында және ғылыми-зерттеу үшін аулау кезінде үйреншікті мекендеу ортасынан алып қою балық аулау қағидаларына сәйкес жүзеге асырылады.</w:t>
      </w:r>
    </w:p>
    <w:bookmarkEnd w:id="244"/>
    <w:bookmarkStart w:name="z523" w:id="245"/>
    <w:p>
      <w:pPr>
        <w:spacing w:after="0"/>
        <w:ind w:left="0"/>
        <w:jc w:val="both"/>
      </w:pPr>
      <w:r>
        <w:rPr>
          <w:rFonts w:ascii="Times New Roman"/>
          <w:b w:val="false"/>
          <w:i w:val="false"/>
          <w:color w:val="000000"/>
          <w:sz w:val="28"/>
        </w:rPr>
        <w:t>
      5. Мемлекеттік монополия субъектісі өткізетін өнімнің бағасын монополияға қарсы органмен келісу бойынша балық шаруашылығы саласындағы уәкілетті орган белгілейді.</w:t>
      </w:r>
    </w:p>
    <w:bookmarkEnd w:id="2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11-1-баппен толықтырылды - ҚР 2010.01.21 </w:t>
      </w:r>
      <w:r>
        <w:rPr>
          <w:rFonts w:ascii="Times New Roman"/>
          <w:b w:val="false"/>
          <w:i w:val="false"/>
          <w:color w:val="000000"/>
          <w:sz w:val="28"/>
        </w:rPr>
        <w:t>№ 242-IV</w:t>
      </w:r>
      <w:r>
        <w:rPr>
          <w:rFonts w:ascii="Times New Roman"/>
          <w:b w:val="false"/>
          <w:i w:val="false"/>
          <w:color w:val="ff0000"/>
          <w:sz w:val="28"/>
        </w:rPr>
        <w:t xml:space="preserve"> (2011.01.01 бастап қолданысқа енгізіледі) Заңымен, өзгерістер енгізілді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11-2-бап. Киік дериваттарының айналымы және оларды өткізу</w:t>
      </w:r>
    </w:p>
    <w:bookmarkStart w:name="z1026" w:id="246"/>
    <w:p>
      <w:pPr>
        <w:spacing w:after="0"/>
        <w:ind w:left="0"/>
        <w:jc w:val="both"/>
      </w:pPr>
      <w:r>
        <w:rPr>
          <w:rFonts w:ascii="Times New Roman"/>
          <w:b w:val="false"/>
          <w:i w:val="false"/>
          <w:color w:val="000000"/>
          <w:sz w:val="28"/>
        </w:rPr>
        <w:t>
      1. Киік дериваттары уәкілетті орган айқындаған тәртіппен сәйкестендіру құралдарымен таңбаланады.</w:t>
      </w:r>
    </w:p>
    <w:bookmarkEnd w:id="246"/>
    <w:p>
      <w:pPr>
        <w:spacing w:after="0"/>
        <w:ind w:left="0"/>
        <w:jc w:val="both"/>
      </w:pPr>
      <w:r>
        <w:rPr>
          <w:rFonts w:ascii="Times New Roman"/>
          <w:b w:val="false"/>
          <w:i w:val="false"/>
          <w:color w:val="000000"/>
          <w:sz w:val="28"/>
        </w:rPr>
        <w:t>
      Киік дериваттарында сәйкестендіру құралдары болмаса, жеке және заңды тұлғалардың оларды алып өтуіне, сақтауына және өткізуіне тыйым салынады.</w:t>
      </w:r>
    </w:p>
    <w:p>
      <w:pPr>
        <w:spacing w:after="0"/>
        <w:ind w:left="0"/>
        <w:jc w:val="both"/>
      </w:pPr>
      <w:r>
        <w:rPr>
          <w:rFonts w:ascii="Times New Roman"/>
          <w:b w:val="false"/>
          <w:i w:val="false"/>
          <w:color w:val="000000"/>
          <w:sz w:val="28"/>
        </w:rPr>
        <w:t>
      Киік дериваттарын таңбалау және олардың айналымын бақылау мақсаттары үшін киік дериваттары деп киіктің мүйіздері және солардан және (немесе) олардың туынды түрінен өндірілген өнім түсініледі.</w:t>
      </w:r>
    </w:p>
    <w:bookmarkStart w:name="z1027" w:id="247"/>
    <w:p>
      <w:pPr>
        <w:spacing w:after="0"/>
        <w:ind w:left="0"/>
        <w:jc w:val="both"/>
      </w:pPr>
      <w:r>
        <w:rPr>
          <w:rFonts w:ascii="Times New Roman"/>
          <w:b w:val="false"/>
          <w:i w:val="false"/>
          <w:color w:val="000000"/>
          <w:sz w:val="28"/>
        </w:rPr>
        <w:t>
      2. Осы Заңның 22-бабына сәйкес жануарлар дүниесін қорғау, өсімін молайту және пайдалану саласындағы ғылыми зерттеулерді жүргізу үшін алуды қоспағанда, табиғи мекендеу ортасынан алынған киік дериваттарын өткізу жөніндегі қызметті тек қана киік дериваттарымен сауда жүйесінің операторы жүзеге асырады.</w:t>
      </w:r>
    </w:p>
    <w:bookmarkEnd w:id="2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11-2-баппен толықтырылды – ҚР 08.07.2026 </w:t>
      </w:r>
      <w:r>
        <w:rPr>
          <w:rFonts w:ascii="Times New Roman"/>
          <w:b w:val="false"/>
          <w:i w:val="false"/>
          <w:color w:val="000000"/>
          <w:sz w:val="28"/>
        </w:rPr>
        <w:t>№ 340-VIII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bookmarkStart w:name="z15" w:id="248"/>
    <w:p>
      <w:pPr>
        <w:spacing w:after="0"/>
        <w:ind w:left="0"/>
        <w:jc w:val="left"/>
      </w:pPr>
      <w:r>
        <w:rPr>
          <w:rFonts w:ascii="Times New Roman"/>
          <w:b/>
          <w:i w:val="false"/>
          <w:color w:val="000000"/>
        </w:rPr>
        <w:t xml:space="preserve"> 3-тарау. Жануарлар дүниесін қорғау</w:t>
      </w:r>
    </w:p>
    <w:bookmarkEnd w:id="248"/>
    <w:p>
      <w:pPr>
        <w:spacing w:after="0"/>
        <w:ind w:left="0"/>
        <w:jc w:val="both"/>
      </w:pPr>
      <w:r>
        <w:rPr>
          <w:rFonts w:ascii="Times New Roman"/>
          <w:b/>
          <w:i w:val="false"/>
          <w:color w:val="000000"/>
          <w:sz w:val="28"/>
        </w:rPr>
        <w:t>12-бап. Жануарлар дүниесін қорғау жөніндегінегізгі талаптар</w:t>
      </w:r>
    </w:p>
    <w:p>
      <w:pPr>
        <w:spacing w:after="0"/>
        <w:ind w:left="0"/>
        <w:jc w:val="both"/>
      </w:pPr>
      <w:r>
        <w:rPr>
          <w:rFonts w:ascii="Times New Roman"/>
          <w:b w:val="false"/>
          <w:i w:val="false"/>
          <w:color w:val="000000"/>
          <w:sz w:val="28"/>
        </w:rPr>
        <w:t>
      1. Жануарлар дүниесінің жай-күйіне, мекендейтін ортасына, көбею жағдайларына және жануарлардың өріс аудару жолдарына әсер ететін немесе әсер етуі мүмкін болатын қызмет жануарлар дүниесінің, олар мекендейтін ортаның сақталуы мен өсімін молайтуды және келтірілетін және келтірілген, оның ішінде болмай қоймайтын зиянды өтеуді қамтамасыз етудің талаптары, оның ішінде экологиялық талаптар сақтала отырып жүзеге асырылуға тиіс.</w:t>
      </w:r>
    </w:p>
    <w:bookmarkStart w:name="z187" w:id="249"/>
    <w:p>
      <w:pPr>
        <w:spacing w:after="0"/>
        <w:ind w:left="0"/>
        <w:jc w:val="both"/>
      </w:pPr>
      <w:r>
        <w:rPr>
          <w:rFonts w:ascii="Times New Roman"/>
          <w:b w:val="false"/>
          <w:i w:val="false"/>
          <w:color w:val="000000"/>
          <w:sz w:val="28"/>
        </w:rPr>
        <w:t>
      2. Жануарлар дүниесінің жай-күйіне және олар мекендейтін ортаға әсер ететін немесе әсер етуі мүмкін қызметті жүзеге асыру кезінде мынадай негізгі талаптардың сақталуы қамтамасыз етілуге тиіс:</w:t>
      </w:r>
    </w:p>
    <w:bookmarkEnd w:id="249"/>
    <w:bookmarkStart w:name="z188" w:id="250"/>
    <w:p>
      <w:pPr>
        <w:spacing w:after="0"/>
        <w:ind w:left="0"/>
        <w:jc w:val="both"/>
      </w:pPr>
      <w:r>
        <w:rPr>
          <w:rFonts w:ascii="Times New Roman"/>
          <w:b w:val="false"/>
          <w:i w:val="false"/>
          <w:color w:val="000000"/>
          <w:sz w:val="28"/>
        </w:rPr>
        <w:t>
      1) жануарлар дүниесінің табиғи еркіндік жағдайындағы биологиялық сан алуандығы мен үйірлік тұтастығын сақтау;</w:t>
      </w:r>
    </w:p>
    <w:bookmarkEnd w:id="250"/>
    <w:bookmarkStart w:name="z189" w:id="251"/>
    <w:p>
      <w:pPr>
        <w:spacing w:after="0"/>
        <w:ind w:left="0"/>
        <w:jc w:val="both"/>
      </w:pPr>
      <w:r>
        <w:rPr>
          <w:rFonts w:ascii="Times New Roman"/>
          <w:b w:val="false"/>
          <w:i w:val="false"/>
          <w:color w:val="000000"/>
          <w:sz w:val="28"/>
        </w:rPr>
        <w:t>
      2) жануарлар дүниесінің объектілері мекендейтін ортаны, олардың көбею жағдайларын, өріс аудару жолдарын және шоғырлану орындарын сақтау;</w:t>
      </w:r>
    </w:p>
    <w:bookmarkEnd w:id="251"/>
    <w:bookmarkStart w:name="z190" w:id="252"/>
    <w:p>
      <w:pPr>
        <w:spacing w:after="0"/>
        <w:ind w:left="0"/>
        <w:jc w:val="both"/>
      </w:pPr>
      <w:r>
        <w:rPr>
          <w:rFonts w:ascii="Times New Roman"/>
          <w:b w:val="false"/>
          <w:i w:val="false"/>
          <w:color w:val="000000"/>
          <w:sz w:val="28"/>
        </w:rPr>
        <w:t>
      3) жануарлар дүниесі объектілерін ғылыми негізделген тұрғыдан ұтымды пайдалану және олардың өсімін молайту;</w:t>
      </w:r>
    </w:p>
    <w:bookmarkEnd w:id="252"/>
    <w:bookmarkStart w:name="z191" w:id="253"/>
    <w:p>
      <w:pPr>
        <w:spacing w:after="0"/>
        <w:ind w:left="0"/>
        <w:jc w:val="both"/>
      </w:pPr>
      <w:r>
        <w:rPr>
          <w:rFonts w:ascii="Times New Roman"/>
          <w:b w:val="false"/>
          <w:i w:val="false"/>
          <w:color w:val="000000"/>
          <w:sz w:val="28"/>
        </w:rPr>
        <w:t>
      4) табиғаттағы биологиялық тепе-теңдікті сақтау мақсатында жануарлар дүниесі объектілерінің санын реттеу;</w:t>
      </w:r>
    </w:p>
    <w:bookmarkEnd w:id="253"/>
    <w:bookmarkStart w:name="z192" w:id="254"/>
    <w:p>
      <w:pPr>
        <w:spacing w:after="0"/>
        <w:ind w:left="0"/>
        <w:jc w:val="both"/>
      </w:pPr>
      <w:r>
        <w:rPr>
          <w:rFonts w:ascii="Times New Roman"/>
          <w:b w:val="false"/>
          <w:i w:val="false"/>
          <w:color w:val="000000"/>
          <w:sz w:val="28"/>
        </w:rPr>
        <w:t>
      5) жануарлар түрлерін, оның ішінде бағалы, сирек кездесетіндері мен құрып кету қаупі төнгендерін жасанды өсіруді қоса алғанда, кейіннен оларды мекендеу ортасына шығара отырып, жануарлар дүниесінің өсімін молайту.</w:t>
      </w:r>
    </w:p>
    <w:bookmarkEnd w:id="2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03.07.2013 </w:t>
      </w:r>
      <w:r>
        <w:rPr>
          <w:rFonts w:ascii="Times New Roman"/>
          <w:b w:val="false"/>
          <w:i w:val="false"/>
          <w:color w:val="000000"/>
          <w:sz w:val="28"/>
        </w:rPr>
        <w:t>№ 124-V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12-бапқа өзгерістер енгізілді - ҚР 2007.01.09 № </w:t>
      </w:r>
      <w:r>
        <w:rPr>
          <w:rFonts w:ascii="Times New Roman"/>
          <w:b w:val="false"/>
          <w:i w:val="false"/>
          <w:color w:val="000000"/>
          <w:sz w:val="28"/>
        </w:rPr>
        <w:t>213</w:t>
      </w:r>
      <w:r>
        <w:rPr>
          <w:rFonts w:ascii="Times New Roman"/>
          <w:b w:val="false"/>
          <w:i w:val="false"/>
          <w:color w:val="ff0000"/>
          <w:sz w:val="28"/>
        </w:rPr>
        <w:t xml:space="preserve">, 2010.01.21 </w:t>
      </w:r>
      <w:r>
        <w:rPr>
          <w:rFonts w:ascii="Times New Roman"/>
          <w:b w:val="false"/>
          <w:i w:val="false"/>
          <w:color w:val="000000"/>
          <w:sz w:val="28"/>
        </w:rPr>
        <w:t>№ 242-IV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13-бап. Жануарлар дүниесін қорғау</w:t>
      </w:r>
    </w:p>
    <w:p>
      <w:pPr>
        <w:spacing w:after="0"/>
        <w:ind w:left="0"/>
        <w:jc w:val="both"/>
      </w:pPr>
      <w:r>
        <w:rPr>
          <w:rFonts w:ascii="Times New Roman"/>
          <w:b w:val="false"/>
          <w:i w:val="false"/>
          <w:color w:val="000000"/>
          <w:sz w:val="28"/>
        </w:rPr>
        <w:t>
      Жануарлар дүниесін қорғау:</w:t>
      </w:r>
    </w:p>
    <w:bookmarkStart w:name="z194" w:id="255"/>
    <w:p>
      <w:pPr>
        <w:spacing w:after="0"/>
        <w:ind w:left="0"/>
        <w:jc w:val="both"/>
      </w:pPr>
      <w:r>
        <w:rPr>
          <w:rFonts w:ascii="Times New Roman"/>
          <w:b w:val="false"/>
          <w:i w:val="false"/>
          <w:color w:val="000000"/>
          <w:sz w:val="28"/>
        </w:rPr>
        <w:t>
      1) жануарлар дүниесі объектілерін қорғау, өсімін молайту және пайдалану жөніндегі қағидаларды, нормалар мен нормативтерді белгілеу және сақтау;</w:t>
      </w:r>
    </w:p>
    <w:bookmarkEnd w:id="255"/>
    <w:bookmarkStart w:name="z195" w:id="256"/>
    <w:p>
      <w:pPr>
        <w:spacing w:after="0"/>
        <w:ind w:left="0"/>
        <w:jc w:val="both"/>
      </w:pPr>
      <w:r>
        <w:rPr>
          <w:rFonts w:ascii="Times New Roman"/>
          <w:b w:val="false"/>
          <w:i w:val="false"/>
          <w:color w:val="000000"/>
          <w:sz w:val="28"/>
        </w:rPr>
        <w:t>
      2) жануарлар дүниесін пайдалануға шектеулер мен тыйым салулар белгілеу;</w:t>
      </w:r>
    </w:p>
    <w:bookmarkEnd w:id="256"/>
    <w:bookmarkStart w:name="z196" w:id="257"/>
    <w:p>
      <w:pPr>
        <w:spacing w:after="0"/>
        <w:ind w:left="0"/>
        <w:jc w:val="both"/>
      </w:pPr>
      <w:r>
        <w:rPr>
          <w:rFonts w:ascii="Times New Roman"/>
          <w:b w:val="false"/>
          <w:i w:val="false"/>
          <w:color w:val="000000"/>
          <w:sz w:val="28"/>
        </w:rPr>
        <w:t>
      3) жануарлардың бағалы, сирек кездесетін және құрып кету қаупі төнген түрлерін қорғау;</w:t>
      </w:r>
    </w:p>
    <w:bookmarkEnd w:id="257"/>
    <w:bookmarkStart w:name="z197" w:id="258"/>
    <w:p>
      <w:pPr>
        <w:spacing w:after="0"/>
        <w:ind w:left="0"/>
        <w:jc w:val="both"/>
      </w:pPr>
      <w:r>
        <w:rPr>
          <w:rFonts w:ascii="Times New Roman"/>
          <w:b w:val="false"/>
          <w:i w:val="false"/>
          <w:color w:val="000000"/>
          <w:sz w:val="28"/>
        </w:rPr>
        <w:t>
      4) жануарлар дүниесін пайдаланудың белгіленген ережелерін бұзуды болдырмау;</w:t>
      </w:r>
    </w:p>
    <w:bookmarkEnd w:id="258"/>
    <w:bookmarkStart w:name="z198" w:id="259"/>
    <w:p>
      <w:pPr>
        <w:spacing w:after="0"/>
        <w:ind w:left="0"/>
        <w:jc w:val="both"/>
      </w:pPr>
      <w:r>
        <w:rPr>
          <w:rFonts w:ascii="Times New Roman"/>
          <w:b w:val="false"/>
          <w:i w:val="false"/>
          <w:color w:val="000000"/>
          <w:sz w:val="28"/>
        </w:rPr>
        <w:t>
      5) жануарлар мекендейтін ортаны қорғауды, олардың көбею жағдайларын, өріс аудару жолдары мен шоғырлану орындарын ұйымдастыру;</w:t>
      </w:r>
    </w:p>
    <w:bookmarkEnd w:id="259"/>
    <w:bookmarkStart w:name="z199" w:id="260"/>
    <w:p>
      <w:pPr>
        <w:spacing w:after="0"/>
        <w:ind w:left="0"/>
        <w:jc w:val="both"/>
      </w:pPr>
      <w:r>
        <w:rPr>
          <w:rFonts w:ascii="Times New Roman"/>
          <w:b w:val="false"/>
          <w:i w:val="false"/>
          <w:color w:val="000000"/>
          <w:sz w:val="28"/>
        </w:rPr>
        <w:t>
      6) жануарлар дүниесін пайдаланушыларға жануарлар дүниесі объектілерін қорғау жөніндегі міндеттерді жүктей отырып, аумақтарды, акваторияларды бекітіп беру;</w:t>
      </w:r>
    </w:p>
    <w:bookmarkEnd w:id="260"/>
    <w:bookmarkStart w:name="z200" w:id="261"/>
    <w:p>
      <w:pPr>
        <w:spacing w:after="0"/>
        <w:ind w:left="0"/>
        <w:jc w:val="both"/>
      </w:pPr>
      <w:r>
        <w:rPr>
          <w:rFonts w:ascii="Times New Roman"/>
          <w:b w:val="false"/>
          <w:i w:val="false"/>
          <w:color w:val="000000"/>
          <w:sz w:val="28"/>
        </w:rPr>
        <w:t>
      7) ерекше қорғалатын табиғи аумақтарды құру;</w:t>
      </w:r>
    </w:p>
    <w:bookmarkEnd w:id="261"/>
    <w:bookmarkStart w:name="z201" w:id="262"/>
    <w:p>
      <w:pPr>
        <w:spacing w:after="0"/>
        <w:ind w:left="0"/>
        <w:jc w:val="both"/>
      </w:pPr>
      <w:r>
        <w:rPr>
          <w:rFonts w:ascii="Times New Roman"/>
          <w:b w:val="false"/>
          <w:i w:val="false"/>
          <w:color w:val="000000"/>
          <w:sz w:val="28"/>
        </w:rPr>
        <w:t>
      8) жануарлар түрлерін жасанды түрде өсіру;</w:t>
      </w:r>
    </w:p>
    <w:bookmarkEnd w:id="262"/>
    <w:bookmarkStart w:name="z202" w:id="263"/>
    <w:p>
      <w:pPr>
        <w:spacing w:after="0"/>
        <w:ind w:left="0"/>
        <w:jc w:val="both"/>
      </w:pPr>
      <w:r>
        <w:rPr>
          <w:rFonts w:ascii="Times New Roman"/>
          <w:b w:val="false"/>
          <w:i w:val="false"/>
          <w:color w:val="000000"/>
          <w:sz w:val="28"/>
        </w:rPr>
        <w:t>
      9) жануарлар ауырған жағдайда, дүлей зілзала кезінде және басқа себептер салдарынан қырылу қаупі төнген жағдайларда оларға көмек көрсету;</w:t>
      </w:r>
    </w:p>
    <w:bookmarkEnd w:id="263"/>
    <w:bookmarkStart w:name="z203" w:id="264"/>
    <w:p>
      <w:pPr>
        <w:spacing w:after="0"/>
        <w:ind w:left="0"/>
        <w:jc w:val="both"/>
      </w:pPr>
      <w:r>
        <w:rPr>
          <w:rFonts w:ascii="Times New Roman"/>
          <w:b w:val="false"/>
          <w:i w:val="false"/>
          <w:color w:val="000000"/>
          <w:sz w:val="28"/>
        </w:rPr>
        <w:t>
      10) жануарлар дүниесін қорғау, өсімін молайту және пайдалану саласындағы ғылыми зерттеулерді ұйымдастыру;</w:t>
      </w:r>
    </w:p>
    <w:bookmarkEnd w:id="264"/>
    <w:bookmarkStart w:name="z204" w:id="265"/>
    <w:p>
      <w:pPr>
        <w:spacing w:after="0"/>
        <w:ind w:left="0"/>
        <w:jc w:val="both"/>
      </w:pPr>
      <w:r>
        <w:rPr>
          <w:rFonts w:ascii="Times New Roman"/>
          <w:b w:val="false"/>
          <w:i w:val="false"/>
          <w:color w:val="000000"/>
          <w:sz w:val="28"/>
        </w:rPr>
        <w:t>
      11) жануарлар дүниесі объектілерін қорғау және орнықты пайдалану идеяларын насихаттау;</w:t>
      </w:r>
    </w:p>
    <w:bookmarkEnd w:id="265"/>
    <w:bookmarkStart w:name="z205" w:id="266"/>
    <w:p>
      <w:pPr>
        <w:spacing w:after="0"/>
        <w:ind w:left="0"/>
        <w:jc w:val="both"/>
      </w:pPr>
      <w:r>
        <w:rPr>
          <w:rFonts w:ascii="Times New Roman"/>
          <w:b w:val="false"/>
          <w:i w:val="false"/>
          <w:color w:val="000000"/>
          <w:sz w:val="28"/>
        </w:rPr>
        <w:t>
      12) жеке және заңды тұлғалардың жануарлар дүниесін қорғау жөніндегі қызметін ынталандыру;</w:t>
      </w:r>
    </w:p>
    <w:bookmarkEnd w:id="266"/>
    <w:bookmarkStart w:name="z206" w:id="267"/>
    <w:p>
      <w:pPr>
        <w:spacing w:after="0"/>
        <w:ind w:left="0"/>
        <w:jc w:val="both"/>
      </w:pPr>
      <w:r>
        <w:rPr>
          <w:rFonts w:ascii="Times New Roman"/>
          <w:b w:val="false"/>
          <w:i w:val="false"/>
          <w:color w:val="000000"/>
          <w:sz w:val="28"/>
        </w:rPr>
        <w:t>
      13) азаматтарды жануарлар дүниесіне ізгілікті және ұқыпты қарау рухында тәрбиелеу;</w:t>
      </w:r>
    </w:p>
    <w:bookmarkEnd w:id="267"/>
    <w:bookmarkStart w:name="z999" w:id="268"/>
    <w:p>
      <w:pPr>
        <w:spacing w:after="0"/>
        <w:ind w:left="0"/>
        <w:jc w:val="both"/>
      </w:pPr>
      <w:r>
        <w:rPr>
          <w:rFonts w:ascii="Times New Roman"/>
          <w:b w:val="false"/>
          <w:i w:val="false"/>
          <w:color w:val="000000"/>
          <w:sz w:val="28"/>
        </w:rPr>
        <w:t>
      14) жануарлар дүниесі объектілерінің санын реттеу жөніндегі іс-шараларды ұйымдастыру арқылы жүзеге асырылады.</w:t>
      </w:r>
    </w:p>
    <w:bookmarkEnd w:id="2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өзгерістер енгізілді - ҚР 2010.01.21 </w:t>
      </w:r>
      <w:r>
        <w:rPr>
          <w:rFonts w:ascii="Times New Roman"/>
          <w:b w:val="false"/>
          <w:i w:val="false"/>
          <w:color w:val="000000"/>
          <w:sz w:val="28"/>
        </w:rPr>
        <w:t>№ 242-IV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14-бап. Жануарлар дүниесін сақтау және өсімін молайту мақсатында оны пайдалануға шектеулер мен тыйым салулар белгілеу</w:t>
      </w:r>
    </w:p>
    <w:bookmarkStart w:name="z812" w:id="269"/>
    <w:p>
      <w:pPr>
        <w:spacing w:after="0"/>
        <w:ind w:left="0"/>
        <w:jc w:val="both"/>
      </w:pPr>
      <w:r>
        <w:rPr>
          <w:rFonts w:ascii="Times New Roman"/>
          <w:b w:val="false"/>
          <w:i w:val="false"/>
          <w:color w:val="000000"/>
          <w:sz w:val="28"/>
        </w:rPr>
        <w:t>
      1. Жануарлар дүниесі объектілерін сақтау және өсімін молайту мақсатында:</w:t>
      </w:r>
    </w:p>
    <w:bookmarkEnd w:id="269"/>
    <w:bookmarkStart w:name="z207" w:id="270"/>
    <w:p>
      <w:pPr>
        <w:spacing w:after="0"/>
        <w:ind w:left="0"/>
        <w:jc w:val="both"/>
      </w:pPr>
      <w:r>
        <w:rPr>
          <w:rFonts w:ascii="Times New Roman"/>
          <w:b w:val="false"/>
          <w:i w:val="false"/>
          <w:color w:val="000000"/>
          <w:sz w:val="28"/>
        </w:rPr>
        <w:t>
      1) жануарлар дүниесін пайдалану мерзімдерін шектеу;</w:t>
      </w:r>
    </w:p>
    <w:bookmarkEnd w:id="270"/>
    <w:bookmarkStart w:name="z208" w:id="271"/>
    <w:p>
      <w:pPr>
        <w:spacing w:after="0"/>
        <w:ind w:left="0"/>
        <w:jc w:val="both"/>
      </w:pPr>
      <w:r>
        <w:rPr>
          <w:rFonts w:ascii="Times New Roman"/>
          <w:b w:val="false"/>
          <w:i w:val="false"/>
          <w:color w:val="000000"/>
          <w:sz w:val="28"/>
        </w:rPr>
        <w:t>
      2) аулау әдістеріне, тәсілдеріне және құрал түрлеріне тыйым салу;</w:t>
      </w:r>
    </w:p>
    <w:bookmarkEnd w:id="271"/>
    <w:bookmarkStart w:name="z209" w:id="272"/>
    <w:p>
      <w:pPr>
        <w:spacing w:after="0"/>
        <w:ind w:left="0"/>
        <w:jc w:val="both"/>
      </w:pPr>
      <w:r>
        <w:rPr>
          <w:rFonts w:ascii="Times New Roman"/>
          <w:b w:val="false"/>
          <w:i w:val="false"/>
          <w:color w:val="000000"/>
          <w:sz w:val="28"/>
        </w:rPr>
        <w:t>
      3) жануарлар дүниесі объектілерін алу нормаларын өзгерту;</w:t>
      </w:r>
    </w:p>
    <w:bookmarkEnd w:id="272"/>
    <w:bookmarkStart w:name="z210" w:id="273"/>
    <w:p>
      <w:pPr>
        <w:spacing w:after="0"/>
        <w:ind w:left="0"/>
        <w:jc w:val="both"/>
      </w:pPr>
      <w:r>
        <w:rPr>
          <w:rFonts w:ascii="Times New Roman"/>
          <w:b w:val="false"/>
          <w:i w:val="false"/>
          <w:color w:val="000000"/>
          <w:sz w:val="28"/>
        </w:rPr>
        <w:t>
      4) жануарлар дүниесін пайдаланушылардың санын шектеу;</w:t>
      </w:r>
    </w:p>
    <w:bookmarkEnd w:id="273"/>
    <w:bookmarkStart w:name="z813" w:id="274"/>
    <w:p>
      <w:pPr>
        <w:spacing w:after="0"/>
        <w:ind w:left="0"/>
        <w:jc w:val="both"/>
      </w:pPr>
      <w:r>
        <w:rPr>
          <w:rFonts w:ascii="Times New Roman"/>
          <w:b w:val="false"/>
          <w:i w:val="false"/>
          <w:color w:val="000000"/>
          <w:sz w:val="28"/>
        </w:rPr>
        <w:t>
      5) жануарлар әлемін пайдалану орындарын шектеу;</w:t>
      </w:r>
    </w:p>
    <w:bookmarkEnd w:id="274"/>
    <w:bookmarkStart w:name="z814" w:id="275"/>
    <w:p>
      <w:pPr>
        <w:spacing w:after="0"/>
        <w:ind w:left="0"/>
        <w:jc w:val="both"/>
      </w:pPr>
      <w:r>
        <w:rPr>
          <w:rFonts w:ascii="Times New Roman"/>
          <w:b w:val="false"/>
          <w:i w:val="false"/>
          <w:color w:val="000000"/>
          <w:sz w:val="28"/>
        </w:rPr>
        <w:t>
      6) заңсыз, хабарлаусыз, реттеусіз кәсіпшілікке, сондай-ақ су биологиялық ресурстарынан дайындалған өнімнің заңсыз айналымына қарсы күрес бойынша шаралар белгіленеді.</w:t>
      </w:r>
    </w:p>
    <w:bookmarkEnd w:id="275"/>
    <w:bookmarkStart w:name="z211" w:id="276"/>
    <w:p>
      <w:pPr>
        <w:spacing w:after="0"/>
        <w:ind w:left="0"/>
        <w:jc w:val="both"/>
      </w:pPr>
      <w:r>
        <w:rPr>
          <w:rFonts w:ascii="Times New Roman"/>
          <w:b w:val="false"/>
          <w:i w:val="false"/>
          <w:color w:val="000000"/>
          <w:sz w:val="28"/>
        </w:rPr>
        <w:t>
      2. Шектеулер мен тыйым салулар белгілеуге:</w:t>
      </w:r>
    </w:p>
    <w:bookmarkEnd w:id="276"/>
    <w:bookmarkStart w:name="z212" w:id="277"/>
    <w:p>
      <w:pPr>
        <w:spacing w:after="0"/>
        <w:ind w:left="0"/>
        <w:jc w:val="both"/>
      </w:pPr>
      <w:r>
        <w:rPr>
          <w:rFonts w:ascii="Times New Roman"/>
          <w:b w:val="false"/>
          <w:i w:val="false"/>
          <w:color w:val="000000"/>
          <w:sz w:val="28"/>
        </w:rPr>
        <w:t>
      1) жануарлар популяциясының жыныс-жас құрылымының бұзылуы;</w:t>
      </w:r>
    </w:p>
    <w:bookmarkEnd w:id="277"/>
    <w:bookmarkStart w:name="z213" w:id="278"/>
    <w:p>
      <w:pPr>
        <w:spacing w:after="0"/>
        <w:ind w:left="0"/>
        <w:jc w:val="both"/>
      </w:pPr>
      <w:r>
        <w:rPr>
          <w:rFonts w:ascii="Times New Roman"/>
          <w:b w:val="false"/>
          <w:i w:val="false"/>
          <w:color w:val="000000"/>
          <w:sz w:val="28"/>
        </w:rPr>
        <w:t>
      2) жануарлар санының азаюы;</w:t>
      </w:r>
    </w:p>
    <w:bookmarkEnd w:id="278"/>
    <w:bookmarkStart w:name="z214" w:id="279"/>
    <w:p>
      <w:pPr>
        <w:spacing w:after="0"/>
        <w:ind w:left="0"/>
        <w:jc w:val="both"/>
      </w:pPr>
      <w:r>
        <w:rPr>
          <w:rFonts w:ascii="Times New Roman"/>
          <w:b w:val="false"/>
          <w:i w:val="false"/>
          <w:color w:val="000000"/>
          <w:sz w:val="28"/>
        </w:rPr>
        <w:t>
      3) мекендеу ортасының нашарлауы;</w:t>
      </w:r>
    </w:p>
    <w:bookmarkEnd w:id="279"/>
    <w:bookmarkStart w:name="z215" w:id="280"/>
    <w:p>
      <w:pPr>
        <w:spacing w:after="0"/>
        <w:ind w:left="0"/>
        <w:jc w:val="both"/>
      </w:pPr>
      <w:r>
        <w:rPr>
          <w:rFonts w:ascii="Times New Roman"/>
          <w:b w:val="false"/>
          <w:i w:val="false"/>
          <w:color w:val="000000"/>
          <w:sz w:val="28"/>
        </w:rPr>
        <w:t>
      4) жануарлардың өріс аударуы мен көбеюі кезеңінде олар жаппай шоғырланатын жерлерде тыным алу аймақтарын құру қажеттігі;</w:t>
      </w:r>
    </w:p>
    <w:bookmarkEnd w:id="280"/>
    <w:bookmarkStart w:name="z720" w:id="281"/>
    <w:p>
      <w:pPr>
        <w:spacing w:after="0"/>
        <w:ind w:left="0"/>
        <w:jc w:val="both"/>
      </w:pPr>
      <w:r>
        <w:rPr>
          <w:rFonts w:ascii="Times New Roman"/>
          <w:b w:val="false"/>
          <w:i w:val="false"/>
          <w:color w:val="000000"/>
          <w:sz w:val="28"/>
        </w:rPr>
        <w:t>
      5) гидрометеорологиялық жағдайларға қарай балықтардың уылдырық шашуы үшін жағдайларды қамтамасыз ету қажеттігі негіз болып табылады.</w:t>
      </w:r>
    </w:p>
    <w:bookmarkEnd w:id="281"/>
    <w:bookmarkStart w:name="z216" w:id="282"/>
    <w:p>
      <w:pPr>
        <w:spacing w:after="0"/>
        <w:ind w:left="0"/>
        <w:jc w:val="both"/>
      </w:pPr>
      <w:r>
        <w:rPr>
          <w:rFonts w:ascii="Times New Roman"/>
          <w:b w:val="false"/>
          <w:i w:val="false"/>
          <w:color w:val="000000"/>
          <w:sz w:val="28"/>
        </w:rPr>
        <w:t>
      3. Жануарлар дүниесі объектілерін сақтау мақсатында:</w:t>
      </w:r>
    </w:p>
    <w:bookmarkEnd w:id="282"/>
    <w:bookmarkStart w:name="z217" w:id="283"/>
    <w:p>
      <w:pPr>
        <w:spacing w:after="0"/>
        <w:ind w:left="0"/>
        <w:jc w:val="both"/>
      </w:pPr>
      <w:r>
        <w:rPr>
          <w:rFonts w:ascii="Times New Roman"/>
          <w:b w:val="false"/>
          <w:i w:val="false"/>
          <w:color w:val="000000"/>
          <w:sz w:val="28"/>
        </w:rPr>
        <w:t>
      1) өсімдіктерді жоюға және жануарлар мекендейтін ортаның жағдайларын нашарлататын өзге де іс-әрекеттерге;</w:t>
      </w:r>
    </w:p>
    <w:bookmarkEnd w:id="283"/>
    <w:bookmarkStart w:name="z218" w:id="284"/>
    <w:p>
      <w:pPr>
        <w:spacing w:after="0"/>
        <w:ind w:left="0"/>
        <w:jc w:val="both"/>
      </w:pPr>
      <w:r>
        <w:rPr>
          <w:rFonts w:ascii="Times New Roman"/>
          <w:b w:val="false"/>
          <w:i w:val="false"/>
          <w:color w:val="000000"/>
          <w:sz w:val="28"/>
        </w:rPr>
        <w:t>
      2) жануарлар үйірімен мекендейтін жерді периметрі бойынша олардың індері орналасқан жерге жиырма метр жақын немесе оларды алдын ала басқа жерге көшірмей жыртуға;</w:t>
      </w:r>
    </w:p>
    <w:bookmarkEnd w:id="284"/>
    <w:bookmarkStart w:name="z219" w:id="285"/>
    <w:p>
      <w:pPr>
        <w:spacing w:after="0"/>
        <w:ind w:left="0"/>
        <w:jc w:val="both"/>
      </w:pPr>
      <w:r>
        <w:rPr>
          <w:rFonts w:ascii="Times New Roman"/>
          <w:b w:val="false"/>
          <w:i w:val="false"/>
          <w:color w:val="000000"/>
          <w:sz w:val="28"/>
        </w:rPr>
        <w:t>
      3) уәкілетті органның рұқсатынсыз жануарлардың паналау орындары мен ұяларын бұзуға және бүлдіруге, жұмыртқаларын жинауға;</w:t>
      </w:r>
    </w:p>
    <w:bookmarkEnd w:id="285"/>
    <w:bookmarkStart w:name="z220" w:id="286"/>
    <w:p>
      <w:pPr>
        <w:spacing w:after="0"/>
        <w:ind w:left="0"/>
        <w:jc w:val="both"/>
      </w:pPr>
      <w:r>
        <w:rPr>
          <w:rFonts w:ascii="Times New Roman"/>
          <w:b w:val="false"/>
          <w:i w:val="false"/>
          <w:color w:val="000000"/>
          <w:sz w:val="28"/>
        </w:rPr>
        <w:t>
      4) суда жүзетін құстардың жаппай ұя салуы көрсетілген және балықтардың көбеюі кезеңінде олар уылдырық шашатын жерлерде катерлердің, моторлы қайықтардың және басқа да жүзу құралдарының двигательдерін іске қосып жүзуге;</w:t>
      </w:r>
    </w:p>
    <w:bookmarkEnd w:id="286"/>
    <w:bookmarkStart w:name="z221" w:id="287"/>
    <w:p>
      <w:pPr>
        <w:spacing w:after="0"/>
        <w:ind w:left="0"/>
        <w:jc w:val="both"/>
      </w:pPr>
      <w:r>
        <w:rPr>
          <w:rFonts w:ascii="Times New Roman"/>
          <w:b w:val="false"/>
          <w:i w:val="false"/>
          <w:color w:val="000000"/>
          <w:sz w:val="28"/>
        </w:rPr>
        <w:t>
      5) ұшақтардың, тікұшақтардың және өзге де ұшу аппараттарының итбалықтар, тұяқты жабайы жануарлар мен топтасып ұшатын құстар жаппай мекендейтін аумақтардың үстінен бір километр төмен биіктікте ұшып өтуіне;</w:t>
      </w:r>
    </w:p>
    <w:bookmarkEnd w:id="287"/>
    <w:bookmarkStart w:name="z222" w:id="288"/>
    <w:p>
      <w:pPr>
        <w:spacing w:after="0"/>
        <w:ind w:left="0"/>
        <w:jc w:val="both"/>
      </w:pPr>
      <w:r>
        <w:rPr>
          <w:rFonts w:ascii="Times New Roman"/>
          <w:b w:val="false"/>
          <w:i w:val="false"/>
          <w:color w:val="000000"/>
          <w:sz w:val="28"/>
        </w:rPr>
        <w:t>
      6) жануарлардың мекендеу ортасын жоюға, жемшөптік өсімдіктер егістіктерін, қорғау екпелерін, сортаң топырақтарды, жануарларға арналған астауларды, сілтеме белгілерді, аң аулау және балық аулау шаруашылығын жүргізуге арналған құрылыстарды бүлдіруге;</w:t>
      </w:r>
    </w:p>
    <w:bookmarkEnd w:id="288"/>
    <w:bookmarkStart w:name="z223" w:id="289"/>
    <w:p>
      <w:pPr>
        <w:spacing w:after="0"/>
        <w:ind w:left="0"/>
        <w:jc w:val="both"/>
      </w:pPr>
      <w:r>
        <w:rPr>
          <w:rFonts w:ascii="Times New Roman"/>
          <w:b w:val="false"/>
          <w:i w:val="false"/>
          <w:color w:val="000000"/>
          <w:sz w:val="28"/>
        </w:rPr>
        <w:t>
      7) жануарлардың сирек кездесетін және жойылып кету қаупі төнген түрлерін, олардың бөліктерін немесе дериваттарын Қазақстан Республикасы Үкіметінің шешімінсіз алып қоюға;</w:t>
      </w:r>
    </w:p>
    <w:bookmarkEnd w:id="289"/>
    <w:bookmarkStart w:name="z224" w:id="290"/>
    <w:p>
      <w:pPr>
        <w:spacing w:after="0"/>
        <w:ind w:left="0"/>
        <w:jc w:val="both"/>
      </w:pPr>
      <w:r>
        <w:rPr>
          <w:rFonts w:ascii="Times New Roman"/>
          <w:b w:val="false"/>
          <w:i w:val="false"/>
          <w:color w:val="000000"/>
          <w:sz w:val="28"/>
        </w:rPr>
        <w:t>
      8) жануарлар дүниесі объектілерін белгіленген лимиттен артық және жануарлар дүниесін пайдалануға арналған рұқсаттарда, балық ресурстарын және басқа да су жануарларын пайдалануға арналған рұқсаттарда немесе жолдамаларда көрсетілген мерзімдерден тыс, сондай-ақ тыныштық аймақтары мен өсімді молайту учаскелерінде аулауға;</w:t>
      </w:r>
    </w:p>
    <w:bookmarkEnd w:id="290"/>
    <w:bookmarkStart w:name="z225" w:id="291"/>
    <w:p>
      <w:pPr>
        <w:spacing w:after="0"/>
        <w:ind w:left="0"/>
        <w:jc w:val="both"/>
      </w:pPr>
      <w:r>
        <w:rPr>
          <w:rFonts w:ascii="Times New Roman"/>
          <w:b w:val="false"/>
          <w:i w:val="false"/>
          <w:color w:val="000000"/>
          <w:sz w:val="28"/>
        </w:rPr>
        <w:t>
      9) жануарлар дүниесі объектілерін аң аулау мен балық аулау ережелерінде көзделмеген жануарларды аулау құралдарының, әдістерінің және тәсілдерінің түрлерін қолдана отырып аулауға;</w:t>
      </w:r>
    </w:p>
    <w:bookmarkEnd w:id="291"/>
    <w:bookmarkStart w:name="z226" w:id="292"/>
    <w:p>
      <w:pPr>
        <w:spacing w:after="0"/>
        <w:ind w:left="0"/>
        <w:jc w:val="both"/>
      </w:pPr>
      <w:r>
        <w:rPr>
          <w:rFonts w:ascii="Times New Roman"/>
          <w:b w:val="false"/>
          <w:i w:val="false"/>
          <w:color w:val="000000"/>
          <w:sz w:val="28"/>
        </w:rPr>
        <w:t>
      10) жарылғыш құрылғыларды, улы химикаттарды және басқа да химиялық препараттарды қолдана отырып (дала кеміргіштерін жою кезінде, сондай-ақ жануарлардың құтыру індеті мен басқа да аурулары жағдайларында улы химикаттарды қолдануды қоспағанда) жануарлар дүниесі объектілерін аулауға;</w:t>
      </w:r>
    </w:p>
    <w:bookmarkEnd w:id="292"/>
    <w:bookmarkStart w:name="z227" w:id="293"/>
    <w:p>
      <w:pPr>
        <w:spacing w:after="0"/>
        <w:ind w:left="0"/>
        <w:jc w:val="both"/>
      </w:pPr>
      <w:r>
        <w:rPr>
          <w:rFonts w:ascii="Times New Roman"/>
          <w:b w:val="false"/>
          <w:i w:val="false"/>
          <w:color w:val="000000"/>
          <w:sz w:val="28"/>
        </w:rPr>
        <w:t>
      11) уәкілетті органның немесе балық шаруашылығы саласындағы уәкілетті органның рұқсатынсыз жануарларды интродукциялауды, реинтродукциялауды және будандастыруды жүргізуге;</w:t>
      </w:r>
    </w:p>
    <w:bookmarkEnd w:id="293"/>
    <w:bookmarkStart w:name="z698" w:id="294"/>
    <w:p>
      <w:pPr>
        <w:spacing w:after="0"/>
        <w:ind w:left="0"/>
        <w:jc w:val="both"/>
      </w:pPr>
      <w:r>
        <w:rPr>
          <w:rFonts w:ascii="Times New Roman"/>
          <w:b w:val="false"/>
          <w:i w:val="false"/>
          <w:color w:val="000000"/>
          <w:sz w:val="28"/>
        </w:rPr>
        <w:t>
      12) балық қыстайтын шұңқырлардың, уылдырық шашатын жерлердің, балық шаруашылығы учаскелерінің және балық аулауға тыйым салынған жерлердің шекараларын белгілейтін бағандарды, жүзбелі таным белгілерін және аншлагтарды жоюға немесе бүлдіруге;</w:t>
      </w:r>
    </w:p>
    <w:bookmarkEnd w:id="294"/>
    <w:bookmarkStart w:name="z721" w:id="295"/>
    <w:p>
      <w:pPr>
        <w:spacing w:after="0"/>
        <w:ind w:left="0"/>
        <w:jc w:val="both"/>
      </w:pPr>
      <w:r>
        <w:rPr>
          <w:rFonts w:ascii="Times New Roman"/>
          <w:b w:val="false"/>
          <w:i w:val="false"/>
          <w:color w:val="000000"/>
          <w:sz w:val="28"/>
        </w:rPr>
        <w:t>
      13) балықтарды қорғау құрылғыларынсыз, сондай-ақ белгіленген талаптарға сәйкес келмейтін су жинау және ағызу құрылыстарын пайдалануға тыйым салынады.</w:t>
      </w:r>
    </w:p>
    <w:bookmarkEnd w:id="295"/>
    <w:bookmarkStart w:name="z699" w:id="296"/>
    <w:p>
      <w:pPr>
        <w:spacing w:after="0"/>
        <w:ind w:left="0"/>
        <w:jc w:val="both"/>
      </w:pPr>
      <w:r>
        <w:rPr>
          <w:rFonts w:ascii="Times New Roman"/>
          <w:b w:val="false"/>
          <w:i w:val="false"/>
          <w:color w:val="000000"/>
          <w:sz w:val="28"/>
        </w:rPr>
        <w:t>
      4. Жануарлар дүниесі объектілерін сақтау мақсатында шектеулер мен тыйым салулар жануарлардың мекендеу ортасы ареалдарының (таралу облыстарының) географиялық, климаттық ерекшеліктері ескеріле отырып енгізіледі.</w:t>
      </w:r>
    </w:p>
    <w:bookmarkEnd w:id="2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өзгерістер енгізілді - ҚР 2010.01.21 </w:t>
      </w:r>
      <w:r>
        <w:rPr>
          <w:rFonts w:ascii="Times New Roman"/>
          <w:b w:val="false"/>
          <w:i w:val="false"/>
          <w:color w:val="000000"/>
          <w:sz w:val="28"/>
        </w:rPr>
        <w:t>№ 242-IV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2011.01.10 </w:t>
      </w:r>
      <w:r>
        <w:rPr>
          <w:rFonts w:ascii="Times New Roman"/>
          <w:b w:val="false"/>
          <w:i w:val="false"/>
          <w:color w:val="000000"/>
          <w:sz w:val="28"/>
        </w:rPr>
        <w:t>№ 383-IV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ҚР 2011.07.15 </w:t>
      </w:r>
      <w:r>
        <w:rPr>
          <w:rFonts w:ascii="Times New Roman"/>
          <w:b w:val="false"/>
          <w:i w:val="false"/>
          <w:color w:val="000000"/>
          <w:sz w:val="28"/>
        </w:rPr>
        <w:t>№ 461-IV</w:t>
      </w:r>
      <w:r>
        <w:rPr>
          <w:rFonts w:ascii="Times New Roman"/>
          <w:b w:val="false"/>
          <w:i w:val="false"/>
          <w:color w:val="ff0000"/>
          <w:sz w:val="28"/>
        </w:rPr>
        <w:t xml:space="preserve"> (алғашқы ресми жарияланған күнінен бастап қолданысқа енгізіледі),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2012.07.10 </w:t>
      </w:r>
      <w:r>
        <w:rPr>
          <w:rFonts w:ascii="Times New Roman"/>
          <w:b w:val="false"/>
          <w:i w:val="false"/>
          <w:color w:val="00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29.03.2016 </w:t>
      </w:r>
      <w:r>
        <w:rPr>
          <w:rFonts w:ascii="Times New Roman"/>
          <w:b w:val="false"/>
          <w:i w:val="false"/>
          <w:color w:val="00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23.02.2021 </w:t>
      </w:r>
      <w:r>
        <w:rPr>
          <w:rFonts w:ascii="Times New Roman"/>
          <w:b w:val="false"/>
          <w:i w:val="false"/>
          <w:color w:val="000000"/>
          <w:sz w:val="28"/>
        </w:rPr>
        <w:t>№ 11-VII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15-бап. Жануарлардың сирек кездесетін және құрып кету қаупі төнген түрлерін қорғау</w:t>
      </w:r>
    </w:p>
    <w:p>
      <w:pPr>
        <w:spacing w:after="0"/>
        <w:ind w:left="0"/>
        <w:jc w:val="both"/>
      </w:pPr>
      <w:r>
        <w:rPr>
          <w:rFonts w:ascii="Times New Roman"/>
          <w:b w:val="false"/>
          <w:i w:val="false"/>
          <w:color w:val="000000"/>
          <w:sz w:val="28"/>
        </w:rPr>
        <w:t>
      1. Жануарлардың сирек кездесетін және құрып кету қаупі төнген түрлері "Ерекше қорғалатын табиғи аумақтар туралы" Қазақстан Республикасының Заңына сәйкес Қазақстан Республикасының Қызыл кітабына енгізіледі.</w:t>
      </w:r>
    </w:p>
    <w:bookmarkStart w:name="z228" w:id="297"/>
    <w:p>
      <w:pPr>
        <w:spacing w:after="0"/>
        <w:ind w:left="0"/>
        <w:jc w:val="both"/>
      </w:pPr>
      <w:r>
        <w:rPr>
          <w:rFonts w:ascii="Times New Roman"/>
          <w:b w:val="false"/>
          <w:i w:val="false"/>
          <w:color w:val="000000"/>
          <w:sz w:val="28"/>
        </w:rPr>
        <w:t>
      2. Жануарлардың сирек кездесетін және құрып кету қаупі төнген түрлерін қорғауды мемлекет жүзеге асырады. Жеке және заңды тұлғалар жануарлардың сирек кездесетін және құрып кету қаупі төнген түрлерін қорғау жөнінде шаралар қолдануға міндетті.</w:t>
      </w:r>
    </w:p>
    <w:bookmarkEnd w:id="297"/>
    <w:bookmarkStart w:name="z229" w:id="298"/>
    <w:p>
      <w:pPr>
        <w:spacing w:after="0"/>
        <w:ind w:left="0"/>
        <w:jc w:val="both"/>
      </w:pPr>
      <w:r>
        <w:rPr>
          <w:rFonts w:ascii="Times New Roman"/>
          <w:b w:val="false"/>
          <w:i w:val="false"/>
          <w:color w:val="000000"/>
          <w:sz w:val="28"/>
        </w:rPr>
        <w:t>
      3. Жануарлардың сирек кездесетін және жойылып кету қаупі төнген түрлерін, олардың бөліктерін немесе дериваттарын алып қоюға айрықша жағдайларда биологиялық негіздеме негізінде Қазақстан Республикасы Үкіметінің шешімі бойынша:</w:t>
      </w:r>
    </w:p>
    <w:bookmarkEnd w:id="298"/>
    <w:bookmarkStart w:name="z230" w:id="299"/>
    <w:p>
      <w:pPr>
        <w:spacing w:after="0"/>
        <w:ind w:left="0"/>
        <w:jc w:val="both"/>
      </w:pPr>
      <w:r>
        <w:rPr>
          <w:rFonts w:ascii="Times New Roman"/>
          <w:b w:val="false"/>
          <w:i w:val="false"/>
          <w:color w:val="000000"/>
          <w:sz w:val="28"/>
        </w:rPr>
        <w:t>
      1) ғылыми, өсімін молайту, коммерциялық мақсаттарда арнайы жасалған жағдайларда өсіру, сондай-ақ кейіннен мекендеу ортасына жіберу;</w:t>
      </w:r>
    </w:p>
    <w:bookmarkEnd w:id="2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598" w:id="300"/>
    <w:p>
      <w:pPr>
        <w:spacing w:after="0"/>
        <w:ind w:left="0"/>
        <w:jc w:val="both"/>
      </w:pPr>
      <w:r>
        <w:rPr>
          <w:rFonts w:ascii="Times New Roman"/>
          <w:b w:val="false"/>
          <w:i w:val="false"/>
          <w:color w:val="000000"/>
          <w:sz w:val="28"/>
        </w:rPr>
        <w:t>
      3) ғылыми зерттеулер;</w:t>
      </w:r>
    </w:p>
    <w:bookmarkEnd w:id="300"/>
    <w:bookmarkStart w:name="z599" w:id="301"/>
    <w:p>
      <w:pPr>
        <w:spacing w:after="0"/>
        <w:ind w:left="0"/>
        <w:jc w:val="both"/>
      </w:pPr>
      <w:r>
        <w:rPr>
          <w:rFonts w:ascii="Times New Roman"/>
          <w:b w:val="false"/>
          <w:i w:val="false"/>
          <w:color w:val="000000"/>
          <w:sz w:val="28"/>
        </w:rPr>
        <w:t>
      4) селекциялау;</w:t>
      </w:r>
    </w:p>
    <w:bookmarkEnd w:id="301"/>
    <w:bookmarkStart w:name="z836" w:id="302"/>
    <w:p>
      <w:pPr>
        <w:spacing w:after="0"/>
        <w:ind w:left="0"/>
        <w:jc w:val="both"/>
      </w:pPr>
      <w:r>
        <w:rPr>
          <w:rFonts w:ascii="Times New Roman"/>
          <w:b w:val="false"/>
          <w:i w:val="false"/>
          <w:color w:val="000000"/>
          <w:sz w:val="28"/>
        </w:rPr>
        <w:t>
      5) ұлттық аңшылық түрлерін дамыту үшін жол беріледі.</w:t>
      </w:r>
    </w:p>
    <w:bookmarkEnd w:id="302"/>
    <w:bookmarkStart w:name="z600" w:id="303"/>
    <w:p>
      <w:pPr>
        <w:spacing w:after="0"/>
        <w:ind w:left="0"/>
        <w:jc w:val="both"/>
      </w:pPr>
      <w:r>
        <w:rPr>
          <w:rFonts w:ascii="Times New Roman"/>
          <w:b w:val="false"/>
          <w:i w:val="false"/>
          <w:color w:val="000000"/>
          <w:sz w:val="28"/>
        </w:rPr>
        <w:t>
      4. Мыналарға:</w:t>
      </w:r>
    </w:p>
    <w:bookmarkEnd w:id="303"/>
    <w:bookmarkStart w:name="z601" w:id="304"/>
    <w:p>
      <w:pPr>
        <w:spacing w:after="0"/>
        <w:ind w:left="0"/>
        <w:jc w:val="both"/>
      </w:pPr>
      <w:r>
        <w:rPr>
          <w:rFonts w:ascii="Times New Roman"/>
          <w:b w:val="false"/>
          <w:i w:val="false"/>
          <w:color w:val="000000"/>
          <w:sz w:val="28"/>
        </w:rPr>
        <w:t>
      1) жануарлардың сирек кездесетін және құрып кету қаупі төнген түрлерінің қырылуына;</w:t>
      </w:r>
    </w:p>
    <w:bookmarkEnd w:id="304"/>
    <w:bookmarkStart w:name="z602" w:id="305"/>
    <w:p>
      <w:pPr>
        <w:spacing w:after="0"/>
        <w:ind w:left="0"/>
        <w:jc w:val="both"/>
      </w:pPr>
      <w:r>
        <w:rPr>
          <w:rFonts w:ascii="Times New Roman"/>
          <w:b w:val="false"/>
          <w:i w:val="false"/>
          <w:color w:val="000000"/>
          <w:sz w:val="28"/>
        </w:rPr>
        <w:t>
      2) осы баптың 3-тармағында көрсетілген жағдайларды қоспағанда, жануарлардың сирек кездесетін және құрып кету қаупі төнген түрлері санының азаюына немесе мекендеу ортасын бұзуға әкеп соғатын іс-әрекеттерге жол берілмейді.</w:t>
      </w:r>
    </w:p>
    <w:bookmarkEnd w:id="305"/>
    <w:bookmarkStart w:name="z603" w:id="306"/>
    <w:p>
      <w:pPr>
        <w:spacing w:after="0"/>
        <w:ind w:left="0"/>
        <w:jc w:val="both"/>
      </w:pPr>
      <w:r>
        <w:rPr>
          <w:rFonts w:ascii="Times New Roman"/>
          <w:b w:val="false"/>
          <w:i w:val="false"/>
          <w:color w:val="000000"/>
          <w:sz w:val="28"/>
        </w:rPr>
        <w:t>
      5. Жануарлардың сирек кездесетін және құрып кету қаупі төнген түрлерін, олардың бөліктері мен дериваттарын бағып-қағу, тасымалдау, сату, сатуға қою және сатып алу Қазақстан Республикасының заңнамасында белгіленген тәртіппен жүзеге асырылады.</w:t>
      </w:r>
    </w:p>
    <w:bookmarkEnd w:id="3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 жаңа редакцияда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 енгізілді - ҚР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16-бап. Пестицидтерді, улы химикаттарды, минералдық тыңайтқыштар мен басқа да препараттарды қолдану кезінде жануарларды қорғау</w:t>
      </w:r>
    </w:p>
    <w:p>
      <w:pPr>
        <w:spacing w:after="0"/>
        <w:ind w:left="0"/>
        <w:jc w:val="both"/>
      </w:pPr>
      <w:r>
        <w:rPr>
          <w:rFonts w:ascii="Times New Roman"/>
          <w:b w:val="false"/>
          <w:i w:val="false"/>
          <w:color w:val="ff0000"/>
          <w:sz w:val="28"/>
        </w:rPr>
        <w:t xml:space="preserve">
      Ескерту. 16-баптың тақырыбына өзгеріс енгізілді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Пестицидтерді, улы химикаттарды, минералдық тыңайтқыштарды және басқа препараттарды қолдану, сақтау және тасымалдау жануарлар дүниесі мен олар мекендейтін ортаның қауіпсіздігін қамтамасыз етуге тиіс.</w:t>
      </w:r>
    </w:p>
    <w:p>
      <w:pPr>
        <w:spacing w:after="0"/>
        <w:ind w:left="0"/>
        <w:jc w:val="both"/>
      </w:pPr>
      <w:r>
        <w:rPr>
          <w:rFonts w:ascii="Times New Roman"/>
          <w:b w:val="false"/>
          <w:i w:val="false"/>
          <w:color w:val="000000"/>
          <w:sz w:val="28"/>
        </w:rPr>
        <w:t>
      Жануарлар дүниесін қорғау мақсатында пестицидтерді, улы химикаттарды, минералдық тыңайтқыштарды және басқа препараттарды қолданудың шектеулі рұқсат етілген нормалары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 енгізілді - ҚР 28.10.2019 </w:t>
      </w:r>
      <w:r>
        <w:rPr>
          <w:rFonts w:ascii="Times New Roman"/>
          <w:b w:val="false"/>
          <w:i w:val="false"/>
          <w:color w:val="00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17-бап. Шаруашылық және өзге де қызметті жобалау мен жүзеге асыру кезінде жануарлар мекендейтін ортаны, олардың көбею жағдайларын, өріс аудару жолдарын және шоғырланған жерлерін сақтау жөніндегі іс-шаралар</w:t>
      </w:r>
    </w:p>
    <w:bookmarkStart w:name="z818" w:id="307"/>
    <w:p>
      <w:pPr>
        <w:spacing w:after="0"/>
        <w:ind w:left="0"/>
        <w:jc w:val="both"/>
      </w:pPr>
      <w:r>
        <w:rPr>
          <w:rFonts w:ascii="Times New Roman"/>
          <w:b w:val="false"/>
          <w:i w:val="false"/>
          <w:color w:val="000000"/>
          <w:sz w:val="28"/>
        </w:rPr>
        <w:t>
      1. Елді мекендерді, кәсіпорындарды, құрылыстар мен басқа да объектілерді орналастыру, жобалау және салу, өндірістік процестерді жүзеге асыру мен көлік құралдарын пайдалану, қолданыстағы технологиялық процестерді жетілдіру және олардың жаңаларын енгізу, пайдаланылмаған, жағалау маңындағы, батпақты, бұта басқан аумақтарды шаруашылық айналымына енгізу, жерді мелиорациялау, орман ресурстарын және су объектілерін пайдалану, геологиялық-барлау жұмыстарын жүргізу, пайдалы қазбаларды өндіру, ауыл шаруашылығы жануарлары жайылатын және оларды айдап өтетін жерлерді белгілеу, туристік маршруттар әзірлеу мен халықтың жаппай демалатын орындарын ұйымдастыру кезінде жануарлар дүниесі объектілері мекендейтін ортаны және олардың көбею жағдайларын, жануарлардың өріс аудару жолдары мен шоғырланған жерлерін сақтау жөніндегі іс-шаралар көзделуге және жүзеге асырылуға, сондай-ақ жабайы жануарлар мекендейтін орта ретінде ерекше құнды болып табылатын учаскелерге ешкімнің қол сұқпауы қамтамасыз етілуге тиіс.</w:t>
      </w:r>
    </w:p>
    <w:bookmarkEnd w:id="307"/>
    <w:bookmarkStart w:name="z232" w:id="308"/>
    <w:p>
      <w:pPr>
        <w:spacing w:after="0"/>
        <w:ind w:left="0"/>
        <w:jc w:val="both"/>
      </w:pPr>
      <w:r>
        <w:rPr>
          <w:rFonts w:ascii="Times New Roman"/>
          <w:b w:val="false"/>
          <w:i w:val="false"/>
          <w:color w:val="000000"/>
          <w:sz w:val="28"/>
        </w:rPr>
        <w:t>
      2. Теміржолдарды, автомобиль жолдарын, магистральдық құбыржолдарды, электр желілері мен байланыс желілерін, жел электр станцияларын, каналдарды, су шаруашылығы құрылысжайлары мен гидротехникалық құрылысжайларды орналастыру, жобалау, салу және пайдалану кезінде жануарлардың мекендеу ортасын, көбею жағдайларын, өріс аудару жолдарын, шоғырлану орындарын сақтауды қамтамасыз ететін және көрсетілген объектілерде олардың қырылуын болғызбайтын іс-шаралар әзірленуге және жүзеге асырылуға тиіс.</w:t>
      </w:r>
    </w:p>
    <w:bookmarkEnd w:id="308"/>
    <w:bookmarkStart w:name="z980" w:id="309"/>
    <w:p>
      <w:pPr>
        <w:spacing w:after="0"/>
        <w:ind w:left="0"/>
        <w:jc w:val="both"/>
      </w:pPr>
      <w:r>
        <w:rPr>
          <w:rFonts w:ascii="Times New Roman"/>
          <w:b w:val="false"/>
          <w:i w:val="false"/>
          <w:color w:val="000000"/>
          <w:sz w:val="28"/>
        </w:rPr>
        <w:t>
      3. Шаруашылық және осы баптың 1 және 2-тармақтарында көрсетілген өзге де қызметті жүзеге асыратын субъектілер:</w:t>
      </w:r>
    </w:p>
    <w:bookmarkEnd w:id="309"/>
    <w:bookmarkStart w:name="z604" w:id="310"/>
    <w:p>
      <w:pPr>
        <w:spacing w:after="0"/>
        <w:ind w:left="0"/>
        <w:jc w:val="both"/>
      </w:pPr>
      <w:r>
        <w:rPr>
          <w:rFonts w:ascii="Times New Roman"/>
          <w:b w:val="false"/>
          <w:i w:val="false"/>
          <w:color w:val="000000"/>
          <w:sz w:val="28"/>
        </w:rPr>
        <w:t>
      1) өз құзыреттері шегінде уәкілетті органмен немесе балық шаруашылығы саласындағы уәкілетті органмен келісу бойынша техникалық-экономикалық негіздеме мен жобалау-сметалық құжаттаманы әзірлеу кезінде осы Заңның 12-бабы 2-тармағының 2) және 5) тармақшалары талаптарының сақталуын қамтамасыз ету жөніндегі іс-шараларды жүзеге асыруға арналған қаражатты көздеуге;</w:t>
      </w:r>
    </w:p>
    <w:bookmarkEnd w:id="310"/>
    <w:bookmarkStart w:name="z605" w:id="311"/>
    <w:p>
      <w:pPr>
        <w:spacing w:after="0"/>
        <w:ind w:left="0"/>
        <w:jc w:val="both"/>
      </w:pPr>
      <w:r>
        <w:rPr>
          <w:rFonts w:ascii="Times New Roman"/>
          <w:b w:val="false"/>
          <w:i w:val="false"/>
          <w:color w:val="000000"/>
          <w:sz w:val="28"/>
        </w:rPr>
        <w:t>
      2) балық ресурстары мен басқа да су жануарларына келтірілетін және келтірілген, оның ішінде болмай қоймайтын зиянды балық шаруашылығы саласындағы уәкілетті органның ведомствосымен жасалған шарт негізінде балық шаруашылығы су айдындарына балық өсіру материалын жіберуді, уылдырық шашатын орындарды қалпына келтіруді, су объектілерінің балық шаруашылығы мелиорациясын, өсім молайту кешенінің инфрақұрылымын салуды немесе балық ресурстары мен басқа да су жануарларының өсімін молайту жөніндегі қолданыстағы кешендерді реконструкциялауды, ғылыми зерттеулерді, сирек кездесетін және жойылып кету қаупі төнген балықтар мен басқа да су жануарларын қорғау жөніндегі іс-шараларды қаржыландыруды, сондай-ақ өзендердің жайылмасы мен теңіз ортасында (рифтер) жасанды уылдырық шашу орындарын жасауды көздейтін іс-шараларды орындау арқылы, балық шаруашылығы саласындағы уәкілетті орган бекіткен әдістемеге сәйкес айқындалатын мөлшерде өтеудің орнын толтыруға міндетті.</w:t>
      </w:r>
    </w:p>
    <w:bookmarkEnd w:id="311"/>
    <w:p>
      <w:pPr>
        <w:spacing w:after="0"/>
        <w:ind w:left="0"/>
        <w:jc w:val="both"/>
      </w:pPr>
      <w:r>
        <w:rPr>
          <w:rFonts w:ascii="Times New Roman"/>
          <w:b w:val="false"/>
          <w:i w:val="false"/>
          <w:color w:val="000000"/>
          <w:sz w:val="28"/>
        </w:rPr>
        <w:t>
      Балық шаруашылығы саласындағы уәкілетті орган ведомствосының шешімі бойынша осы баптың 1 және 2-тармақтарында көрсетілген шаруашылық және өзге де қызметті жүзеге асыратын субъектілер құрылыс салуды, реконструкциялауды (жаңғыртуды) және оны материалдық-техникалық жабдықтауды қаржыландыру үшін өсімді молайту кешенінің мемлекеттік кәсіпорындарының шоттарына қаражат аудару арқылы осы тармақтың бірінші бөлігінің 2) тармақшасында көзделген зиянның өтемақысын өтейді.</w:t>
      </w:r>
    </w:p>
    <w:bookmarkStart w:name="z1030" w:id="312"/>
    <w:p>
      <w:pPr>
        <w:spacing w:after="0"/>
        <w:ind w:left="0"/>
        <w:jc w:val="both"/>
      </w:pPr>
      <w:r>
        <w:rPr>
          <w:rFonts w:ascii="Times New Roman"/>
          <w:b w:val="false"/>
          <w:i w:val="false"/>
          <w:color w:val="000000"/>
          <w:sz w:val="28"/>
        </w:rPr>
        <w:t>
      4. Құстарға қауіп төндіретін электр беру желілерін құстарды қорғау құрылғыларымен жарақтандырмай жобалауға және салуға, сондай-ақ жұмыс істеп тұрған электр беру желілерін реконструкциялауға және жаңғыртуға жол берілмейді.</w:t>
      </w:r>
    </w:p>
    <w:bookmarkEnd w:id="312"/>
    <w:p>
      <w:pPr>
        <w:spacing w:after="0"/>
        <w:ind w:left="0"/>
        <w:jc w:val="both"/>
      </w:pPr>
      <w:r>
        <w:rPr>
          <w:rFonts w:ascii="Times New Roman"/>
          <w:b w:val="false"/>
          <w:i w:val="false"/>
          <w:color w:val="000000"/>
          <w:sz w:val="28"/>
        </w:rPr>
        <w:t>
      Құстарды қорғау құрылғыларына қойылатын талаптарды және электр беру желілерін құстарға қауіп төндіретін желілерге жатқызу өлшемшарттарын электр энергетикасы саласындағы басшылықты жүзеге асыратын мемлекеттік органмен келісу бойынша уәкілетті орган айқындайды.</w:t>
      </w:r>
    </w:p>
    <w:bookmarkStart w:name="z1031" w:id="313"/>
    <w:p>
      <w:pPr>
        <w:spacing w:after="0"/>
        <w:ind w:left="0"/>
        <w:jc w:val="both"/>
      </w:pPr>
      <w:r>
        <w:rPr>
          <w:rFonts w:ascii="Times New Roman"/>
          <w:b w:val="false"/>
          <w:i w:val="false"/>
          <w:color w:val="000000"/>
          <w:sz w:val="28"/>
        </w:rPr>
        <w:t>
      5. Жел электр станцияларын жобалау кезінде жел электр станцияларының жануарлар дүниесінің биологиялық әртүрлілігіне әсерін бағалау жүзеге асырылады.</w:t>
      </w:r>
    </w:p>
    <w:bookmarkEnd w:id="313"/>
    <w:p>
      <w:pPr>
        <w:spacing w:after="0"/>
        <w:ind w:left="0"/>
        <w:jc w:val="both"/>
      </w:pPr>
      <w:r>
        <w:rPr>
          <w:rFonts w:ascii="Times New Roman"/>
          <w:b w:val="false"/>
          <w:i w:val="false"/>
          <w:color w:val="000000"/>
          <w:sz w:val="28"/>
        </w:rPr>
        <w:t>
      Жел электр станцияларының жануарлар дүниесінің биологиялық әртүрлілігіне әсерін бағалау тәртібін уәкілетті орган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өзгерістер енгізілді - ҚР 2010.01.21 </w:t>
      </w:r>
      <w:r>
        <w:rPr>
          <w:rFonts w:ascii="Times New Roman"/>
          <w:b w:val="false"/>
          <w:i w:val="false"/>
          <w:color w:val="000000"/>
          <w:sz w:val="28"/>
        </w:rPr>
        <w:t>№ 242-IV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2012.01.25 </w:t>
      </w:r>
      <w:r>
        <w:rPr>
          <w:rFonts w:ascii="Times New Roman"/>
          <w:b w:val="false"/>
          <w:i w:val="false"/>
          <w:color w:val="000000"/>
          <w:sz w:val="28"/>
        </w:rPr>
        <w:t>№ 548-IV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09.04.2025 </w:t>
      </w:r>
      <w:r>
        <w:rPr>
          <w:rFonts w:ascii="Times New Roman"/>
          <w:b w:val="false"/>
          <w:i w:val="false"/>
          <w:color w:val="000000"/>
          <w:sz w:val="28"/>
        </w:rPr>
        <w:t>№ 179-VIII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18-бап. Ерекше қорғалатын табиғи аумақтардағы жануарлар дүниесін қорғау</w:t>
      </w:r>
    </w:p>
    <w:p>
      <w:pPr>
        <w:spacing w:after="0"/>
        <w:ind w:left="0"/>
        <w:jc w:val="both"/>
      </w:pPr>
      <w:r>
        <w:rPr>
          <w:rFonts w:ascii="Times New Roman"/>
          <w:b w:val="false"/>
          <w:i w:val="false"/>
          <w:color w:val="000000"/>
          <w:sz w:val="28"/>
        </w:rPr>
        <w:t>
      Ерекше қорғалатын табиғи аумақтарда жануарлар дүниесін қорғау Қазақстан Республикасының ерекше қорғалатын табиғи аумақтар саласындағы заңнамасына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 жаңа редакцияда - ҚР 2010.01.21 </w:t>
      </w:r>
      <w:r>
        <w:rPr>
          <w:rFonts w:ascii="Times New Roman"/>
          <w:b w:val="false"/>
          <w:i w:val="false"/>
          <w:color w:val="000000"/>
          <w:sz w:val="28"/>
        </w:rPr>
        <w:t>№ 242-IV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18-1-бап. Балық шаруашылығының ерекше құнды су айдындары және (немесе) учаскелері</w:t>
      </w:r>
    </w:p>
    <w:p>
      <w:pPr>
        <w:spacing w:after="0"/>
        <w:ind w:left="0"/>
        <w:jc w:val="both"/>
      </w:pPr>
      <w:r>
        <w:rPr>
          <w:rFonts w:ascii="Times New Roman"/>
          <w:b w:val="false"/>
          <w:i w:val="false"/>
          <w:color w:val="ff0000"/>
          <w:sz w:val="28"/>
        </w:rPr>
        <w:t xml:space="preserve">
      Ескерту. Заң 18-1-баппен толықтырылды - ҚР 2012.01.25 </w:t>
      </w:r>
      <w:r>
        <w:rPr>
          <w:rFonts w:ascii="Times New Roman"/>
          <w:b w:val="false"/>
          <w:i w:val="false"/>
          <w:color w:val="ff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алып тасталды - ҚР 15.06.2017 </w:t>
      </w:r>
      <w:r>
        <w:rPr>
          <w:rFonts w:ascii="Times New Roman"/>
          <w:b w:val="false"/>
          <w:i w:val="false"/>
          <w:color w:val="ff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19-бап. Жануарлар түрлерін жасанды түрде өсіру</w:t>
      </w:r>
    </w:p>
    <w:p>
      <w:pPr>
        <w:spacing w:after="0"/>
        <w:ind w:left="0"/>
        <w:jc w:val="both"/>
      </w:pPr>
      <w:r>
        <w:rPr>
          <w:rFonts w:ascii="Times New Roman"/>
          <w:b w:val="false"/>
          <w:i w:val="false"/>
          <w:color w:val="ff0000"/>
          <w:sz w:val="28"/>
        </w:rPr>
        <w:t xml:space="preserve">
      Ескерту. Тақырыпқа өзгеріс енгізілді - ҚР 2012.01.25 </w:t>
      </w:r>
      <w:r>
        <w:rPr>
          <w:rFonts w:ascii="Times New Roman"/>
          <w:b w:val="false"/>
          <w:i w:val="false"/>
          <w:color w:val="ff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bookmarkStart w:name="z791" w:id="314"/>
    <w:p>
      <w:pPr>
        <w:spacing w:after="0"/>
        <w:ind w:left="0"/>
        <w:jc w:val="both"/>
      </w:pPr>
      <w:r>
        <w:rPr>
          <w:rFonts w:ascii="Times New Roman"/>
          <w:b w:val="false"/>
          <w:i w:val="false"/>
          <w:color w:val="000000"/>
          <w:sz w:val="28"/>
        </w:rPr>
        <w:t>
      1. Жануарлар түрлерін жасанды түрде өсіру:</w:t>
      </w:r>
    </w:p>
    <w:bookmarkEnd w:id="314"/>
    <w:bookmarkStart w:name="z233" w:id="315"/>
    <w:p>
      <w:pPr>
        <w:spacing w:after="0"/>
        <w:ind w:left="0"/>
        <w:jc w:val="both"/>
      </w:pPr>
      <w:r>
        <w:rPr>
          <w:rFonts w:ascii="Times New Roman"/>
          <w:b w:val="false"/>
          <w:i w:val="false"/>
          <w:color w:val="000000"/>
          <w:sz w:val="28"/>
        </w:rPr>
        <w:t>
      1) жануарлар түрлерін, оның ішінде бағалы, сирек кездесетін және құрып кету қаупі төнген түрлерін сақтау және санын арттыру;</w:t>
      </w:r>
    </w:p>
    <w:bookmarkEnd w:id="315"/>
    <w:bookmarkStart w:name="z234" w:id="316"/>
    <w:p>
      <w:pPr>
        <w:spacing w:after="0"/>
        <w:ind w:left="0"/>
        <w:jc w:val="both"/>
      </w:pPr>
      <w:r>
        <w:rPr>
          <w:rFonts w:ascii="Times New Roman"/>
          <w:b w:val="false"/>
          <w:i w:val="false"/>
          <w:color w:val="000000"/>
          <w:sz w:val="28"/>
        </w:rPr>
        <w:t>
      2) ғылыми зерттеулер;</w:t>
      </w:r>
    </w:p>
    <w:bookmarkEnd w:id="316"/>
    <w:bookmarkStart w:name="z235" w:id="317"/>
    <w:p>
      <w:pPr>
        <w:spacing w:after="0"/>
        <w:ind w:left="0"/>
        <w:jc w:val="both"/>
      </w:pPr>
      <w:r>
        <w:rPr>
          <w:rFonts w:ascii="Times New Roman"/>
          <w:b w:val="false"/>
          <w:i w:val="false"/>
          <w:color w:val="000000"/>
          <w:sz w:val="28"/>
        </w:rPr>
        <w:t>
      3) жануарлар түрлерін интродукциялау, реинтродукциялау және будандастыру;</w:t>
      </w:r>
    </w:p>
    <w:bookmarkEnd w:id="317"/>
    <w:bookmarkStart w:name="z236" w:id="318"/>
    <w:p>
      <w:pPr>
        <w:spacing w:after="0"/>
        <w:ind w:left="0"/>
        <w:jc w:val="both"/>
      </w:pPr>
      <w:r>
        <w:rPr>
          <w:rFonts w:ascii="Times New Roman"/>
          <w:b w:val="false"/>
          <w:i w:val="false"/>
          <w:color w:val="000000"/>
          <w:sz w:val="28"/>
        </w:rPr>
        <w:t>
      4) жануарлар түрлерін кәсіпкерлік қызметте пайдалану мақсатында жүзеге асырылады.</w:t>
      </w:r>
    </w:p>
    <w:bookmarkEnd w:id="318"/>
    <w:bookmarkStart w:name="z237" w:id="319"/>
    <w:p>
      <w:pPr>
        <w:spacing w:after="0"/>
        <w:ind w:left="0"/>
        <w:jc w:val="both"/>
      </w:pPr>
      <w:r>
        <w:rPr>
          <w:rFonts w:ascii="Times New Roman"/>
          <w:b w:val="false"/>
          <w:i w:val="false"/>
          <w:color w:val="000000"/>
          <w:sz w:val="28"/>
        </w:rPr>
        <w:t>
      2. Жануарлардың бағалы, сирек кездесетін және құрып кету қаупі төнген түрлерін сақтау және олардың санын көбейту мақсатында оларды кейіннен мекендеу ортасына шығара отырып, жасанды түрде өсіру бюджет қаражаты және Қазақстан Республикасының заңнамасында тыйым салынбаған басқа да көздердің есебінен жүзеге асырылады.</w:t>
      </w:r>
    </w:p>
    <w:bookmarkEnd w:id="319"/>
    <w:bookmarkStart w:name="z722" w:id="320"/>
    <w:p>
      <w:pPr>
        <w:spacing w:after="0"/>
        <w:ind w:left="0"/>
        <w:jc w:val="both"/>
      </w:pPr>
      <w:r>
        <w:rPr>
          <w:rFonts w:ascii="Times New Roman"/>
          <w:b w:val="false"/>
          <w:i w:val="false"/>
          <w:color w:val="000000"/>
          <w:sz w:val="28"/>
        </w:rPr>
        <w:t>
      2-1. Бекіре тұқымдас балық түрлерін қолдан өсіру мақсаттары үшін өсімін молайту кешенінің мемлекеттік тапсырысты орындайтын мемлекеттік кәсіпорындары кездейсоқ ауланым ретінде алынған балықтарды балықтардың уылдырық шашуын гормондық демеу препараттарын өндіру, сондай-ақ оларды ұстауға азық өндіру үшін пайдалануы мүмкін.</w:t>
      </w:r>
    </w:p>
    <w:bookmarkEnd w:id="3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65" w:id="321"/>
    <w:p>
      <w:pPr>
        <w:spacing w:after="0"/>
        <w:ind w:left="0"/>
        <w:jc w:val="both"/>
      </w:pPr>
      <w:r>
        <w:rPr>
          <w:rFonts w:ascii="Times New Roman"/>
          <w:b w:val="false"/>
          <w:i w:val="false"/>
          <w:color w:val="000000"/>
          <w:sz w:val="28"/>
        </w:rPr>
        <w:t>
      2-3. Мемлекеттік тапсырысты орындайтын өсімді молайту кешенінің мемлекеттік кәсіпорындары балық шаруашылығы субъектілерімен өсімді молайту мақсатында аулау жөнінде қызметтер көрсетуге шарттар жасасуға құқылы.</w:t>
      </w:r>
    </w:p>
    <w:bookmarkEnd w:id="321"/>
    <w:bookmarkStart w:name="z238" w:id="322"/>
    <w:p>
      <w:pPr>
        <w:spacing w:after="0"/>
        <w:ind w:left="0"/>
        <w:jc w:val="both"/>
      </w:pPr>
      <w:r>
        <w:rPr>
          <w:rFonts w:ascii="Times New Roman"/>
          <w:b w:val="false"/>
          <w:i w:val="false"/>
          <w:color w:val="000000"/>
          <w:sz w:val="28"/>
        </w:rPr>
        <w:t>
      3. Құрып кету қаупі төнген жабайы фауна мен флора түрлерімен халықаралық сауда туралы конвенцияның I қосымшасына түрлері енгізілген жануарлар, олар еріксіз және (немесе) жартылай ерікті жағдайларда өсірілген және уәкілетті орган айқындайтын тәртіппен әкімшілік органында тіркелген жағдайларда ғана саудалау нысанасы бола алады.</w:t>
      </w:r>
    </w:p>
    <w:bookmarkEnd w:id="322"/>
    <w:bookmarkStart w:name="z609" w:id="323"/>
    <w:p>
      <w:pPr>
        <w:spacing w:after="0"/>
        <w:ind w:left="0"/>
        <w:jc w:val="both"/>
      </w:pPr>
      <w:r>
        <w:rPr>
          <w:rFonts w:ascii="Times New Roman"/>
          <w:b w:val="false"/>
          <w:i w:val="false"/>
          <w:color w:val="000000"/>
          <w:sz w:val="28"/>
        </w:rPr>
        <w:t>
      3-1. Құрып кету қаупі төнген жабайы фауна мен флора түрлерімен халықаралық сауда туралы конвенцияның II қосымшасына енгізілген, еріксіз және (немесе) жартылай ерікті жағдайларда өсірілген жануарлар түрлері уәкілетті орган айқындайтын тәртіппен әкімшілік органында тіркелген жағдайларда ғана саудалау нысанасы бола алады.</w:t>
      </w:r>
    </w:p>
    <w:bookmarkEnd w:id="323"/>
    <w:bookmarkStart w:name="z510" w:id="324"/>
    <w:p>
      <w:pPr>
        <w:spacing w:after="0"/>
        <w:ind w:left="0"/>
        <w:jc w:val="both"/>
      </w:pPr>
      <w:r>
        <w:rPr>
          <w:rFonts w:ascii="Times New Roman"/>
          <w:b w:val="false"/>
          <w:i w:val="false"/>
          <w:color w:val="000000"/>
          <w:sz w:val="28"/>
        </w:rPr>
        <w:t>
      3-2. Құрып кету қаупі төнген жабайы фауна мен флора түрлерімен халықаралық сауда туралы конвенция жөніндегі әкімшілік органды Конвенцияның І және ІІ қосымшаларына түрлері енгізілген жануарларды қолдан өсіру туралы қызметтің басталғандығы туралы хабардар ету кезінде:</w:t>
      </w:r>
    </w:p>
    <w:bookmarkEnd w:id="324"/>
    <w:p>
      <w:pPr>
        <w:spacing w:after="0"/>
        <w:ind w:left="0"/>
        <w:jc w:val="both"/>
      </w:pPr>
      <w:r>
        <w:rPr>
          <w:rFonts w:ascii="Times New Roman"/>
          <w:b w:val="false"/>
          <w:i w:val="false"/>
          <w:color w:val="000000"/>
          <w:sz w:val="28"/>
        </w:rPr>
        <w:t>
      1) жануарларды импорттау жағдайында – әкімшілік органның әкелуге берілген рұқсатының нөмірі мен күні;</w:t>
      </w:r>
    </w:p>
    <w:p>
      <w:pPr>
        <w:spacing w:after="0"/>
        <w:ind w:left="0"/>
        <w:jc w:val="both"/>
      </w:pPr>
      <w:r>
        <w:rPr>
          <w:rFonts w:ascii="Times New Roman"/>
          <w:b w:val="false"/>
          <w:i w:val="false"/>
          <w:color w:val="000000"/>
          <w:sz w:val="28"/>
        </w:rPr>
        <w:t>
      2) жануарлардың отандық шығу тегі болған жағдайда – балықтың қайда ауланғаны туралы анықтаманың нөмірі мен күні көрсетіледі не сатып алу-сату шарты әкімшілік органда тіркелу нөмірі мен күні көрсетіле отырып қоса беріледі.</w:t>
      </w:r>
    </w:p>
    <w:bookmarkStart w:name="z239" w:id="325"/>
    <w:p>
      <w:pPr>
        <w:spacing w:after="0"/>
        <w:ind w:left="0"/>
        <w:jc w:val="both"/>
      </w:pPr>
      <w:r>
        <w:rPr>
          <w:rFonts w:ascii="Times New Roman"/>
          <w:b w:val="false"/>
          <w:i w:val="false"/>
          <w:color w:val="000000"/>
          <w:sz w:val="28"/>
        </w:rPr>
        <w:t>
      4. Жануарлар түрлерін қолдан өсіру жеке және заңды тұлғалардың қаражаты мен Қазақстан Республикасының заңнамасында тыйым салынбаған басқа да көздер есебінен кәсіпкерлік қызмет мақсатында жүзеге асырылады.</w:t>
      </w:r>
    </w:p>
    <w:bookmarkEnd w:id="325"/>
    <w:bookmarkStart w:name="z793" w:id="326"/>
    <w:p>
      <w:pPr>
        <w:spacing w:after="0"/>
        <w:ind w:left="0"/>
        <w:jc w:val="both"/>
      </w:pPr>
      <w:r>
        <w:rPr>
          <w:rFonts w:ascii="Times New Roman"/>
          <w:b w:val="false"/>
          <w:i w:val="false"/>
          <w:color w:val="000000"/>
          <w:sz w:val="28"/>
        </w:rPr>
        <w:t>
      5. Қазақстан Республикасында ішкі және сыртқы рынокта сату үшін бекіре тұқымдас балықтардың уылдырығын бірыңғай таңбалау жүйесі белгіленеді.</w:t>
      </w:r>
    </w:p>
    <w:bookmarkEnd w:id="326"/>
    <w:p>
      <w:pPr>
        <w:spacing w:after="0"/>
        <w:ind w:left="0"/>
        <w:jc w:val="both"/>
      </w:pPr>
      <w:r>
        <w:rPr>
          <w:rFonts w:ascii="Times New Roman"/>
          <w:b w:val="false"/>
          <w:i w:val="false"/>
          <w:color w:val="000000"/>
          <w:sz w:val="28"/>
        </w:rPr>
        <w:t>
      Бекіре тұқымдас балықтардың таңбаланбаған уылдырығын өткізуге жол берілмейді.</w:t>
      </w:r>
    </w:p>
    <w:bookmarkStart w:name="z794" w:id="327"/>
    <w:p>
      <w:pPr>
        <w:spacing w:after="0"/>
        <w:ind w:left="0"/>
        <w:jc w:val="both"/>
      </w:pPr>
      <w:r>
        <w:rPr>
          <w:rFonts w:ascii="Times New Roman"/>
          <w:b w:val="false"/>
          <w:i w:val="false"/>
          <w:color w:val="000000"/>
          <w:sz w:val="28"/>
        </w:rPr>
        <w:t>
      6. Үйреншікті мекендеу ортасынан ауланған бекіре тұқымдас балық түрлерінің дара нұсқаларын тірі күйінде және олардың ұрықтандырылған уылдырығын Қазақстан Республикасының шегінен тыс жерге әкету Қазақстан Республикасы Үкіметінің шешімі бойынша жүзеге асырылады.</w:t>
      </w:r>
    </w:p>
    <w:bookmarkEnd w:id="3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өзгерістер енгізілді - ҚР 2010.01.21 </w:t>
      </w:r>
      <w:r>
        <w:rPr>
          <w:rFonts w:ascii="Times New Roman"/>
          <w:b w:val="false"/>
          <w:i w:val="false"/>
          <w:color w:val="000000"/>
          <w:sz w:val="28"/>
        </w:rPr>
        <w:t>№ 242-IV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29.03.2016 </w:t>
      </w:r>
      <w:r>
        <w:rPr>
          <w:rFonts w:ascii="Times New Roman"/>
          <w:b w:val="false"/>
          <w:i w:val="false"/>
          <w:color w:val="00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20-бап. Жануарлар түрлерін интродукциялау, реинтродукциялау және будандастыру, жануарларды Қазақстан Республикасына әкелу және Қазақстан Республикасынан әкету</w:t>
      </w:r>
    </w:p>
    <w:p>
      <w:pPr>
        <w:spacing w:after="0"/>
        <w:ind w:left="0"/>
        <w:jc w:val="both"/>
      </w:pPr>
      <w:r>
        <w:rPr>
          <w:rFonts w:ascii="Times New Roman"/>
          <w:b w:val="false"/>
          <w:i w:val="false"/>
          <w:color w:val="000000"/>
          <w:sz w:val="28"/>
        </w:rPr>
        <w:t>
      Жануарлар түрлерін интродукциялау, реинтродукциялау және будандастыру, жануарларды Қазақстан Республикасына әкелу және Қазақстан Республикасынан әкету Қазақстан Республикасының Экологиялық кодексіне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 жаңа редакцияда - ҚР 15.06.2017 </w:t>
      </w:r>
      <w:r>
        <w:rPr>
          <w:rFonts w:ascii="Times New Roman"/>
          <w:b w:val="false"/>
          <w:i w:val="false"/>
          <w:color w:val="000000"/>
          <w:sz w:val="28"/>
        </w:rPr>
        <w:t>№ 73-VI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20-1-бап. Балық ресурстарын және басқа да су жануарларын жерсіндіру</w:t>
      </w:r>
    </w:p>
    <w:p>
      <w:pPr>
        <w:spacing w:after="0"/>
        <w:ind w:left="0"/>
        <w:jc w:val="both"/>
      </w:pPr>
      <w:r>
        <w:rPr>
          <w:rFonts w:ascii="Times New Roman"/>
          <w:b w:val="false"/>
          <w:i w:val="false"/>
          <w:color w:val="ff0000"/>
          <w:sz w:val="28"/>
        </w:rPr>
        <w:t xml:space="preserve">
      Ескерту. 20-1-бап алып тасталды - ҚР 16.05.2014 </w:t>
      </w:r>
      <w:r>
        <w:rPr>
          <w:rFonts w:ascii="Times New Roman"/>
          <w:b w:val="false"/>
          <w:i w:val="false"/>
          <w:color w:val="ff0000"/>
          <w:sz w:val="28"/>
        </w:rPr>
        <w:t>№ 203-V</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w:t>
      </w:r>
    </w:p>
    <w:p>
      <w:pPr>
        <w:spacing w:after="0"/>
        <w:ind w:left="0"/>
        <w:jc w:val="both"/>
      </w:pPr>
      <w:r>
        <w:rPr>
          <w:rFonts w:ascii="Times New Roman"/>
          <w:b/>
          <w:i w:val="false"/>
          <w:color w:val="000000"/>
          <w:sz w:val="28"/>
        </w:rPr>
        <w:t>21-бап. Жаппай ауыру, дүлей зілзала кезінде және басқа себептер салдарынан қырылу қаупі төнген жағдайларда жануарларға көмек көрсету</w:t>
      </w:r>
    </w:p>
    <w:bookmarkStart w:name="z819" w:id="328"/>
    <w:p>
      <w:pPr>
        <w:spacing w:after="0"/>
        <w:ind w:left="0"/>
        <w:jc w:val="both"/>
      </w:pPr>
      <w:r>
        <w:rPr>
          <w:rFonts w:ascii="Times New Roman"/>
          <w:b w:val="false"/>
          <w:i w:val="false"/>
          <w:color w:val="000000"/>
          <w:sz w:val="28"/>
        </w:rPr>
        <w:t>
      1. Бекітіліп берілген аңшылық алқаптар мен балық шаруашылығы су айдындарында және (немесе) учаскелерінде жаппай ауыру, дүлей зілзала кезінде және басқа себептер салдарынан қырылу қаупі төнген жағдайларда жануарларға көмек көрсетуді аңшылық және балық шаруашылықтары субъектілері және Қазақстан Республикасының жергілікті атқарушы органдары, ал басқа алқаптар мен су айдындарында - Қазақстан Республикасының жергілікті атқарушы органдары жүзеге асырады. Аумақтың және оқиғаның маңыздылығына қарай аталған жағдайларда Қазақстан Республикасының Үкіметі мен халықаралық ұйымдар көмек көрсетуі мүмкін.</w:t>
      </w:r>
    </w:p>
    <w:bookmarkEnd w:id="328"/>
    <w:bookmarkStart w:name="z817" w:id="329"/>
    <w:p>
      <w:pPr>
        <w:spacing w:after="0"/>
        <w:ind w:left="0"/>
        <w:jc w:val="both"/>
      </w:pPr>
      <w:r>
        <w:rPr>
          <w:rFonts w:ascii="Times New Roman"/>
          <w:b w:val="false"/>
          <w:i w:val="false"/>
          <w:color w:val="000000"/>
          <w:sz w:val="28"/>
        </w:rPr>
        <w:t>
      1-1. Теңізде және сақтық аймағында мұнай төгілген жағдайда жануарларға көмек көрсету жиынтық экологиялық пайданы талдау негізінде жүзеге асырылады.</w:t>
      </w:r>
    </w:p>
    <w:bookmarkEnd w:id="329"/>
    <w:bookmarkStart w:name="z241" w:id="330"/>
    <w:p>
      <w:pPr>
        <w:spacing w:after="0"/>
        <w:ind w:left="0"/>
        <w:jc w:val="both"/>
      </w:pPr>
      <w:r>
        <w:rPr>
          <w:rFonts w:ascii="Times New Roman"/>
          <w:b w:val="false"/>
          <w:i w:val="false"/>
          <w:color w:val="000000"/>
          <w:sz w:val="28"/>
        </w:rPr>
        <w:t>
      2. Қырылу қаупі бар су айдындарынан және (немесе) учаскелерінен балық аулауды қоспағанда, дүлей зілзала аудандарындағы, сондай-ақ қырылу қаупі төнген жануарларды аулауға жол берілмейді.</w:t>
      </w:r>
    </w:p>
    <w:bookmarkEnd w:id="330"/>
    <w:bookmarkStart w:name="z981" w:id="331"/>
    <w:p>
      <w:pPr>
        <w:spacing w:after="0"/>
        <w:ind w:left="0"/>
        <w:jc w:val="both"/>
      </w:pPr>
      <w:r>
        <w:rPr>
          <w:rFonts w:ascii="Times New Roman"/>
          <w:b w:val="false"/>
          <w:i w:val="false"/>
          <w:color w:val="000000"/>
          <w:sz w:val="28"/>
        </w:rPr>
        <w:t>
      3. Балықтардың сөзсіз қырылуына әкеп соғатын қырылу қаупі туындаған және су объектілерін немесе оның бөліктерін ағымдағы балық шаруашылық мелиорациялауды жүргізу жолымен мұндай қауіпті болдырмау мүмкін болмаған жағдайларда балық шаруашылығы саласындағы уәкілетті орган немесе аумақтық бөлімшелерімен бірге ведомство ғылыми ұсынымдар негізінде балықтарды мелиорациялық аулау туралы шешім қабылдауға құқылы.</w:t>
      </w:r>
    </w:p>
    <w:bookmarkEnd w:id="331"/>
    <w:bookmarkStart w:name="z982" w:id="332"/>
    <w:p>
      <w:pPr>
        <w:spacing w:after="0"/>
        <w:ind w:left="0"/>
        <w:jc w:val="both"/>
      </w:pPr>
      <w:r>
        <w:rPr>
          <w:rFonts w:ascii="Times New Roman"/>
          <w:b w:val="false"/>
          <w:i w:val="false"/>
          <w:color w:val="000000"/>
          <w:sz w:val="28"/>
        </w:rPr>
        <w:t>
      4. Балықтың жаппай қырылуы анықталған кезде балық ресурстарын және басқа да су жануарларын құтқару жөніндегі барлық шаралар, оның ішінде балықтарды мелиорациялық аулау да қолданылуға тиіс.</w:t>
      </w:r>
    </w:p>
    <w:bookmarkEnd w:id="332"/>
    <w:bookmarkStart w:name="z985" w:id="333"/>
    <w:p>
      <w:pPr>
        <w:spacing w:after="0"/>
        <w:ind w:left="0"/>
        <w:jc w:val="both"/>
      </w:pPr>
      <w:r>
        <w:rPr>
          <w:rFonts w:ascii="Times New Roman"/>
          <w:b w:val="false"/>
          <w:i w:val="false"/>
          <w:color w:val="000000"/>
          <w:sz w:val="28"/>
        </w:rPr>
        <w:t>
      5. Балықтар мен басқа да су жануарларының жаппай қырылу қаупін болғызбау, сондай-ақ қырылып қалу салдарын жою үшін көмек көрсету балық шаруашылығы саласындағы уәкілетті орган айқындайтын тәртіппен жүзеге асырылады.</w:t>
      </w:r>
    </w:p>
    <w:bookmarkEnd w:id="3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21-бапқа өзгерістер енгізілді - ҚР 2010.01.21 </w:t>
      </w:r>
      <w:r>
        <w:rPr>
          <w:rFonts w:ascii="Times New Roman"/>
          <w:b w:val="false"/>
          <w:i w:val="false"/>
          <w:color w:val="000000"/>
          <w:sz w:val="28"/>
        </w:rPr>
        <w:t>№ 242-IV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09.04.2025 </w:t>
      </w:r>
      <w:r>
        <w:rPr>
          <w:rFonts w:ascii="Times New Roman"/>
          <w:b w:val="false"/>
          <w:i w:val="false"/>
          <w:color w:val="000000"/>
          <w:sz w:val="28"/>
        </w:rPr>
        <w:t>№ 179-VIII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12.06.2025 </w:t>
      </w:r>
      <w:r>
        <w:rPr>
          <w:rFonts w:ascii="Times New Roman"/>
          <w:b w:val="false"/>
          <w:i w:val="false"/>
          <w:color w:val="000000"/>
          <w:sz w:val="28"/>
        </w:rPr>
        <w:t>№ 194-VIII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22-бап. Жануарлар дүниесін қорғау, өсімін молайту және пайдалану саласындағы ғылыми зерттеулер</w:t>
      </w:r>
    </w:p>
    <w:bookmarkStart w:name="z820" w:id="334"/>
    <w:p>
      <w:pPr>
        <w:spacing w:after="0"/>
        <w:ind w:left="0"/>
        <w:jc w:val="both"/>
      </w:pPr>
      <w:r>
        <w:rPr>
          <w:rFonts w:ascii="Times New Roman"/>
          <w:b w:val="false"/>
          <w:i w:val="false"/>
          <w:color w:val="000000"/>
          <w:sz w:val="28"/>
        </w:rPr>
        <w:t>
      1. Жануарлар дүниесін қорғау, өсімін молайту және пайдалану саласындағы ғылыми зерттеулер:</w:t>
      </w:r>
    </w:p>
    <w:bookmarkEnd w:id="334"/>
    <w:bookmarkStart w:name="z242" w:id="335"/>
    <w:p>
      <w:pPr>
        <w:spacing w:after="0"/>
        <w:ind w:left="0"/>
        <w:jc w:val="both"/>
      </w:pPr>
      <w:r>
        <w:rPr>
          <w:rFonts w:ascii="Times New Roman"/>
          <w:b w:val="false"/>
          <w:i w:val="false"/>
          <w:color w:val="000000"/>
          <w:sz w:val="28"/>
        </w:rPr>
        <w:t>
      1) жануарлар дүниесінің жай-күйін бағалау;</w:t>
      </w:r>
    </w:p>
    <w:bookmarkEnd w:id="335"/>
    <w:bookmarkStart w:name="z243" w:id="336"/>
    <w:p>
      <w:pPr>
        <w:spacing w:after="0"/>
        <w:ind w:left="0"/>
        <w:jc w:val="both"/>
      </w:pPr>
      <w:r>
        <w:rPr>
          <w:rFonts w:ascii="Times New Roman"/>
          <w:b w:val="false"/>
          <w:i w:val="false"/>
          <w:color w:val="000000"/>
          <w:sz w:val="28"/>
        </w:rPr>
        <w:t>
      2) жануарлардың сирек кездесетін және құрып кету қаупі төнген түрлерінің жай-күйін ұдайы зерделеу;</w:t>
      </w:r>
    </w:p>
    <w:bookmarkEnd w:id="336"/>
    <w:bookmarkStart w:name="z244" w:id="337"/>
    <w:p>
      <w:pPr>
        <w:spacing w:after="0"/>
        <w:ind w:left="0"/>
        <w:jc w:val="both"/>
      </w:pPr>
      <w:r>
        <w:rPr>
          <w:rFonts w:ascii="Times New Roman"/>
          <w:b w:val="false"/>
          <w:i w:val="false"/>
          <w:color w:val="000000"/>
          <w:sz w:val="28"/>
        </w:rPr>
        <w:t>
      3) індетті жағдайды ұдайы зерделеу;</w:t>
      </w:r>
    </w:p>
    <w:bookmarkEnd w:id="337"/>
    <w:bookmarkStart w:name="z245" w:id="338"/>
    <w:p>
      <w:pPr>
        <w:spacing w:after="0"/>
        <w:ind w:left="0"/>
        <w:jc w:val="both"/>
      </w:pPr>
      <w:r>
        <w:rPr>
          <w:rFonts w:ascii="Times New Roman"/>
          <w:b w:val="false"/>
          <w:i w:val="false"/>
          <w:color w:val="000000"/>
          <w:sz w:val="28"/>
        </w:rPr>
        <w:t>
      4) халықаралық ғылыми-зерттеу бағдарламаларына қатысу;</w:t>
      </w:r>
    </w:p>
    <w:bookmarkEnd w:id="338"/>
    <w:bookmarkStart w:name="z246" w:id="339"/>
    <w:p>
      <w:pPr>
        <w:spacing w:after="0"/>
        <w:ind w:left="0"/>
        <w:jc w:val="both"/>
      </w:pPr>
      <w:r>
        <w:rPr>
          <w:rFonts w:ascii="Times New Roman"/>
          <w:b w:val="false"/>
          <w:i w:val="false"/>
          <w:color w:val="000000"/>
          <w:sz w:val="28"/>
        </w:rPr>
        <w:t>
      5) жануарлар дүниесін қорғау, өсімін молайту және пайдалану саласындағы нормалар мен нормативтерді негіздеу және ғылыми ұсынымдарды әзірлеу;</w:t>
      </w:r>
    </w:p>
    <w:bookmarkEnd w:id="339"/>
    <w:bookmarkStart w:name="z247" w:id="340"/>
    <w:p>
      <w:pPr>
        <w:spacing w:after="0"/>
        <w:ind w:left="0"/>
        <w:jc w:val="both"/>
      </w:pPr>
      <w:r>
        <w:rPr>
          <w:rFonts w:ascii="Times New Roman"/>
          <w:b w:val="false"/>
          <w:i w:val="false"/>
          <w:color w:val="000000"/>
          <w:sz w:val="28"/>
        </w:rPr>
        <w:t>
      6) биологиялық саналуандылықты сақтау, жануарлар дүниесін қорғау, өсімін молайту және пайдалану жөніндегі шараларды негіздеу;</w:t>
      </w:r>
    </w:p>
    <w:bookmarkEnd w:id="340"/>
    <w:bookmarkStart w:name="z248" w:id="341"/>
    <w:p>
      <w:pPr>
        <w:spacing w:after="0"/>
        <w:ind w:left="0"/>
        <w:jc w:val="both"/>
      </w:pPr>
      <w:r>
        <w:rPr>
          <w:rFonts w:ascii="Times New Roman"/>
          <w:b w:val="false"/>
          <w:i w:val="false"/>
          <w:color w:val="000000"/>
          <w:sz w:val="28"/>
        </w:rPr>
        <w:t>
      7) жануарлар дүниесі объектілерін қорғаудың, өсімін молайтудың және пайдаланудың құқықтық және экономикалық тетіктерін әзірлеу;</w:t>
      </w:r>
    </w:p>
    <w:bookmarkEnd w:id="341"/>
    <w:bookmarkStart w:name="z610" w:id="342"/>
    <w:p>
      <w:pPr>
        <w:spacing w:after="0"/>
        <w:ind w:left="0"/>
        <w:jc w:val="both"/>
      </w:pPr>
      <w:r>
        <w:rPr>
          <w:rFonts w:ascii="Times New Roman"/>
          <w:b w:val="false"/>
          <w:i w:val="false"/>
          <w:color w:val="000000"/>
          <w:sz w:val="28"/>
        </w:rPr>
        <w:t>
      8) жануарлар дүниесін мемлекеттік есепке алу және оның кадастры, шаруашылықаралық аңшылықты ұйымдастыру мен балық шаруашылығы су айдындарын және (немесе) учаскелерін паспорттау;</w:t>
      </w:r>
    </w:p>
    <w:bookmarkEnd w:id="342"/>
    <w:bookmarkStart w:name="z1000" w:id="343"/>
    <w:p>
      <w:pPr>
        <w:spacing w:after="0"/>
        <w:ind w:left="0"/>
        <w:jc w:val="both"/>
      </w:pPr>
      <w:r>
        <w:rPr>
          <w:rFonts w:ascii="Times New Roman"/>
          <w:b w:val="false"/>
          <w:i w:val="false"/>
          <w:color w:val="000000"/>
          <w:sz w:val="28"/>
        </w:rPr>
        <w:t>
      9) жануарларды ен салу, сақиналау және сынамалар алу арқылы кейіннен мекендеу ортасына шығара отырып, олардың өріс аудару жолдарын, генетикасын және ауруларын зерделеу мақсатында жүзеге асырылады.</w:t>
      </w:r>
    </w:p>
    <w:bookmarkEnd w:id="343"/>
    <w:bookmarkStart w:name="z249" w:id="344"/>
    <w:p>
      <w:pPr>
        <w:spacing w:after="0"/>
        <w:ind w:left="0"/>
        <w:jc w:val="both"/>
      </w:pPr>
      <w:r>
        <w:rPr>
          <w:rFonts w:ascii="Times New Roman"/>
          <w:b w:val="false"/>
          <w:i w:val="false"/>
          <w:color w:val="000000"/>
          <w:sz w:val="28"/>
        </w:rPr>
        <w:t>
      2. Жануарлар дүниесін қорғау, өсімін молайту және пайдалану саласындағы ғылыми зерттеулер бюджет қаражаты және Қазақстан Республикасының заңдарында тыйым салынбаған басқа да көздер есебінен жыл сайын жүзеге асырылады.</w:t>
      </w:r>
    </w:p>
    <w:bookmarkEnd w:id="344"/>
    <w:bookmarkStart w:name="z250" w:id="345"/>
    <w:p>
      <w:pPr>
        <w:spacing w:after="0"/>
        <w:ind w:left="0"/>
        <w:jc w:val="both"/>
      </w:pPr>
      <w:r>
        <w:rPr>
          <w:rFonts w:ascii="Times New Roman"/>
          <w:b w:val="false"/>
          <w:i w:val="false"/>
          <w:color w:val="000000"/>
          <w:sz w:val="28"/>
        </w:rPr>
        <w:t>
      3. Бекітіліп берілген аңшылық алқаптардағы жануарлар дүниесінің жай-күйін жыл сайын бағалау олар бекітіліп берілген жеке және заңды тұлғалардың қаражаты есебінен жүзеге асырылады.</w:t>
      </w:r>
    </w:p>
    <w:bookmarkEnd w:id="345"/>
    <w:p>
      <w:pPr>
        <w:spacing w:after="0"/>
        <w:ind w:left="0"/>
        <w:jc w:val="both"/>
      </w:pPr>
      <w:r>
        <w:rPr>
          <w:rFonts w:ascii="Times New Roman"/>
          <w:b w:val="false"/>
          <w:i w:val="false"/>
          <w:color w:val="000000"/>
          <w:sz w:val="28"/>
        </w:rPr>
        <w:t>
      Бекітіп берілген жергілікті маңызы бар балық шаруашылығы су айдындарындағы және (немесе) учаскелеріндегі балық ресурстары мен басқа да су жануарларының жай-күйін бағалау олар бекітіліп берілген жеке және заңды тұлғалардың қаражаты есебінен үш жылда бір рет жүзеге асырылады.</w:t>
      </w:r>
    </w:p>
    <w:bookmarkStart w:name="z611" w:id="346"/>
    <w:p>
      <w:pPr>
        <w:spacing w:after="0"/>
        <w:ind w:left="0"/>
        <w:jc w:val="both"/>
      </w:pPr>
      <w:r>
        <w:rPr>
          <w:rFonts w:ascii="Times New Roman"/>
          <w:b w:val="false"/>
          <w:i w:val="false"/>
          <w:color w:val="000000"/>
          <w:sz w:val="28"/>
        </w:rPr>
        <w:t>
      4. Жануарлар дүниесін (балық ресурстары мен басқа да су жануарларын қоспағанда) ғылыми-зерттеу мақсаттарда пайдалану уәкілетті орган немесе жергілікті атқарушы орган рұқсат етілген аң аулау құралдарын көрсете отырып, жануарлар дүниесін пайдалануға берген рұқсаттар негізінде жылдың кез келген уақытында және рұқсат етілген аң аулау құралдарымен жүзеге асырылады.</w:t>
      </w:r>
    </w:p>
    <w:bookmarkEnd w:id="346"/>
    <w:bookmarkStart w:name="z568" w:id="347"/>
    <w:p>
      <w:pPr>
        <w:spacing w:after="0"/>
        <w:ind w:left="0"/>
        <w:jc w:val="both"/>
      </w:pPr>
      <w:r>
        <w:rPr>
          <w:rFonts w:ascii="Times New Roman"/>
          <w:b w:val="false"/>
          <w:i w:val="false"/>
          <w:color w:val="000000"/>
          <w:sz w:val="28"/>
        </w:rPr>
        <w:t>
      Жануарлар дүниесі объектілерін (балық аулау объектілерін қоспағанда) ғылыми зерттеулер үшін алып қою квотасын уәкілетті орган ғылыми-зерттеу бағдарламалары мен биологиялық негіздемелер негізінде уәкілетті орган айқындайтын тәртіппен белгілейді.</w:t>
      </w:r>
    </w:p>
    <w:bookmarkEnd w:id="347"/>
    <w:bookmarkStart w:name="z983" w:id="348"/>
    <w:p>
      <w:pPr>
        <w:spacing w:after="0"/>
        <w:ind w:left="0"/>
        <w:jc w:val="both"/>
      </w:pPr>
      <w:r>
        <w:rPr>
          <w:rFonts w:ascii="Times New Roman"/>
          <w:b w:val="false"/>
          <w:i w:val="false"/>
          <w:color w:val="000000"/>
          <w:sz w:val="28"/>
        </w:rPr>
        <w:t>
      4-1. Балық ресурстарын және басқа да су жануарларын ғылыми-зерттеу мақсатында пайдалану жылдың кез келген уақытында және балық шаруашылығы саласындағы уәкілетті орган немесе жергілікті атқарушы орган берген балық ресурстарын және басқа да су жануарларын пайдалануға арналған рұқсат негізінде рұқсат етілген аулау құралдарымен жүзеге асырылады.</w:t>
      </w:r>
    </w:p>
    <w:bookmarkEnd w:id="348"/>
    <w:p>
      <w:pPr>
        <w:spacing w:after="0"/>
        <w:ind w:left="0"/>
        <w:jc w:val="both"/>
      </w:pPr>
      <w:r>
        <w:rPr>
          <w:rFonts w:ascii="Times New Roman"/>
          <w:b w:val="false"/>
          <w:i w:val="false"/>
          <w:color w:val="000000"/>
          <w:sz w:val="28"/>
        </w:rPr>
        <w:t>
      Балық аулау объектілерін ғылыми зерттеулер үшін алып қою квотасын балық шаруашылығы саласындағы уәкілетті орган бекіткен балық ресурстары мен басқа да су жануарларын алып қою лимиті шегінде балық шаруашылығы саласындағы уәкілетті орган ведомствосының аумақтық бөлімшелері белгілейді.</w:t>
      </w:r>
    </w:p>
    <w:bookmarkStart w:name="z723" w:id="349"/>
    <w:p>
      <w:pPr>
        <w:spacing w:after="0"/>
        <w:ind w:left="0"/>
        <w:jc w:val="both"/>
      </w:pPr>
      <w:r>
        <w:rPr>
          <w:rFonts w:ascii="Times New Roman"/>
          <w:b w:val="false"/>
          <w:i w:val="false"/>
          <w:color w:val="000000"/>
          <w:sz w:val="28"/>
        </w:rPr>
        <w:t>
      5. Жануарлар дүниесін қорғау, өсімін молайту және пайдалану саласындағы ғылыми зерттеулерді ғылыми және (немесе) ғылыми-техникалық қызмет субъектілері ретінде аккредиттелген заңды тұлғалар Қазақстан Республикасының заңнамасында айқындалған тәртіппен жүргізеді.</w:t>
      </w:r>
    </w:p>
    <w:bookmarkEnd w:id="3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өзгерістер енгізілді - ҚР 2010.01.21 </w:t>
      </w:r>
      <w:r>
        <w:rPr>
          <w:rFonts w:ascii="Times New Roman"/>
          <w:b w:val="false"/>
          <w:i w:val="false"/>
          <w:color w:val="000000"/>
          <w:sz w:val="28"/>
        </w:rPr>
        <w:t>№ 242-IV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30.04.2021 </w:t>
      </w:r>
      <w:r>
        <w:rPr>
          <w:rFonts w:ascii="Times New Roman"/>
          <w:b w:val="false"/>
          <w:i w:val="false"/>
          <w:color w:val="000000"/>
          <w:sz w:val="28"/>
        </w:rPr>
        <w:t>№ 34-VII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22-1-бап. Ихтиологиялық байқаулар</w:t>
      </w:r>
    </w:p>
    <w:bookmarkStart w:name="z821" w:id="350"/>
    <w:p>
      <w:pPr>
        <w:spacing w:after="0"/>
        <w:ind w:left="0"/>
        <w:jc w:val="both"/>
      </w:pPr>
      <w:r>
        <w:rPr>
          <w:rFonts w:ascii="Times New Roman"/>
          <w:b w:val="false"/>
          <w:i w:val="false"/>
          <w:color w:val="000000"/>
          <w:sz w:val="28"/>
        </w:rPr>
        <w:t>
      1. Ихтиологиялық байқауларды балық шаруашылығы саласындағы уәкілетті орган ведомствосының аумақтық бөлімшелері жүргізеді.</w:t>
      </w:r>
    </w:p>
    <w:bookmarkEnd w:id="350"/>
    <w:bookmarkStart w:name="z822" w:id="351"/>
    <w:p>
      <w:pPr>
        <w:spacing w:after="0"/>
        <w:ind w:left="0"/>
        <w:jc w:val="both"/>
      </w:pPr>
      <w:r>
        <w:rPr>
          <w:rFonts w:ascii="Times New Roman"/>
          <w:b w:val="false"/>
          <w:i w:val="false"/>
          <w:color w:val="000000"/>
          <w:sz w:val="28"/>
        </w:rPr>
        <w:t>
      2. Ихтиологиялық байқаулардың негізгі бағыттары: балық шаруашылығы су айдындарының жай-күйін бақылау; бақылау үшін аулауды жүргізу; ихтиофаунаның жай-күйі туралы биологиялық материалдарды жинау; өріс аудару жолдарын, уылдырық шашу мерзімдерін және су айдындарына кәсіпшілік жүктемені зерделеу; балық құртшабақтарының кездейсоқ ауланымын, уылдырық шашатын орындарды және қыстау шұңқырларын айқындау; гидрометеорологиялық жағдайларға қарай уылдырық шашу кезеңіндегі тыйым салу мерзімдерін ауыстыруды қоса алғанда, балық аулау режимін реттеу бойынша, балық аулау құралдары бойынша, балық өсіру-мелиорациялық жұмыстарды және су объектілерінің балық шаруашылығы мелиорациясын ұйымдастыру бойынша ұсыныстар тұжырымдау; балықтың қырылу қаупі бар су айдындарын есепке алу және балықтардың қырылуының профилактикасы және оны жою жөніндегі іс-шараларды ұйымдастыру; су тарту, ағызу құрылыстарын қарап-тексеру және балықтарды қорғау құрылғылары болмаған кезде балық ресурстары мен басқа да су жануарларына келтірілетін және келтірілген зиянды айқындау болып табылады.</w:t>
      </w:r>
    </w:p>
    <w:bookmarkEnd w:id="351"/>
    <w:bookmarkStart w:name="z823" w:id="352"/>
    <w:p>
      <w:pPr>
        <w:spacing w:after="0"/>
        <w:ind w:left="0"/>
        <w:jc w:val="both"/>
      </w:pPr>
      <w:r>
        <w:rPr>
          <w:rFonts w:ascii="Times New Roman"/>
          <w:b w:val="false"/>
          <w:i w:val="false"/>
          <w:color w:val="000000"/>
          <w:sz w:val="28"/>
        </w:rPr>
        <w:t>
      3. Ихтиологиялық байқаулардың деректері балық ресурстары мен басқа да су жануарларын қорғауды, өсімін молайтуды және орнықты пайдалануды ұйымдастыру жөнінде ұсынымдар дайындау үшін қолданылады.</w:t>
      </w:r>
    </w:p>
    <w:bookmarkEnd w:id="3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22-1-баппен толықтырылды - ҚР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7" w:id="353"/>
    <w:p>
      <w:pPr>
        <w:spacing w:after="0"/>
        <w:ind w:left="0"/>
        <w:jc w:val="left"/>
      </w:pPr>
      <w:r>
        <w:rPr>
          <w:rFonts w:ascii="Times New Roman"/>
          <w:b/>
          <w:i w:val="false"/>
          <w:color w:val="000000"/>
        </w:rPr>
        <w:t xml:space="preserve"> 4-тарау. Жануарлар дүниесін пайдалану</w:t>
      </w:r>
    </w:p>
    <w:bookmarkEnd w:id="353"/>
    <w:p>
      <w:pPr>
        <w:spacing w:after="0"/>
        <w:ind w:left="0"/>
        <w:jc w:val="both"/>
      </w:pPr>
      <w:r>
        <w:rPr>
          <w:rFonts w:ascii="Times New Roman"/>
          <w:b/>
          <w:i w:val="false"/>
          <w:color w:val="000000"/>
          <w:sz w:val="28"/>
        </w:rPr>
        <w:t>23-бап. Жануарлар дүниесін пайдалану</w:t>
      </w:r>
    </w:p>
    <w:bookmarkStart w:name="z824" w:id="354"/>
    <w:p>
      <w:pPr>
        <w:spacing w:after="0"/>
        <w:ind w:left="0"/>
        <w:jc w:val="both"/>
      </w:pPr>
      <w:r>
        <w:rPr>
          <w:rFonts w:ascii="Times New Roman"/>
          <w:b w:val="false"/>
          <w:i w:val="false"/>
          <w:color w:val="000000"/>
          <w:sz w:val="28"/>
        </w:rPr>
        <w:t>
      1. Жануарлар дүниесін пайдалану жалпы және арнайы пайдалану тәртібімен жүзеге асырылады.</w:t>
      </w:r>
    </w:p>
    <w:bookmarkEnd w:id="354"/>
    <w:bookmarkStart w:name="z251" w:id="355"/>
    <w:p>
      <w:pPr>
        <w:spacing w:after="0"/>
        <w:ind w:left="0"/>
        <w:jc w:val="both"/>
      </w:pPr>
      <w:r>
        <w:rPr>
          <w:rFonts w:ascii="Times New Roman"/>
          <w:b w:val="false"/>
          <w:i w:val="false"/>
          <w:color w:val="000000"/>
          <w:sz w:val="28"/>
        </w:rPr>
        <w:t>
      2. Жануарлар дүниесінің объектілері Қазақстан Республикасы заңнамасының талаптарына сәйкес пайдалануға беріледі.</w:t>
      </w:r>
    </w:p>
    <w:bookmarkEnd w:id="355"/>
    <w:bookmarkStart w:name="z252" w:id="356"/>
    <w:p>
      <w:pPr>
        <w:spacing w:after="0"/>
        <w:ind w:left="0"/>
        <w:jc w:val="both"/>
      </w:pPr>
      <w:r>
        <w:rPr>
          <w:rFonts w:ascii="Times New Roman"/>
          <w:b w:val="false"/>
          <w:i w:val="false"/>
          <w:color w:val="000000"/>
          <w:sz w:val="28"/>
        </w:rPr>
        <w:t>
      3. Реинтродукциялау мақсатында аулауды қоспағанда, жануарлар дүниесін арнайы пайдалануға жануарлар дүниесі объектілерін, олардың тіршілік ету өнімдерін және жануарлар дериваттарын мекендеу ортасынан алып қоя отырып пайдалану жатады.</w:t>
      </w:r>
    </w:p>
    <w:bookmarkEnd w:id="356"/>
    <w:bookmarkStart w:name="z253" w:id="357"/>
    <w:p>
      <w:pPr>
        <w:spacing w:after="0"/>
        <w:ind w:left="0"/>
        <w:jc w:val="both"/>
      </w:pPr>
      <w:r>
        <w:rPr>
          <w:rFonts w:ascii="Times New Roman"/>
          <w:b w:val="false"/>
          <w:i w:val="false"/>
          <w:color w:val="000000"/>
          <w:sz w:val="28"/>
        </w:rPr>
        <w:t>
      4. Жануарлар дүниесін жалпы пайдалануға жануарлар дүниесі объектілерін, сондай-ақ олардың пайдалы қасиеттерін мекендейтін ортасынан алмай пайдалану жатады.</w:t>
      </w:r>
    </w:p>
    <w:bookmarkEnd w:id="357"/>
    <w:bookmarkStart w:name="z254" w:id="358"/>
    <w:p>
      <w:pPr>
        <w:spacing w:after="0"/>
        <w:ind w:left="0"/>
        <w:jc w:val="both"/>
      </w:pPr>
      <w:r>
        <w:rPr>
          <w:rFonts w:ascii="Times New Roman"/>
          <w:b w:val="false"/>
          <w:i w:val="false"/>
          <w:color w:val="000000"/>
          <w:sz w:val="28"/>
        </w:rPr>
        <w:t>
      5. Жануарлар дүниесін мемлекеттік орман қорының аумағында және ерекше қорғалатын табиғи аумақтарда пайдалану Қазақстан Республикасының орман заңнамасы мен Қазақстан Республикасының ерекше қорғалатын табиғи аумақтар саласы заңнамасының талаптары ескеріле отырып жүзеге асырылады.</w:t>
      </w:r>
    </w:p>
    <w:bookmarkEnd w:id="358"/>
    <w:bookmarkStart w:name="z725" w:id="359"/>
    <w:p>
      <w:pPr>
        <w:spacing w:after="0"/>
        <w:ind w:left="0"/>
        <w:jc w:val="both"/>
      </w:pPr>
      <w:r>
        <w:rPr>
          <w:rFonts w:ascii="Times New Roman"/>
          <w:b w:val="false"/>
          <w:i w:val="false"/>
          <w:color w:val="000000"/>
          <w:sz w:val="28"/>
        </w:rPr>
        <w:t>
      5-1. Фермерлік аңшылық шаруашылықтарында еріксіз және (немесе) жартылай ерікті жағдайларда өсірілген және ұсталатын жануарларды пайдалануды олардың иеленушілері айқындайды.</w:t>
      </w:r>
    </w:p>
    <w:bookmarkEnd w:id="359"/>
    <w:bookmarkStart w:name="z255" w:id="360"/>
    <w:p>
      <w:pPr>
        <w:spacing w:after="0"/>
        <w:ind w:left="0"/>
        <w:jc w:val="both"/>
      </w:pPr>
      <w:r>
        <w:rPr>
          <w:rFonts w:ascii="Times New Roman"/>
          <w:b w:val="false"/>
          <w:i w:val="false"/>
          <w:color w:val="000000"/>
          <w:sz w:val="28"/>
        </w:rPr>
        <w:t>
      6. Жануарлар дүниесі объектілерін биологиялық қару ретінде пайдалануға тыйым салынады.</w:t>
      </w:r>
    </w:p>
    <w:bookmarkEnd w:id="3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өзгерістер енгізілді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08.07.2026 </w:t>
      </w:r>
      <w:r>
        <w:rPr>
          <w:rFonts w:ascii="Times New Roman"/>
          <w:b w:val="false"/>
          <w:i w:val="false"/>
          <w:color w:val="000000"/>
          <w:sz w:val="28"/>
        </w:rPr>
        <w:t>№ 340-VIII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24-бап. Жануарлар дүниесін пайдаланудың түрлері</w:t>
      </w:r>
    </w:p>
    <w:p>
      <w:pPr>
        <w:spacing w:after="0"/>
        <w:ind w:left="0"/>
        <w:jc w:val="both"/>
      </w:pPr>
      <w:r>
        <w:rPr>
          <w:rFonts w:ascii="Times New Roman"/>
          <w:b w:val="false"/>
          <w:i w:val="false"/>
          <w:color w:val="000000"/>
          <w:sz w:val="28"/>
        </w:rPr>
        <w:t>
      Қазақстан Республикасының аумағында жануарлар дүниесін пайдаланудың мынадай түрлеріне жол беріледі:</w:t>
      </w:r>
    </w:p>
    <w:bookmarkStart w:name="z256" w:id="361"/>
    <w:p>
      <w:pPr>
        <w:spacing w:after="0"/>
        <w:ind w:left="0"/>
        <w:jc w:val="both"/>
      </w:pPr>
      <w:r>
        <w:rPr>
          <w:rFonts w:ascii="Times New Roman"/>
          <w:b w:val="false"/>
          <w:i w:val="false"/>
          <w:color w:val="000000"/>
          <w:sz w:val="28"/>
        </w:rPr>
        <w:t>
      1) аң аулау;</w:t>
      </w:r>
    </w:p>
    <w:bookmarkEnd w:id="361"/>
    <w:bookmarkStart w:name="z257" w:id="362"/>
    <w:p>
      <w:pPr>
        <w:spacing w:after="0"/>
        <w:ind w:left="0"/>
        <w:jc w:val="both"/>
      </w:pPr>
      <w:r>
        <w:rPr>
          <w:rFonts w:ascii="Times New Roman"/>
          <w:b w:val="false"/>
          <w:i w:val="false"/>
          <w:color w:val="000000"/>
          <w:sz w:val="28"/>
        </w:rPr>
        <w:t>
      2) судағы омыртқасыз жануарлар мен теңіз сүтқоректілерін алып қоюды қоса алғанда, балық аулау;</w:t>
      </w:r>
    </w:p>
    <w:bookmarkEnd w:id="362"/>
    <w:bookmarkStart w:name="z258" w:id="363"/>
    <w:p>
      <w:pPr>
        <w:spacing w:after="0"/>
        <w:ind w:left="0"/>
        <w:jc w:val="both"/>
      </w:pPr>
      <w:r>
        <w:rPr>
          <w:rFonts w:ascii="Times New Roman"/>
          <w:b w:val="false"/>
          <w:i w:val="false"/>
          <w:color w:val="000000"/>
          <w:sz w:val="28"/>
        </w:rPr>
        <w:t>
      3) аң аулау мен балық аулау объектілеріне жатпайтын жануарларды шаруашылық мақсаттарда пайдалану;</w:t>
      </w:r>
    </w:p>
    <w:bookmarkEnd w:id="363"/>
    <w:bookmarkStart w:name="z259" w:id="364"/>
    <w:p>
      <w:pPr>
        <w:spacing w:after="0"/>
        <w:ind w:left="0"/>
        <w:jc w:val="both"/>
      </w:pPr>
      <w:r>
        <w:rPr>
          <w:rFonts w:ascii="Times New Roman"/>
          <w:b w:val="false"/>
          <w:i w:val="false"/>
          <w:color w:val="000000"/>
          <w:sz w:val="28"/>
        </w:rPr>
        <w:t>
      4) жануарларды ғылыми, мәдени-ағарту, тәрбиелік, эстетикалық мақсаттарда, сондай-ақ эпизоотияны болғызбау мақсатында пайдалану;</w:t>
      </w:r>
    </w:p>
    <w:bookmarkEnd w:id="364"/>
    <w:bookmarkStart w:name="z260" w:id="365"/>
    <w:p>
      <w:pPr>
        <w:spacing w:after="0"/>
        <w:ind w:left="0"/>
        <w:jc w:val="both"/>
      </w:pPr>
      <w:r>
        <w:rPr>
          <w:rFonts w:ascii="Times New Roman"/>
          <w:b w:val="false"/>
          <w:i w:val="false"/>
          <w:color w:val="000000"/>
          <w:sz w:val="28"/>
        </w:rPr>
        <w:t>
      5) жануарлардың пайдалы қасиеттерін, тіршілік ету өнімдерін және киік дериваттарының айналымын қоса алғанда, жануарлар дериваттарын пайдалану;</w:t>
      </w:r>
    </w:p>
    <w:bookmarkEnd w:id="365"/>
    <w:bookmarkStart w:name="z613" w:id="366"/>
    <w:p>
      <w:pPr>
        <w:spacing w:after="0"/>
        <w:ind w:left="0"/>
        <w:jc w:val="both"/>
      </w:pPr>
      <w:r>
        <w:rPr>
          <w:rFonts w:ascii="Times New Roman"/>
          <w:b w:val="false"/>
          <w:i w:val="false"/>
          <w:color w:val="000000"/>
          <w:sz w:val="28"/>
        </w:rPr>
        <w:t>
      6) жануарлар түрлерінің өсімін молайту мақсаттарында пайдалану.</w:t>
      </w:r>
    </w:p>
    <w:bookmarkEnd w:id="3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өзгерістер енгізілді - ҚР 2010.01.21 </w:t>
      </w:r>
      <w:r>
        <w:rPr>
          <w:rFonts w:ascii="Times New Roman"/>
          <w:b w:val="false"/>
          <w:i w:val="false"/>
          <w:color w:val="000000"/>
          <w:sz w:val="28"/>
        </w:rPr>
        <w:t>№ 242-IV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08.07.2026 </w:t>
      </w:r>
      <w:r>
        <w:rPr>
          <w:rFonts w:ascii="Times New Roman"/>
          <w:b w:val="false"/>
          <w:i w:val="false"/>
          <w:color w:val="000000"/>
          <w:sz w:val="28"/>
        </w:rPr>
        <w:t>№ 340-VIII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25-бап. Жануарлар дүниесін пайдалану мерзімдері</w:t>
      </w:r>
    </w:p>
    <w:bookmarkStart w:name="z261" w:id="367"/>
    <w:p>
      <w:pPr>
        <w:spacing w:after="0"/>
        <w:ind w:left="0"/>
        <w:jc w:val="both"/>
      </w:pPr>
      <w:r>
        <w:rPr>
          <w:rFonts w:ascii="Times New Roman"/>
          <w:b w:val="false"/>
          <w:i w:val="false"/>
          <w:color w:val="000000"/>
          <w:sz w:val="28"/>
        </w:rPr>
        <w:t>
      1. Жануарлар дүниесін жалпы пайдалану үшін пайдалану мерзімдері белгіленбейді.</w:t>
      </w:r>
    </w:p>
    <w:bookmarkEnd w:id="367"/>
    <w:bookmarkStart w:name="z262" w:id="368"/>
    <w:p>
      <w:pPr>
        <w:spacing w:after="0"/>
        <w:ind w:left="0"/>
        <w:jc w:val="both"/>
      </w:pPr>
      <w:r>
        <w:rPr>
          <w:rFonts w:ascii="Times New Roman"/>
          <w:b w:val="false"/>
          <w:i w:val="false"/>
          <w:color w:val="000000"/>
          <w:sz w:val="28"/>
        </w:rPr>
        <w:t>
      2. Жануарлар дүниесін арнайы пайдалану үшін:</w:t>
      </w:r>
    </w:p>
    <w:bookmarkEnd w:id="368"/>
    <w:bookmarkStart w:name="z481" w:id="369"/>
    <w:p>
      <w:pPr>
        <w:spacing w:after="0"/>
        <w:ind w:left="0"/>
        <w:jc w:val="both"/>
      </w:pPr>
      <w:r>
        <w:rPr>
          <w:rFonts w:ascii="Times New Roman"/>
          <w:b w:val="false"/>
          <w:i w:val="false"/>
          <w:color w:val="000000"/>
          <w:sz w:val="28"/>
        </w:rPr>
        <w:t>
      1) аңшылық шаруашылығын жүргізу кезінде - он жылдан қырық тоғыз жылға дейінгі;</w:t>
      </w:r>
    </w:p>
    <w:bookmarkEnd w:id="369"/>
    <w:bookmarkStart w:name="z482" w:id="370"/>
    <w:p>
      <w:pPr>
        <w:spacing w:after="0"/>
        <w:ind w:left="0"/>
        <w:jc w:val="both"/>
      </w:pPr>
      <w:r>
        <w:rPr>
          <w:rFonts w:ascii="Times New Roman"/>
          <w:b w:val="false"/>
          <w:i w:val="false"/>
          <w:color w:val="000000"/>
          <w:sz w:val="28"/>
        </w:rPr>
        <w:t>
      2) балық шаруашылығын жүргізу кезінде – бес жылдан қырық тоғыз жылға дейінгі, ал қырылу қаупі бар су айдындарында және (немесе) учаскелерінде – бір жылдан бес жылға дейінгі мерзімдер белгіленеді.</w:t>
      </w:r>
    </w:p>
    <w:bookmarkEnd w:id="370"/>
    <w:p>
      <w:pPr>
        <w:spacing w:after="0"/>
        <w:ind w:left="0"/>
        <w:jc w:val="both"/>
      </w:pPr>
      <w:r>
        <w:rPr>
          <w:rFonts w:ascii="Times New Roman"/>
          <w:b w:val="false"/>
          <w:i w:val="false"/>
          <w:color w:val="000000"/>
          <w:sz w:val="28"/>
        </w:rPr>
        <w:t>
      Осы тармақтың бірінші бөлігінің 1) тармақшасында көрсетілген мерзімдер құрамына уәкілетті органның немесе аумақтық бөлімшелерімен бірге ведомствоның, облыстың жергілікті атқарушы органының, ғылыми ұйымдардың және аңшылар мен аңшылық шаруашылығы субъектілері қоғамдық бірлестіктерінің республикалық қауымдастықтарының өкілдері енгізілетін конкурстық комиссия шаруашылықаралық аңшылықты ұйымдастыру, аңшылық алқаптарды бекітіп беруге арналған конкурсқа қатысушыларға қойылатын біліктілік талаптары, аңшылық шаруашылығы субъектілерін дамыту жоспары негізінде айқындайтын аңшылық алқаптарды бекітіп беру кезеңіне байланысты белгілейді.</w:t>
      </w:r>
    </w:p>
    <w:p>
      <w:pPr>
        <w:spacing w:after="0"/>
        <w:ind w:left="0"/>
        <w:jc w:val="both"/>
      </w:pPr>
      <w:r>
        <w:rPr>
          <w:rFonts w:ascii="Times New Roman"/>
          <w:b w:val="false"/>
          <w:i w:val="false"/>
          <w:color w:val="000000"/>
          <w:sz w:val="28"/>
        </w:rPr>
        <w:t>
      Осы тармақтың бірінші бөлігінің 2) тармақшасында көрсетілген мерзімдерді балық шаруашылығы саласындағы уәкілетті органның ведомствосы немесе оның аумақтық бөлімшелері балық шаруашылығы су айдындарын және (немесе) учаскелерін паспорттау негізінде белгілейді.</w:t>
      </w:r>
    </w:p>
    <w:p>
      <w:pPr>
        <w:spacing w:after="0"/>
        <w:ind w:left="0"/>
        <w:jc w:val="both"/>
      </w:pPr>
      <w:r>
        <w:rPr>
          <w:rFonts w:ascii="Times New Roman"/>
          <w:b w:val="false"/>
          <w:i w:val="false"/>
          <w:color w:val="000000"/>
          <w:sz w:val="28"/>
        </w:rPr>
        <w:t>
      Осы тармақтың бірінші бөлігінде тізбеленбеген жануарлар дүниесін пайдалану түрлеріне арналған жануарлар дүниесін пайдалану мерзімдері бір жылдан аспайды.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 жаңа редакцияда - ҚР 2010.01.21 </w:t>
      </w:r>
      <w:r>
        <w:rPr>
          <w:rFonts w:ascii="Times New Roman"/>
          <w:b w:val="false"/>
          <w:i w:val="false"/>
          <w:color w:val="000000"/>
          <w:sz w:val="28"/>
        </w:rPr>
        <w:t>№ 242-IV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Заңымен, өзгерістер енгізілді - ҚР 2012.01.25 </w:t>
      </w:r>
      <w:r>
        <w:rPr>
          <w:rFonts w:ascii="Times New Roman"/>
          <w:b w:val="false"/>
          <w:i w:val="false"/>
          <w:color w:val="000000"/>
          <w:sz w:val="28"/>
        </w:rPr>
        <w:t>№ 548-IV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26-бап. Жануарлар дүниесін пайдалануға беру</w:t>
      </w:r>
    </w:p>
    <w:p>
      <w:pPr>
        <w:spacing w:after="0"/>
        <w:ind w:left="0"/>
        <w:jc w:val="both"/>
      </w:pPr>
      <w:r>
        <w:rPr>
          <w:rFonts w:ascii="Times New Roman"/>
          <w:b w:val="false"/>
          <w:i w:val="false"/>
          <w:color w:val="000000"/>
          <w:sz w:val="28"/>
        </w:rPr>
        <w:t>
      1. Жануарлар дүниесі арнайы пайдалануға Қазақстан Республикасының заңдарында белгіленген тәртіппен берілетін жануарлар дүниесін пайдалануға арналған рұқсаттар және балық ресурстары мен басқа да су жануарларын пайдалануға арналған рұқсаттар негізінде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Алынып тасталды - ҚР 15.07.2011 </w:t>
      </w:r>
      <w:r>
        <w:rPr>
          <w:rFonts w:ascii="Times New Roman"/>
          <w:b w:val="false"/>
          <w:i w:val="false"/>
          <w:color w:val="000000"/>
          <w:sz w:val="28"/>
        </w:rPr>
        <w:t>№ 461-IV</w:t>
      </w:r>
      <w:r>
        <w:rPr>
          <w:rFonts w:ascii="Times New Roman"/>
          <w:b w:val="false"/>
          <w:i w:val="false"/>
          <w:color w:val="ff0000"/>
          <w:sz w:val="28"/>
        </w:rPr>
        <w:t xml:space="preserve"> (алғашқы ресми жарияланған күнінен бастап қолданысқа енгізіледі) Заңымен.</w:t>
      </w:r>
      <w:r>
        <w:br/>
      </w:r>
      <w:r>
        <w:rPr>
          <w:rFonts w:ascii="Times New Roman"/>
          <w:b w:val="false"/>
          <w:i w:val="false"/>
          <w:color w:val="000000"/>
          <w:sz w:val="28"/>
        </w:rPr>
        <w:t>
</w:t>
      </w:r>
    </w:p>
    <w:bookmarkStart w:name="z483" w:id="371"/>
    <w:p>
      <w:pPr>
        <w:spacing w:after="0"/>
        <w:ind w:left="0"/>
        <w:jc w:val="both"/>
      </w:pPr>
      <w:r>
        <w:rPr>
          <w:rFonts w:ascii="Times New Roman"/>
          <w:b w:val="false"/>
          <w:i w:val="false"/>
          <w:color w:val="000000"/>
          <w:sz w:val="28"/>
        </w:rPr>
        <w:t>
      1-2. Рұқсат беруден:</w:t>
      </w:r>
    </w:p>
    <w:bookmarkEnd w:id="371"/>
    <w:p>
      <w:pPr>
        <w:spacing w:after="0"/>
        <w:ind w:left="0"/>
        <w:jc w:val="both"/>
      </w:pPr>
      <w:r>
        <w:rPr>
          <w:rFonts w:ascii="Times New Roman"/>
          <w:b w:val="false"/>
          <w:i w:val="false"/>
          <w:color w:val="000000"/>
          <w:sz w:val="28"/>
        </w:rPr>
        <w:t>
      1) өтінімде көрсетілген мәліметтерді толық көлемде бермеген;</w:t>
      </w:r>
    </w:p>
    <w:p>
      <w:pPr>
        <w:spacing w:after="0"/>
        <w:ind w:left="0"/>
        <w:jc w:val="both"/>
      </w:pPr>
      <w:r>
        <w:rPr>
          <w:rFonts w:ascii="Times New Roman"/>
          <w:b w:val="false"/>
          <w:i w:val="false"/>
          <w:color w:val="000000"/>
          <w:sz w:val="28"/>
        </w:rPr>
        <w:t>
      2) өтінімде көрсетілген мәліметтер дұрыс болмаған жағдайларда бас тартылады.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алып тасталды - ҚР 02.01.2021 </w:t>
      </w:r>
      <w:r>
        <w:rPr>
          <w:rFonts w:ascii="Times New Roman"/>
          <w:b w:val="false"/>
          <w:i w:val="false"/>
          <w:color w:val="ff0000"/>
          <w:sz w:val="28"/>
        </w:rPr>
        <w:t>№ 401-VI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bookmarkStart w:name="z614" w:id="372"/>
    <w:p>
      <w:pPr>
        <w:spacing w:after="0"/>
        <w:ind w:left="0"/>
        <w:jc w:val="both"/>
      </w:pPr>
      <w:r>
        <w:rPr>
          <w:rFonts w:ascii="Times New Roman"/>
          <w:b w:val="false"/>
          <w:i w:val="false"/>
          <w:color w:val="000000"/>
          <w:sz w:val="28"/>
        </w:rPr>
        <w:t>
      1-3. Аулаған жері туралы анықтаманы өтініш беруші балық ресурстары мен басқа да су жануарларын пайдалануға рұқсатын берген кезде балықтар мен басқа да су жануарларының ауланған жері бойынша балық шаруашылығы саласындағы уәкілетті орган ведомствосының аумақтық бөлімшелері өтініш келіп түскен кезден бастап екі жұмыс күні ішінде береді.</w:t>
      </w:r>
    </w:p>
    <w:bookmarkEnd w:id="372"/>
    <w:bookmarkStart w:name="z615" w:id="37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Балықтың қайда ауланғаны туралы анықтаманы жазуға балық ресурстары мен басқа да су жануарларын алып қоюға бөлінген квота, балықтың нақты ауланғанын растайтын құжаттар шегінде, мелиорациялық аулау шеңберінде рұқсат етіледі.</w:t>
      </w:r>
    </w:p>
    <w:bookmarkEnd w:id="373"/>
    <w:bookmarkStart w:name="z264" w:id="374"/>
    <w:p>
      <w:pPr>
        <w:spacing w:after="0"/>
        <w:ind w:left="0"/>
        <w:jc w:val="both"/>
      </w:pPr>
      <w:r>
        <w:rPr>
          <w:rFonts w:ascii="Times New Roman"/>
          <w:b w:val="false"/>
          <w:i w:val="false"/>
          <w:color w:val="000000"/>
          <w:sz w:val="28"/>
        </w:rPr>
        <w:t>
      2. Жануарлар дүниесін жалпы пайдалану, оның ішінде бір балықшы бір шыққанда бес килограмға дейін алып шыға отырып, балық шаруашылығы су айдындарының және (немесе) учаскелерінің резервтік қорында әуесқойлық (спорттық) балық аулау қандай да бір рұқсатсыз жүзеге асырылады.</w:t>
      </w:r>
    </w:p>
    <w:bookmarkEnd w:id="3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26-бапқа өзгерістер енгізілді - ҚР 2007.01.09 № </w:t>
      </w:r>
      <w:r>
        <w:rPr>
          <w:rFonts w:ascii="Times New Roman"/>
          <w:b w:val="false"/>
          <w:i w:val="false"/>
          <w:color w:val="000000"/>
          <w:sz w:val="28"/>
        </w:rPr>
        <w:t>213</w:t>
      </w:r>
      <w:r>
        <w:rPr>
          <w:rFonts w:ascii="Times New Roman"/>
          <w:b w:val="false"/>
          <w:i w:val="false"/>
          <w:color w:val="ff0000"/>
          <w:sz w:val="28"/>
        </w:rPr>
        <w:t xml:space="preserve">, 2010.01.21 </w:t>
      </w:r>
      <w:r>
        <w:rPr>
          <w:rFonts w:ascii="Times New Roman"/>
          <w:b w:val="false"/>
          <w:i w:val="false"/>
          <w:color w:val="000000"/>
          <w:sz w:val="28"/>
        </w:rPr>
        <w:t>№ 242-IV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ҚР 2011.07.15 </w:t>
      </w:r>
      <w:r>
        <w:rPr>
          <w:rFonts w:ascii="Times New Roman"/>
          <w:b w:val="false"/>
          <w:i w:val="false"/>
          <w:color w:val="000000"/>
          <w:sz w:val="28"/>
        </w:rPr>
        <w:t>№ 461-IV</w:t>
      </w:r>
      <w:r>
        <w:rPr>
          <w:rFonts w:ascii="Times New Roman"/>
          <w:b w:val="false"/>
          <w:i w:val="false"/>
          <w:color w:val="ff0000"/>
          <w:sz w:val="28"/>
        </w:rPr>
        <w:t xml:space="preserve"> (алғашқы ресми жарияланған күнінен бастап қолданысқа енгізіледі),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2012.07.10 </w:t>
      </w:r>
      <w:r>
        <w:rPr>
          <w:rFonts w:ascii="Times New Roman"/>
          <w:b w:val="false"/>
          <w:i w:val="false"/>
          <w:color w:val="00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ff0000"/>
          <w:sz w:val="28"/>
        </w:rPr>
        <w:t>№ 401-VI</w:t>
      </w:r>
      <w:r>
        <w:rPr>
          <w:rFonts w:ascii="Times New Roman"/>
          <w:b w:val="false"/>
          <w:i w:val="false"/>
          <w:color w:val="ff0000"/>
          <w:sz w:val="28"/>
        </w:rPr>
        <w:t xml:space="preserve"> (01.07.2021 бастап қолданысқа енгізіледі); 30.04.2021 </w:t>
      </w:r>
      <w:r>
        <w:rPr>
          <w:rFonts w:ascii="Times New Roman"/>
          <w:b w:val="false"/>
          <w:i w:val="false"/>
          <w:color w:val="000000"/>
          <w:sz w:val="28"/>
        </w:rPr>
        <w:t>№ 34-VII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12.06.2025 </w:t>
      </w:r>
      <w:r>
        <w:rPr>
          <w:rFonts w:ascii="Times New Roman"/>
          <w:b w:val="false"/>
          <w:i w:val="false"/>
          <w:color w:val="000000"/>
          <w:sz w:val="28"/>
        </w:rPr>
        <w:t>№ 194-VIII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27-бап. Жануарлар дүниесін пайдаланушылардың құқықтары мен міндеттері</w:t>
      </w:r>
    </w:p>
    <w:bookmarkStart w:name="z795" w:id="375"/>
    <w:p>
      <w:pPr>
        <w:spacing w:after="0"/>
        <w:ind w:left="0"/>
        <w:jc w:val="both"/>
      </w:pPr>
      <w:r>
        <w:rPr>
          <w:rFonts w:ascii="Times New Roman"/>
          <w:b w:val="false"/>
          <w:i w:val="false"/>
          <w:color w:val="000000"/>
          <w:sz w:val="28"/>
        </w:rPr>
        <w:t>
      1. Жануарлар дүниесін пайдаланушылар арнайы пайдалану кезінде:</w:t>
      </w:r>
    </w:p>
    <w:bookmarkEnd w:id="375"/>
    <w:bookmarkStart w:name="z265" w:id="376"/>
    <w:p>
      <w:pPr>
        <w:spacing w:after="0"/>
        <w:ind w:left="0"/>
        <w:jc w:val="both"/>
      </w:pPr>
      <w:r>
        <w:rPr>
          <w:rFonts w:ascii="Times New Roman"/>
          <w:b w:val="false"/>
          <w:i w:val="false"/>
          <w:color w:val="000000"/>
          <w:sz w:val="28"/>
        </w:rPr>
        <w:t>
      1) жануарлар дүниесінің өздеріне рұқсат етілген түрлерін ғана пайдалануды жүзеге асыруға;</w:t>
      </w:r>
    </w:p>
    <w:bookmarkEnd w:id="376"/>
    <w:bookmarkStart w:name="z266" w:id="377"/>
    <w:p>
      <w:pPr>
        <w:spacing w:after="0"/>
        <w:ind w:left="0"/>
        <w:jc w:val="both"/>
      </w:pPr>
      <w:r>
        <w:rPr>
          <w:rFonts w:ascii="Times New Roman"/>
          <w:b w:val="false"/>
          <w:i w:val="false"/>
          <w:color w:val="000000"/>
          <w:sz w:val="28"/>
        </w:rPr>
        <w:t>
      2) жануарлар дүниесі объектілерін оларды беру шарттарына сәйкес пайдалануға;</w:t>
      </w:r>
    </w:p>
    <w:bookmarkEnd w:id="377"/>
    <w:bookmarkStart w:name="z267" w:id="378"/>
    <w:p>
      <w:pPr>
        <w:spacing w:after="0"/>
        <w:ind w:left="0"/>
        <w:jc w:val="both"/>
      </w:pPr>
      <w:r>
        <w:rPr>
          <w:rFonts w:ascii="Times New Roman"/>
          <w:b w:val="false"/>
          <w:i w:val="false"/>
          <w:color w:val="000000"/>
          <w:sz w:val="28"/>
        </w:rPr>
        <w:t>
      3) ауланған жануарлар дүниесі объектілерін, оның ішінде аң аулау және балық аулау олжаларын және бұл ретте алынған өнімді меншіктенуге, сондай-ақ оларды тасымалдауға және сатуға;</w:t>
      </w:r>
    </w:p>
    <w:bookmarkEnd w:id="3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269" w:id="379"/>
    <w:p>
      <w:pPr>
        <w:spacing w:after="0"/>
        <w:ind w:left="0"/>
        <w:jc w:val="both"/>
      </w:pPr>
      <w:r>
        <w:rPr>
          <w:rFonts w:ascii="Times New Roman"/>
          <w:b w:val="false"/>
          <w:i w:val="false"/>
          <w:color w:val="000000"/>
          <w:sz w:val="28"/>
        </w:rPr>
        <w:t>
      5) жануарлар дүниесін пайдалану үшін жеке және заңды тұлғалармен шарттар жасасуға;</w:t>
      </w:r>
    </w:p>
    <w:bookmarkEnd w:id="379"/>
    <w:bookmarkStart w:name="z617" w:id="380"/>
    <w:p>
      <w:pPr>
        <w:spacing w:after="0"/>
        <w:ind w:left="0"/>
        <w:jc w:val="both"/>
      </w:pPr>
      <w:r>
        <w:rPr>
          <w:rFonts w:ascii="Times New Roman"/>
          <w:b w:val="false"/>
          <w:i w:val="false"/>
          <w:color w:val="000000"/>
          <w:sz w:val="28"/>
        </w:rPr>
        <w:t>
      6) белгіленген сервитутқа сәйкес аңшылық және балық шаруашылықтарының мұқтаждарына арналған уақытша құрылыстар салуға;</w:t>
      </w:r>
    </w:p>
    <w:bookmarkEnd w:id="380"/>
    <w:bookmarkStart w:name="z726" w:id="381"/>
    <w:p>
      <w:pPr>
        <w:spacing w:after="0"/>
        <w:ind w:left="0"/>
        <w:jc w:val="both"/>
      </w:pPr>
      <w:r>
        <w:rPr>
          <w:rFonts w:ascii="Times New Roman"/>
          <w:b w:val="false"/>
          <w:i w:val="false"/>
          <w:color w:val="000000"/>
          <w:sz w:val="28"/>
        </w:rPr>
        <w:t>
      6-1) Қазақстан Республикасының заңнамасында белгіленген нормаларға және қағидаларға сәйкес қорықшыларды қызметтік қарумен қамтамасыз етуге;</w:t>
      </w:r>
    </w:p>
    <w:bookmarkEnd w:id="381"/>
    <w:bookmarkStart w:name="z618" w:id="382"/>
    <w:p>
      <w:pPr>
        <w:spacing w:after="0"/>
        <w:ind w:left="0"/>
        <w:jc w:val="both"/>
      </w:pPr>
      <w:r>
        <w:rPr>
          <w:rFonts w:ascii="Times New Roman"/>
          <w:b w:val="false"/>
          <w:i w:val="false"/>
          <w:color w:val="000000"/>
          <w:sz w:val="28"/>
        </w:rPr>
        <w:t>
      7) аң-құс өсіруді жүзеге асыруға және аң-құс (еріксіз және (немесе) жартылай ерікті жағдайларда) өсіру үшін бөлінген аумақта әуесқойлық (спорттық) аң аулауды жүргізуге, сондай-ақ аң-құс өсіру нәтижесінде өсімі молайған жануарларды өз бетінше пайдалануға;</w:t>
      </w:r>
    </w:p>
    <w:bookmarkEnd w:id="382"/>
    <w:bookmarkStart w:name="z764" w:id="383"/>
    <w:p>
      <w:pPr>
        <w:spacing w:after="0"/>
        <w:ind w:left="0"/>
        <w:jc w:val="both"/>
      </w:pPr>
      <w:r>
        <w:rPr>
          <w:rFonts w:ascii="Times New Roman"/>
          <w:b w:val="false"/>
          <w:i w:val="false"/>
          <w:color w:val="000000"/>
          <w:sz w:val="28"/>
        </w:rPr>
        <w:t>
      8) "Аквашаруашылық туралы" Қазақстан Республикасының Заңында көзделген талаптарға сәйкес болған кезде балық аулауды жүргізу үшін өздеріне бекітіп берілген балық шаруашылығы су айдындарын және (немесе) олардың учаскелерін балық өсіруді жүргізуге арналған балық шаруашылығы су айдындарына және (немесе) олардың учаскелеріне ауыстыруға;</w:t>
      </w:r>
    </w:p>
    <w:bookmarkEnd w:id="3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001" w:id="384"/>
    <w:p>
      <w:pPr>
        <w:spacing w:after="0"/>
        <w:ind w:left="0"/>
        <w:jc w:val="both"/>
      </w:pPr>
      <w:r>
        <w:rPr>
          <w:rFonts w:ascii="Times New Roman"/>
          <w:b w:val="false"/>
          <w:i w:val="false"/>
          <w:color w:val="000000"/>
          <w:sz w:val="28"/>
        </w:rPr>
        <w:t>
      10) өздеріне бекітіліп берілген аңшылық алқаптарда жануарлардың жекелеген түрлерін аулау мерзімдерін қысқарту немесе аулауды толық жабу туралы шешім қабылдауға құқығы бар.</w:t>
      </w:r>
    </w:p>
    <w:bookmarkEnd w:id="384"/>
    <w:bookmarkStart w:name="z270" w:id="385"/>
    <w:p>
      <w:pPr>
        <w:spacing w:after="0"/>
        <w:ind w:left="0"/>
        <w:jc w:val="both"/>
      </w:pPr>
      <w:r>
        <w:rPr>
          <w:rFonts w:ascii="Times New Roman"/>
          <w:b w:val="false"/>
          <w:i w:val="false"/>
          <w:color w:val="000000"/>
          <w:sz w:val="28"/>
        </w:rPr>
        <w:t>
      2. Жануарлар дүниесін пайдаланушылар арнайы пайдалану кезінде:</w:t>
      </w:r>
    </w:p>
    <w:bookmarkEnd w:id="385"/>
    <w:bookmarkStart w:name="z271" w:id="386"/>
    <w:p>
      <w:pPr>
        <w:spacing w:after="0"/>
        <w:ind w:left="0"/>
        <w:jc w:val="both"/>
      </w:pPr>
      <w:r>
        <w:rPr>
          <w:rFonts w:ascii="Times New Roman"/>
          <w:b w:val="false"/>
          <w:i w:val="false"/>
          <w:color w:val="000000"/>
          <w:sz w:val="28"/>
        </w:rPr>
        <w:t>
      1) жануарлар дүниесін қорғау, өсімін молайту және пайдалану саласындағы Қазақстан Республикасы заңдарының талаптарын сақтауға;</w:t>
      </w:r>
    </w:p>
    <w:bookmarkEnd w:id="386"/>
    <w:bookmarkStart w:name="z272" w:id="387"/>
    <w:p>
      <w:pPr>
        <w:spacing w:after="0"/>
        <w:ind w:left="0"/>
        <w:jc w:val="both"/>
      </w:pPr>
      <w:r>
        <w:rPr>
          <w:rFonts w:ascii="Times New Roman"/>
          <w:b w:val="false"/>
          <w:i w:val="false"/>
          <w:color w:val="000000"/>
          <w:sz w:val="28"/>
        </w:rPr>
        <w:t>
      2) жануарлар дүниесін пайдаланғаны үшін Қазақстан Республикасының салық заңдарында белгіленген тәртіппен уақтылы төлемдер жасауға;</w:t>
      </w:r>
    </w:p>
    <w:bookmarkEnd w:id="3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15.06.2017 </w:t>
      </w:r>
      <w:r>
        <w:rPr>
          <w:rFonts w:ascii="Times New Roman"/>
          <w:b w:val="false"/>
          <w:i w:val="false"/>
          <w:color w:val="000000"/>
          <w:sz w:val="28"/>
        </w:rPr>
        <w:t>№ 73-VI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75" w:id="388"/>
    <w:p>
      <w:pPr>
        <w:spacing w:after="0"/>
        <w:ind w:left="0"/>
        <w:jc w:val="both"/>
      </w:pPr>
      <w:r>
        <w:rPr>
          <w:rFonts w:ascii="Times New Roman"/>
          <w:b w:val="false"/>
          <w:i w:val="false"/>
          <w:color w:val="000000"/>
          <w:sz w:val="28"/>
        </w:rPr>
        <w:t>
      5) дүлей зілзалалардың еңсерілмейтін салдарынан ластану жағдайларын қоспағанда, Қазақстан Республикасының Экология кодексінде көзделген экологиялық талаптарды сақтау арқылы жануарлар мекендейтін ортаның нашарлауына жол бермеуге;</w:t>
      </w:r>
    </w:p>
    <w:bookmarkEnd w:id="388"/>
    <w:bookmarkStart w:name="z276" w:id="389"/>
    <w:p>
      <w:pPr>
        <w:spacing w:after="0"/>
        <w:ind w:left="0"/>
        <w:jc w:val="both"/>
      </w:pPr>
      <w:r>
        <w:rPr>
          <w:rFonts w:ascii="Times New Roman"/>
          <w:b w:val="false"/>
          <w:i w:val="false"/>
          <w:color w:val="000000"/>
          <w:sz w:val="28"/>
        </w:rPr>
        <w:t>
      6) жануарлар дүниесін халық пен қоршаған ортаға қауіпсіз, табиғи үйірлер тұтастығының бұзылуына және жануарларға қатысты қатыгездікке жол берілмейтін тәсілдермен пайдалануға;</w:t>
      </w:r>
    </w:p>
    <w:bookmarkEnd w:id="3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 тармақша жаңа редакцияда көзделген – ҚР 19.06.2026 </w:t>
      </w:r>
      <w:r>
        <w:rPr>
          <w:rFonts w:ascii="Times New Roman"/>
          <w:b w:val="false"/>
          <w:i w:val="false"/>
          <w:color w:val="ff0000"/>
          <w:sz w:val="28"/>
        </w:rPr>
        <w:t>№ 317-VIII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аңшылық шаруашылығы субъектілері үшін жануарлар дүниесінің пайдаланылған объектілерінің санын жыл сайын есепке алуды жүргізуге және Қазақстан Республикасының заңдарында белгіленген тәртіппен есептілікті табыс етуге;</w:t>
      </w:r>
    </w:p>
    <w:bookmarkStart w:name="z866" w:id="390"/>
    <w:p>
      <w:pPr>
        <w:spacing w:after="0"/>
        <w:ind w:left="0"/>
        <w:jc w:val="both"/>
      </w:pPr>
      <w:r>
        <w:rPr>
          <w:rFonts w:ascii="Times New Roman"/>
          <w:b w:val="false"/>
          <w:i w:val="false"/>
          <w:color w:val="000000"/>
          <w:sz w:val="28"/>
        </w:rPr>
        <w:t>
      7-1) уәкілетті органға мемлекеттік статистика саласындағы уәкілетті органмен келісу бойынша бекітілген әкімшілік деректерді жинауға арналған нысандарға сәйкес әкімшілік деректерді ұсынуға;</w:t>
      </w:r>
    </w:p>
    <w:bookmarkEnd w:id="390"/>
    <w:bookmarkStart w:name="z984" w:id="391"/>
    <w:p>
      <w:pPr>
        <w:spacing w:after="0"/>
        <w:ind w:left="0"/>
        <w:jc w:val="both"/>
      </w:pPr>
      <w:r>
        <w:rPr>
          <w:rFonts w:ascii="Times New Roman"/>
          <w:b w:val="false"/>
          <w:i w:val="false"/>
          <w:color w:val="000000"/>
          <w:sz w:val="28"/>
        </w:rPr>
        <w:t>
      7-2) балық шаруашылығы саласындағы уәкілетті органға мемлекеттік статистика саласындағы уәкілетті органмен келісу бойынша бекітілген әкімшілік деректерді жинауға арналған нысандарға сәйкес әкімшілік деректерді ұсынуға;</w:t>
      </w:r>
    </w:p>
    <w:bookmarkEnd w:id="391"/>
    <w:bookmarkStart w:name="z278" w:id="392"/>
    <w:p>
      <w:pPr>
        <w:spacing w:after="0"/>
        <w:ind w:left="0"/>
        <w:jc w:val="both"/>
      </w:pPr>
      <w:r>
        <w:rPr>
          <w:rFonts w:ascii="Times New Roman"/>
          <w:b w:val="false"/>
          <w:i w:val="false"/>
          <w:color w:val="000000"/>
          <w:sz w:val="28"/>
        </w:rPr>
        <w:t>
      8) жануарлар дүниесі объектілерін, оның ішінде сирек кездесетін және құрып кету қауіпі төнгендерін қорғау мен олардың өсімін молайтуды қамтамасыз етуге және олардың санының табиғи ауытқудан тыс азаюына жол бермеуге;</w:t>
      </w:r>
    </w:p>
    <w:bookmarkEnd w:id="392"/>
    <w:bookmarkStart w:name="z279" w:id="393"/>
    <w:p>
      <w:pPr>
        <w:spacing w:after="0"/>
        <w:ind w:left="0"/>
        <w:jc w:val="both"/>
      </w:pPr>
      <w:r>
        <w:rPr>
          <w:rFonts w:ascii="Times New Roman"/>
          <w:b w:val="false"/>
          <w:i w:val="false"/>
          <w:color w:val="000000"/>
          <w:sz w:val="28"/>
        </w:rPr>
        <w:t>
      9) аңшылық және балық шаруашылықтары субъектілерін дамыту жоспарларына сәйкес жануарлар дүниесі объектілерінің өсімін молайтуды қамтамасыз ететін қажетті іс-шараларды жүргізуге;</w:t>
      </w:r>
    </w:p>
    <w:bookmarkEnd w:id="393"/>
    <w:bookmarkStart w:name="z280" w:id="394"/>
    <w:p>
      <w:pPr>
        <w:spacing w:after="0"/>
        <w:ind w:left="0"/>
        <w:jc w:val="both"/>
      </w:pPr>
      <w:r>
        <w:rPr>
          <w:rFonts w:ascii="Times New Roman"/>
          <w:b w:val="false"/>
          <w:i w:val="false"/>
          <w:color w:val="000000"/>
          <w:sz w:val="28"/>
        </w:rPr>
        <w:t xml:space="preserve">
      10) осы Заңның </w:t>
      </w:r>
      <w:r>
        <w:rPr>
          <w:rFonts w:ascii="Times New Roman"/>
          <w:b w:val="false"/>
          <w:i w:val="false"/>
          <w:color w:val="000000"/>
          <w:sz w:val="28"/>
        </w:rPr>
        <w:t>49-бабына</w:t>
      </w:r>
      <w:r>
        <w:rPr>
          <w:rFonts w:ascii="Times New Roman"/>
          <w:b w:val="false"/>
          <w:i w:val="false"/>
          <w:color w:val="000000"/>
          <w:sz w:val="28"/>
        </w:rPr>
        <w:t xml:space="preserve"> сәйкес жүргізілетін, Қазақстан Республикасының жануарлар дүниесін қорғау, өсімін молайту және пайдалану саласындағы заңнамасы талаптарының сақталуын мемлекеттік бақылау және қадағалау мақсатында тексеруді жүзеге асыруға кедергі жасамауға;</w:t>
      </w:r>
    </w:p>
    <w:bookmarkEnd w:id="394"/>
    <w:p>
      <w:pPr>
        <w:spacing w:after="0"/>
        <w:ind w:left="0"/>
        <w:jc w:val="both"/>
      </w:pPr>
      <w:r>
        <w:rPr>
          <w:rFonts w:ascii="Times New Roman"/>
          <w:b w:val="false"/>
          <w:i w:val="false"/>
          <w:color w:val="000000"/>
          <w:sz w:val="28"/>
        </w:rPr>
        <w:t>
      11) мыналарды жүзеге асыру үшін:</w:t>
      </w:r>
    </w:p>
    <w:p>
      <w:pPr>
        <w:spacing w:after="0"/>
        <w:ind w:left="0"/>
        <w:jc w:val="both"/>
      </w:pPr>
      <w:r>
        <w:rPr>
          <w:rFonts w:ascii="Times New Roman"/>
          <w:b w:val="false"/>
          <w:i w:val="false"/>
          <w:color w:val="000000"/>
          <w:sz w:val="28"/>
        </w:rPr>
        <w:t>
      бақылау үшін аулауды – балық шаруашылығы саласындағы уәкілетті орган ведомствосының аумақтық бөлімшесіне;</w:t>
      </w:r>
    </w:p>
    <w:p>
      <w:pPr>
        <w:spacing w:after="0"/>
        <w:ind w:left="0"/>
        <w:jc w:val="both"/>
      </w:pPr>
      <w:r>
        <w:rPr>
          <w:rFonts w:ascii="Times New Roman"/>
          <w:b w:val="false"/>
          <w:i w:val="false"/>
          <w:color w:val="000000"/>
          <w:sz w:val="28"/>
        </w:rPr>
        <w:t>
      ғылыми-зерттеу үшін аулауды - жеке және заңды тұлғаларға;</w:t>
      </w:r>
    </w:p>
    <w:p>
      <w:pPr>
        <w:spacing w:after="0"/>
        <w:ind w:left="0"/>
        <w:jc w:val="both"/>
      </w:pPr>
      <w:r>
        <w:rPr>
          <w:rFonts w:ascii="Times New Roman"/>
          <w:b w:val="false"/>
          <w:i w:val="false"/>
          <w:color w:val="000000"/>
          <w:sz w:val="28"/>
        </w:rPr>
        <w:t>
      әуесқойлық (спорттық) балық аулауды – жеке адамдарға;</w:t>
      </w:r>
    </w:p>
    <w:p>
      <w:pPr>
        <w:spacing w:after="0"/>
        <w:ind w:left="0"/>
        <w:jc w:val="both"/>
      </w:pPr>
      <w:r>
        <w:rPr>
          <w:rFonts w:ascii="Times New Roman"/>
          <w:b w:val="false"/>
          <w:i w:val="false"/>
          <w:color w:val="000000"/>
          <w:sz w:val="28"/>
        </w:rPr>
        <w:t>
      әуесқойлық (спорттық) аң аулауды – жеке адамдарға сервитут беруге;</w:t>
      </w:r>
    </w:p>
    <w:p>
      <w:pPr>
        <w:spacing w:after="0"/>
        <w:ind w:left="0"/>
        <w:jc w:val="both"/>
      </w:pPr>
      <w:r>
        <w:rPr>
          <w:rFonts w:ascii="Times New Roman"/>
          <w:b w:val="false"/>
          <w:i w:val="false"/>
          <w:color w:val="000000"/>
          <w:sz w:val="28"/>
        </w:rPr>
        <w:t>
      12) ғылыми ұсынымдар негізінде бекітіп берілген балық шаруашылығы су айдынында және (немесе) учаскесінде ағымдағы балық шаруашылығы мелиорациясын жүргізуге;</w:t>
      </w:r>
    </w:p>
    <w:p>
      <w:pPr>
        <w:spacing w:after="0"/>
        <w:ind w:left="0"/>
        <w:jc w:val="both"/>
      </w:pPr>
      <w:r>
        <w:rPr>
          <w:rFonts w:ascii="Times New Roman"/>
          <w:b w:val="false"/>
          <w:i w:val="false"/>
          <w:color w:val="000000"/>
          <w:sz w:val="28"/>
        </w:rPr>
        <w:t>
      13) аншлагтар орнатуға;</w:t>
      </w:r>
    </w:p>
    <w:p>
      <w:pPr>
        <w:spacing w:after="0"/>
        <w:ind w:left="0"/>
        <w:jc w:val="both"/>
      </w:pPr>
      <w:r>
        <w:rPr>
          <w:rFonts w:ascii="Times New Roman"/>
          <w:b w:val="false"/>
          <w:i w:val="false"/>
          <w:color w:val="000000"/>
          <w:sz w:val="28"/>
        </w:rPr>
        <w:t>
      14) әрбір балық қабылдау пунктінде, бригадада немесе звенода балық ресурстарын және басқа да су жануарларын аулауды есепке алу журналын (кәсіпшілік журналын) жүргізуге және балық шаруашылығы саласындағы уәкілетті органның ведомствосы және оның аумақтық бөлімшелері лауазымды адамдарының талабы бойынша оны ұсынуға;</w:t>
      </w:r>
    </w:p>
    <w:p>
      <w:pPr>
        <w:spacing w:after="0"/>
        <w:ind w:left="0"/>
        <w:jc w:val="both"/>
      </w:pPr>
      <w:r>
        <w:rPr>
          <w:rFonts w:ascii="Times New Roman"/>
          <w:b w:val="false"/>
          <w:i w:val="false"/>
          <w:color w:val="000000"/>
          <w:sz w:val="28"/>
        </w:rPr>
        <w:t>
      15) уәкілетті орган белгілеген тәртіппен және мерзімдерде ведомствоның аумақтық бөлімшесіне жеке және заңды тұлғалармен жануарлар дүниесін пайдалануға жасалған шарттар туралы, оның ішінде оларды бұзу туралы ақпарат жіберуге;</w:t>
      </w:r>
    </w:p>
    <w:p>
      <w:pPr>
        <w:spacing w:after="0"/>
        <w:ind w:left="0"/>
        <w:jc w:val="both"/>
      </w:pPr>
      <w:r>
        <w:rPr>
          <w:rFonts w:ascii="Times New Roman"/>
          <w:b w:val="false"/>
          <w:i w:val="false"/>
          <w:color w:val="000000"/>
          <w:sz w:val="28"/>
        </w:rPr>
        <w:t>
      16) балық шаруашылығы саласындағы уәкілетті орган белгілеген тәртіппен және мерзімде, оған балық ресурстарын және басқа да су жануарларын аулап алу, су айдынындағы кәсіпшілік жағдай, уәкілетті орган бекіткен нысандарға сәйкес берілген жолқұжаттар туралы мәліметтер беруге;</w:t>
      </w:r>
    </w:p>
    <w:p>
      <w:pPr>
        <w:spacing w:after="0"/>
        <w:ind w:left="0"/>
        <w:jc w:val="both"/>
      </w:pPr>
      <w:r>
        <w:rPr>
          <w:rFonts w:ascii="Times New Roman"/>
          <w:b w:val="false"/>
          <w:i w:val="false"/>
          <w:color w:val="000000"/>
          <w:sz w:val="28"/>
        </w:rPr>
        <w:t>
      17) қоршаған ортаға эмиссияны жүзеге асырған кезде Қазақстан Республикасының Экологиялық кодексіне сәйкес экологиялық рұқсат алуға;</w:t>
      </w:r>
    </w:p>
    <w:p>
      <w:pPr>
        <w:spacing w:after="0"/>
        <w:ind w:left="0"/>
        <w:jc w:val="both"/>
      </w:pPr>
      <w:r>
        <w:rPr>
          <w:rFonts w:ascii="Times New Roman"/>
          <w:b w:val="false"/>
          <w:i w:val="false"/>
          <w:color w:val="000000"/>
          <w:sz w:val="28"/>
        </w:rPr>
        <w:t>
      18) қорықшыларды көлік, байланыс құралдарымен, айырым белгілері бар арнайы киіммен, қорықшының төс белгісімен, қорықшының куәлігімен қамтамасыз етуге;</w:t>
      </w:r>
    </w:p>
    <w:bookmarkStart w:name="z619" w:id="395"/>
    <w:p>
      <w:pPr>
        <w:spacing w:after="0"/>
        <w:ind w:left="0"/>
        <w:jc w:val="both"/>
      </w:pPr>
      <w:r>
        <w:rPr>
          <w:rFonts w:ascii="Times New Roman"/>
          <w:b w:val="false"/>
          <w:i w:val="false"/>
          <w:color w:val="000000"/>
          <w:sz w:val="28"/>
        </w:rPr>
        <w:t>
      19) өрт қауіпсіздігі талаптарын сақтауға;</w:t>
      </w:r>
    </w:p>
    <w:bookmarkEnd w:id="395"/>
    <w:bookmarkStart w:name="z620" w:id="396"/>
    <w:p>
      <w:pPr>
        <w:spacing w:after="0"/>
        <w:ind w:left="0"/>
        <w:jc w:val="both"/>
      </w:pPr>
      <w:r>
        <w:rPr>
          <w:rFonts w:ascii="Times New Roman"/>
          <w:b w:val="false"/>
          <w:i w:val="false"/>
          <w:color w:val="000000"/>
          <w:sz w:val="28"/>
        </w:rPr>
        <w:t>
      20) жеке тұлғаларға олардың ауызша, жазбаша немесе электрондық өтініштері бойынша қағаз немесе электрондық түрде әуесқойлық (спорттық) аң аулауға және әуесқойлық (спорттық) балық аулауға жолдама беруге;</w:t>
      </w:r>
    </w:p>
    <w:bookmarkEnd w:id="396"/>
    <w:bookmarkStart w:name="z621" w:id="397"/>
    <w:p>
      <w:pPr>
        <w:spacing w:after="0"/>
        <w:ind w:left="0"/>
        <w:jc w:val="both"/>
      </w:pPr>
      <w:r>
        <w:rPr>
          <w:rFonts w:ascii="Times New Roman"/>
          <w:b w:val="false"/>
          <w:i w:val="false"/>
          <w:color w:val="000000"/>
          <w:sz w:val="28"/>
        </w:rPr>
        <w:t>
      21) аңшылық шаруашылығының ішкі регламентін бекітуге;</w:t>
      </w:r>
    </w:p>
    <w:bookmarkEnd w:id="397"/>
    <w:bookmarkStart w:name="z700" w:id="398"/>
    <w:p>
      <w:pPr>
        <w:spacing w:after="0"/>
        <w:ind w:left="0"/>
        <w:jc w:val="both"/>
      </w:pPr>
      <w:r>
        <w:rPr>
          <w:rFonts w:ascii="Times New Roman"/>
          <w:b w:val="false"/>
          <w:i w:val="false"/>
          <w:color w:val="000000"/>
          <w:sz w:val="28"/>
        </w:rPr>
        <w:t>
      22) зоологиялық коллекцияны жасау туралы уәкілетті органның ведомствосына хабарлауға;</w:t>
      </w:r>
    </w:p>
    <w:bookmarkEnd w:id="398"/>
    <w:bookmarkStart w:name="z727" w:id="399"/>
    <w:p>
      <w:pPr>
        <w:spacing w:after="0"/>
        <w:ind w:left="0"/>
        <w:jc w:val="both"/>
      </w:pPr>
      <w:r>
        <w:rPr>
          <w:rFonts w:ascii="Times New Roman"/>
          <w:b w:val="false"/>
          <w:i w:val="false"/>
          <w:color w:val="000000"/>
          <w:sz w:val="28"/>
        </w:rPr>
        <w:t>
      23) кәсіпшілік күш-жігер нормативтерін сақтауға;</w:t>
      </w:r>
    </w:p>
    <w:bookmarkEnd w:id="399"/>
    <w:bookmarkStart w:name="z765" w:id="400"/>
    <w:p>
      <w:pPr>
        <w:spacing w:after="0"/>
        <w:ind w:left="0"/>
        <w:jc w:val="both"/>
      </w:pPr>
      <w:r>
        <w:rPr>
          <w:rFonts w:ascii="Times New Roman"/>
          <w:b w:val="false"/>
          <w:i w:val="false"/>
          <w:color w:val="000000"/>
          <w:sz w:val="28"/>
        </w:rPr>
        <w:t>
      24) бекітіп берілген балық шаруашылығы су айдынына және (немесе) учаскесіне ғылыми ұйымның ұсынымдары негізінде балық шаруашылығы субъектілерін дамыту жоспарларына сәйкес балық жіберуді жүргізуге міндетті.</w:t>
      </w:r>
    </w:p>
    <w:bookmarkEnd w:id="4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28" w:id="401"/>
    <w:p>
      <w:pPr>
        <w:spacing w:after="0"/>
        <w:ind w:left="0"/>
        <w:jc w:val="both"/>
      </w:pPr>
      <w:r>
        <w:rPr>
          <w:rFonts w:ascii="Times New Roman"/>
          <w:b w:val="false"/>
          <w:i w:val="false"/>
          <w:color w:val="000000"/>
          <w:sz w:val="28"/>
        </w:rPr>
        <w:t>
      Өтініш берушілер уәкілетті органның немесе балық шаруашылығы саласындағы уәкілетті органның ведомствосына хабарламалар беруді "Рұқсаттар және хабарламалар туралы" Қазақстан Республикасының Заңында айқындалған тәртіппен қызметтің немесе әрекеттердің жүзеге асырылуы басталғанға дейін кемінде он жұмыс күні бұрын жүзеге асырады.</w:t>
      </w:r>
    </w:p>
    <w:bookmarkEnd w:id="401"/>
    <w:bookmarkStart w:name="z281" w:id="402"/>
    <w:p>
      <w:pPr>
        <w:spacing w:after="0"/>
        <w:ind w:left="0"/>
        <w:jc w:val="both"/>
      </w:pPr>
      <w:r>
        <w:rPr>
          <w:rFonts w:ascii="Times New Roman"/>
          <w:b w:val="false"/>
          <w:i w:val="false"/>
          <w:color w:val="000000"/>
          <w:sz w:val="28"/>
        </w:rPr>
        <w:t>
      3. Жануарлар дүниесін пайдаланушылар жалпы пайдалану кезінде жануарлар дүниесі объектілерін өздерінің мәдени және эстетикалық қажеттерін қанағаттандыру үшін пайдалануға құқығы бар.</w:t>
      </w:r>
    </w:p>
    <w:bookmarkEnd w:id="402"/>
    <w:bookmarkStart w:name="z282" w:id="403"/>
    <w:p>
      <w:pPr>
        <w:spacing w:after="0"/>
        <w:ind w:left="0"/>
        <w:jc w:val="both"/>
      </w:pPr>
      <w:r>
        <w:rPr>
          <w:rFonts w:ascii="Times New Roman"/>
          <w:b w:val="false"/>
          <w:i w:val="false"/>
          <w:color w:val="000000"/>
          <w:sz w:val="28"/>
        </w:rPr>
        <w:t>
      4. Жануарлар дүниесін пайдаланушылар жалпы пайдалану кезінде:</w:t>
      </w:r>
    </w:p>
    <w:bookmarkEnd w:id="403"/>
    <w:p>
      <w:pPr>
        <w:spacing w:after="0"/>
        <w:ind w:left="0"/>
        <w:jc w:val="both"/>
      </w:pPr>
      <w:r>
        <w:rPr>
          <w:rFonts w:ascii="Times New Roman"/>
          <w:b w:val="false"/>
          <w:i w:val="false"/>
          <w:color w:val="000000"/>
          <w:sz w:val="28"/>
        </w:rPr>
        <w:t>
      1) Қазақстан Республикасының жануарлар дүниесін қорғау, өсімін молайту және пайдалану саласындағы заңдарының талаптарын сақтауға;</w:t>
      </w:r>
    </w:p>
    <w:bookmarkStart w:name="z283" w:id="404"/>
    <w:p>
      <w:pPr>
        <w:spacing w:after="0"/>
        <w:ind w:left="0"/>
        <w:jc w:val="both"/>
      </w:pPr>
      <w:r>
        <w:rPr>
          <w:rFonts w:ascii="Times New Roman"/>
          <w:b w:val="false"/>
          <w:i w:val="false"/>
          <w:color w:val="000000"/>
          <w:sz w:val="28"/>
        </w:rPr>
        <w:t>
      2) дүлей зілзалалардың еңсерілмейтін салдарынан ластану жағдайларын қоспағанда, Қазақстан Республикасының Экология кодексінде көзделген экологиялық талаптарды сақтау арқылы жануарлар мекендейтін ортаның нашарлауына жол бермеуге;</w:t>
      </w:r>
    </w:p>
    <w:bookmarkEnd w:id="404"/>
    <w:bookmarkStart w:name="z622" w:id="405"/>
    <w:p>
      <w:pPr>
        <w:spacing w:after="0"/>
        <w:ind w:left="0"/>
        <w:jc w:val="both"/>
      </w:pPr>
      <w:r>
        <w:rPr>
          <w:rFonts w:ascii="Times New Roman"/>
          <w:b w:val="false"/>
          <w:i w:val="false"/>
          <w:color w:val="000000"/>
          <w:sz w:val="28"/>
        </w:rPr>
        <w:t>
      2-1) өрт қауіпсіздігі талаптарын сақтауға;</w:t>
      </w:r>
    </w:p>
    <w:bookmarkEnd w:id="405"/>
    <w:bookmarkStart w:name="z284" w:id="406"/>
    <w:p>
      <w:pPr>
        <w:spacing w:after="0"/>
        <w:ind w:left="0"/>
        <w:jc w:val="both"/>
      </w:pPr>
      <w:r>
        <w:rPr>
          <w:rFonts w:ascii="Times New Roman"/>
          <w:b w:val="false"/>
          <w:i w:val="false"/>
          <w:color w:val="000000"/>
          <w:sz w:val="28"/>
        </w:rPr>
        <w:t>
      3) Қазақстан Республикасының заң актілерінде көзделген жануарлар дүниесін қорғау, өсімін молайту және пайдалану жөніндегі өзге де талаптарды орындауға міндетті.</w:t>
      </w:r>
    </w:p>
    <w:bookmarkEnd w:id="406"/>
    <w:bookmarkStart w:name="z285" w:id="407"/>
    <w:p>
      <w:pPr>
        <w:spacing w:after="0"/>
        <w:ind w:left="0"/>
        <w:jc w:val="both"/>
      </w:pPr>
      <w:r>
        <w:rPr>
          <w:rFonts w:ascii="Times New Roman"/>
          <w:b w:val="false"/>
          <w:i w:val="false"/>
          <w:color w:val="000000"/>
          <w:sz w:val="28"/>
        </w:rPr>
        <w:t>
      5. Жануарлар дүниесін пайдаланушылардың қызметіне мемлекеттік органдар, лауазымды адамдар мен ұйымдар тарапынан заңсыз араласуға тыйым салынады.</w:t>
      </w:r>
    </w:p>
    <w:bookmarkEnd w:id="4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өзгерістер енгізілді - ҚР 2006.01.31 № </w:t>
      </w:r>
      <w:r>
        <w:rPr>
          <w:rFonts w:ascii="Times New Roman"/>
          <w:b w:val="false"/>
          <w:i w:val="false"/>
          <w:color w:val="000000"/>
          <w:sz w:val="28"/>
        </w:rPr>
        <w:t>125</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2010.01.21 </w:t>
      </w:r>
      <w:r>
        <w:rPr>
          <w:rFonts w:ascii="Times New Roman"/>
          <w:b w:val="false"/>
          <w:i w:val="false"/>
          <w:color w:val="000000"/>
          <w:sz w:val="28"/>
        </w:rPr>
        <w:t>№ 242-IV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2011.12.03 </w:t>
      </w:r>
      <w:r>
        <w:rPr>
          <w:rFonts w:ascii="Times New Roman"/>
          <w:b w:val="false"/>
          <w:i w:val="false"/>
          <w:color w:val="000000"/>
          <w:sz w:val="28"/>
        </w:rPr>
        <w:t>№ 505-IV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2012.07.10 </w:t>
      </w:r>
      <w:r>
        <w:rPr>
          <w:rFonts w:ascii="Times New Roman"/>
          <w:b w:val="false"/>
          <w:i w:val="false"/>
          <w:color w:val="00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12.06.2025 </w:t>
      </w:r>
      <w:r>
        <w:rPr>
          <w:rFonts w:ascii="Times New Roman"/>
          <w:b w:val="false"/>
          <w:i w:val="false"/>
          <w:color w:val="000000"/>
          <w:sz w:val="28"/>
        </w:rPr>
        <w:t>№ 194-VIII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28-бап. Жануарлар дүниесін пайдаланғаны үшін төлемақы</w:t>
      </w:r>
    </w:p>
    <w:p>
      <w:pPr>
        <w:spacing w:after="0"/>
        <w:ind w:left="0"/>
        <w:jc w:val="both"/>
      </w:pPr>
      <w:r>
        <w:rPr>
          <w:rFonts w:ascii="Times New Roman"/>
          <w:b w:val="false"/>
          <w:i w:val="false"/>
          <w:color w:val="000000"/>
          <w:sz w:val="28"/>
        </w:rPr>
        <w:t>
      1. Жануарлар дүниесін жалпы пайдалану ақысыз жүзеге асырылады.</w:t>
      </w:r>
    </w:p>
    <w:bookmarkStart w:name="z286" w:id="408"/>
    <w:p>
      <w:pPr>
        <w:spacing w:after="0"/>
        <w:ind w:left="0"/>
        <w:jc w:val="both"/>
      </w:pPr>
      <w:r>
        <w:rPr>
          <w:rFonts w:ascii="Times New Roman"/>
          <w:b w:val="false"/>
          <w:i w:val="false"/>
          <w:color w:val="000000"/>
          <w:sz w:val="28"/>
        </w:rPr>
        <w:t>
      2. Жануарлар дүниесін арнайы пайдалану Қазақстан Республикасының салық заңдарына сәйкес ақылы негізде жүзеге асырылады.</w:t>
      </w:r>
    </w:p>
    <w:bookmarkEnd w:id="408"/>
    <w:p>
      <w:pPr>
        <w:spacing w:after="0"/>
        <w:ind w:left="0"/>
        <w:jc w:val="both"/>
      </w:pPr>
      <w:r>
        <w:rPr>
          <w:rFonts w:ascii="Times New Roman"/>
          <w:b/>
          <w:i w:val="false"/>
          <w:color w:val="000000"/>
          <w:sz w:val="28"/>
        </w:rPr>
        <w:t>29-бап. Жануарлар дүниесін пайдалану үшін лимиттер мен квоталар</w:t>
      </w:r>
    </w:p>
    <w:bookmarkStart w:name="z825" w:id="409"/>
    <w:p>
      <w:pPr>
        <w:spacing w:after="0"/>
        <w:ind w:left="0"/>
        <w:jc w:val="both"/>
      </w:pPr>
      <w:r>
        <w:rPr>
          <w:rFonts w:ascii="Times New Roman"/>
          <w:b w:val="false"/>
          <w:i w:val="false"/>
          <w:color w:val="000000"/>
          <w:sz w:val="28"/>
        </w:rPr>
        <w:t>
      1. Жануарлар дүниесі объектілерін алып қою лимиті - жануарлар дүниесі объектілерін олардың табиғи өсімі мен саны сақталатын жағдайда алып қоюдың жол берілетін шекті көлемі.</w:t>
      </w:r>
    </w:p>
    <w:bookmarkEnd w:id="4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1-тармақтың екінші бөлігіне өзгеріс енгізу көзделген – ҚР 19.06.2026 </w:t>
      </w:r>
      <w:r>
        <w:rPr>
          <w:rFonts w:ascii="Times New Roman"/>
          <w:b w:val="false"/>
          <w:i w:val="false"/>
          <w:color w:val="ff0000"/>
          <w:sz w:val="28"/>
        </w:rPr>
        <w:t>№ 317-VIII</w:t>
      </w:r>
      <w:r>
        <w:rPr>
          <w:rFonts w:ascii="Times New Roman"/>
          <w:b w:val="false"/>
          <w:i w:val="false"/>
          <w:color w:val="ff0000"/>
          <w:sz w:val="28"/>
        </w:rPr>
        <w:t xml:space="preserve"> (16.02.2027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Жануарлар дүниесі объектілерін алып қою лимиті жануарлар дүниесі объектілерінің санын есепке алу, оларды және олар мекендейтін ортаны мониторингтеу, ғылыми зерттеулер материалдарының негізінде дайындалған биологиялық негіздемеге сәйкес айқындалады және оны уәкілетті орган немесе балық шаруашылығы саласындағы уәкілетті орган құзыреті шегінде бекітеді.</w:t>
      </w:r>
    </w:p>
    <w:bookmarkStart w:name="z623" w:id="410"/>
    <w:p>
      <w:pPr>
        <w:spacing w:after="0"/>
        <w:ind w:left="0"/>
        <w:jc w:val="both"/>
      </w:pPr>
      <w:r>
        <w:rPr>
          <w:rFonts w:ascii="Times New Roman"/>
          <w:b w:val="false"/>
          <w:i w:val="false"/>
          <w:color w:val="000000"/>
          <w:sz w:val="28"/>
        </w:rPr>
        <w:t>
      Бірнеше мемлекеттердің аумақтары бойымен өріс аударатын немесе мемлекетаралық маңызы бар су айдындарын мекендейтін жануарлар дүниесі объектілерін алып қою лимиті халықаралық шарттардың негізінде, ал олар болмаған жағдайда - Қазақстан Республикасының заңнамасында белгіленген тәртіппен айқындалады.</w:t>
      </w:r>
    </w:p>
    <w:bookmarkEnd w:id="410"/>
    <w:bookmarkStart w:name="z624" w:id="411"/>
    <w:p>
      <w:pPr>
        <w:spacing w:after="0"/>
        <w:ind w:left="0"/>
        <w:jc w:val="both"/>
      </w:pPr>
      <w:r>
        <w:rPr>
          <w:rFonts w:ascii="Times New Roman"/>
          <w:b w:val="false"/>
          <w:i w:val="false"/>
          <w:color w:val="000000"/>
          <w:sz w:val="28"/>
        </w:rPr>
        <w:t>
      Балық ресурстары мен басқа да су жануарларын алып қою лимиті тиісті жылдың 1 қаңтарынан бастап 31 желтоқсаны кезеңіне белгіленеді.</w:t>
      </w:r>
    </w:p>
    <w:bookmarkEnd w:id="411"/>
    <w:p>
      <w:pPr>
        <w:spacing w:after="0"/>
        <w:ind w:left="0"/>
        <w:jc w:val="both"/>
      </w:pPr>
      <w:r>
        <w:rPr>
          <w:rFonts w:ascii="Times New Roman"/>
          <w:b w:val="false"/>
          <w:i w:val="false"/>
          <w:color w:val="000000"/>
          <w:sz w:val="28"/>
        </w:rPr>
        <w:t>
      Аулау объектісі болып табылатын жануарлар түрлерін алып қою лимиті ағымдағы жылдың 15 ақпанынан бастап келесі жылдың 15 ақпанына дейінгі кезеңге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1-1-тармақпен толықтыру көзделген – ҚР 19.06.2026 </w:t>
      </w:r>
      <w:r>
        <w:rPr>
          <w:rFonts w:ascii="Times New Roman"/>
          <w:b w:val="false"/>
          <w:i w:val="false"/>
          <w:color w:val="ff0000"/>
          <w:sz w:val="28"/>
        </w:rPr>
        <w:t>№ 317-VIII</w:t>
      </w:r>
      <w:r>
        <w:rPr>
          <w:rFonts w:ascii="Times New Roman"/>
          <w:b w:val="false"/>
          <w:i w:val="false"/>
          <w:color w:val="ff0000"/>
          <w:sz w:val="28"/>
        </w:rPr>
        <w:t xml:space="preserve"> (16.02.2027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25" w:id="412"/>
    <w:p>
      <w:pPr>
        <w:spacing w:after="0"/>
        <w:ind w:left="0"/>
        <w:jc w:val="both"/>
      </w:pPr>
      <w:r>
        <w:rPr>
          <w:rFonts w:ascii="Times New Roman"/>
          <w:b w:val="false"/>
          <w:i w:val="false"/>
          <w:color w:val="000000"/>
          <w:sz w:val="28"/>
        </w:rPr>
        <w:t>
      2. Жануарлар дүниесін пайдаланушылар үшін аңшылар мен аңшылық шаруашылығы субъектілері қоғамдық бірлестіктерінің республикалық қауымдастықтары белгілейтін, балық аулау объектілерін қоспағанда, аң аулау объектісі болып табылатын жануарлар дүниесі объектілерін алып қою лимитінің бір бөлігі аң аулау объектісі болып табылатын жануарлар дүниесі объектілерін алып қою квотасы болып табылады.</w:t>
      </w:r>
    </w:p>
    <w:bookmarkEnd w:id="412"/>
    <w:p>
      <w:pPr>
        <w:spacing w:after="0"/>
        <w:ind w:left="0"/>
        <w:jc w:val="both"/>
      </w:pPr>
      <w:r>
        <w:rPr>
          <w:rFonts w:ascii="Times New Roman"/>
          <w:b w:val="false"/>
          <w:i w:val="false"/>
          <w:color w:val="000000"/>
          <w:sz w:val="28"/>
        </w:rPr>
        <w:t>
      Балық шаруашылығы саласындағы уәкілетті орган ведомствосының аумақтық бөлімшелері белгілейтін балық ресурстарын және басқа да су жануарларын алып қою лимитінің бөлігі балық аулау объектілерін алып қою квотасы болып табылады.</w:t>
      </w:r>
    </w:p>
    <w:bookmarkStart w:name="z569" w:id="413"/>
    <w:p>
      <w:pPr>
        <w:spacing w:after="0"/>
        <w:ind w:left="0"/>
        <w:jc w:val="both"/>
      </w:pPr>
      <w:r>
        <w:rPr>
          <w:rFonts w:ascii="Times New Roman"/>
          <w:b w:val="false"/>
          <w:i w:val="false"/>
          <w:color w:val="000000"/>
          <w:sz w:val="28"/>
        </w:rPr>
        <w:t>
      Балықтың жаппай қырылуына қарсы іс-шара ретінде немесе көлде тауарлы балық өсіру шаруашылығында ихтиофаунаны алмастыру үшін жүзеге асырылатын мелиорациялық аулау жолымен алып қойылған балықтың көлемі балық аулаудың жалпы лимитіне кірмейді.</w:t>
      </w:r>
    </w:p>
    <w:bookmarkEnd w:id="413"/>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3-тармақпен толықтыру көзделген – ҚР 19.06.2026 </w:t>
      </w:r>
      <w:r>
        <w:rPr>
          <w:rFonts w:ascii="Times New Roman"/>
          <w:b w:val="false"/>
          <w:i w:val="false"/>
          <w:color w:val="ff0000"/>
          <w:sz w:val="28"/>
        </w:rPr>
        <w:t>№ 317-VIII</w:t>
      </w:r>
      <w:r>
        <w:rPr>
          <w:rFonts w:ascii="Times New Roman"/>
          <w:b w:val="false"/>
          <w:i w:val="false"/>
          <w:color w:val="ff0000"/>
          <w:sz w:val="28"/>
        </w:rPr>
        <w:t xml:space="preserve"> (16.02.2027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29-бап жаңа редакцияда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өзгерістер енгізілді - ҚР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02.04.2019 </w:t>
      </w:r>
      <w:r>
        <w:rPr>
          <w:rFonts w:ascii="Times New Roman"/>
          <w:b w:val="false"/>
          <w:i w:val="false"/>
          <w:color w:val="00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30.04.2021 </w:t>
      </w:r>
      <w:r>
        <w:rPr>
          <w:rFonts w:ascii="Times New Roman"/>
          <w:b w:val="false"/>
          <w:i w:val="false"/>
          <w:color w:val="000000"/>
          <w:sz w:val="28"/>
        </w:rPr>
        <w:t>№ 34-VII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12.06.2025 </w:t>
      </w:r>
      <w:r>
        <w:rPr>
          <w:rFonts w:ascii="Times New Roman"/>
          <w:b w:val="false"/>
          <w:i w:val="false"/>
          <w:color w:val="000000"/>
          <w:sz w:val="28"/>
        </w:rPr>
        <w:t>№ 194-VIII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30-бап. Жануарлар дүниесін пайдалану құқығын тоқтатудың негіздері</w:t>
      </w:r>
    </w:p>
    <w:p>
      <w:pPr>
        <w:spacing w:after="0"/>
        <w:ind w:left="0"/>
        <w:jc w:val="both"/>
      </w:pPr>
      <w:r>
        <w:rPr>
          <w:rFonts w:ascii="Times New Roman"/>
          <w:b w:val="false"/>
          <w:i w:val="false"/>
          <w:color w:val="000000"/>
          <w:sz w:val="28"/>
        </w:rPr>
        <w:t>
      Жануарлар дүниесін пайдалану құқығы: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15.06.2017 </w:t>
      </w:r>
      <w:r>
        <w:rPr>
          <w:rFonts w:ascii="Times New Roman"/>
          <w:b w:val="false"/>
          <w:i w:val="false"/>
          <w:color w:val="000000"/>
          <w:sz w:val="28"/>
        </w:rPr>
        <w:t>№ 73-VI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89" w:id="414"/>
    <w:p>
      <w:pPr>
        <w:spacing w:after="0"/>
        <w:ind w:left="0"/>
        <w:jc w:val="both"/>
      </w:pPr>
      <w:r>
        <w:rPr>
          <w:rFonts w:ascii="Times New Roman"/>
          <w:b w:val="false"/>
          <w:i w:val="false"/>
          <w:color w:val="000000"/>
          <w:sz w:val="28"/>
        </w:rPr>
        <w:t>
      2) жануарлар дүниесін пайдалану мерзімі өтіп кеткен;</w:t>
      </w:r>
    </w:p>
    <w:bookmarkEnd w:id="414"/>
    <w:bookmarkStart w:name="z292" w:id="415"/>
    <w:p>
      <w:pPr>
        <w:spacing w:after="0"/>
        <w:ind w:left="0"/>
        <w:jc w:val="both"/>
      </w:pPr>
      <w:r>
        <w:rPr>
          <w:rFonts w:ascii="Times New Roman"/>
          <w:b w:val="false"/>
          <w:i w:val="false"/>
          <w:color w:val="000000"/>
          <w:sz w:val="28"/>
        </w:rPr>
        <w:t>
      3) жануарлар дүниесін пайдаланушының қызметі тоқтатылған;</w:t>
      </w:r>
    </w:p>
    <w:bookmarkEnd w:id="415"/>
    <w:bookmarkStart w:name="z291" w:id="416"/>
    <w:p>
      <w:pPr>
        <w:spacing w:after="0"/>
        <w:ind w:left="0"/>
        <w:jc w:val="both"/>
      </w:pPr>
      <w:r>
        <w:rPr>
          <w:rFonts w:ascii="Times New Roman"/>
          <w:b w:val="false"/>
          <w:i w:val="false"/>
          <w:color w:val="000000"/>
          <w:sz w:val="28"/>
        </w:rPr>
        <w:t>
      4) аңшылық шаруашылығын жүргізу кезінде Қазақстан Республикасының жануарлар дүниесін қорғау, олардың өсімін молайту және пайдалану саласындағы заңнамасының талаптарын, сондай-ақ аңшылық шаруашылығын немесе балық шаруашылығын жүргізу шарттарының талаптарын жүйелі түрде бұзған;</w:t>
      </w:r>
    </w:p>
    <w:bookmarkEnd w:id="416"/>
    <w:bookmarkStart w:name="z867" w:id="417"/>
    <w:p>
      <w:pPr>
        <w:spacing w:after="0"/>
        <w:ind w:left="0"/>
        <w:jc w:val="both"/>
      </w:pPr>
      <w:r>
        <w:rPr>
          <w:rFonts w:ascii="Times New Roman"/>
          <w:b w:val="false"/>
          <w:i w:val="false"/>
          <w:color w:val="000000"/>
          <w:sz w:val="28"/>
        </w:rPr>
        <w:t xml:space="preserve">
      4-1) балық шаруашылығын жүргізу кезінде Қазақстан Республикасының жануарлар дүниесін қорғау, өсімін молайту және пайдалану саласындағы заңнамасының талаптары жүйелі түрде өрескел бұзылған жағдайларда тоқтатылады. </w:t>
      </w:r>
    </w:p>
    <w:bookmarkEnd w:id="417"/>
    <w:p>
      <w:pPr>
        <w:spacing w:after="0"/>
        <w:ind w:left="0"/>
        <w:jc w:val="both"/>
      </w:pPr>
      <w:r>
        <w:rPr>
          <w:rFonts w:ascii="Times New Roman"/>
          <w:b w:val="false"/>
          <w:i w:val="false"/>
          <w:color w:val="000000"/>
          <w:sz w:val="28"/>
        </w:rPr>
        <w:t>
      Қазақстан Республикасының жануарлар дүниесін қорғау, өсімін молайту және пайдалану саласындағы заңнамасының талаптарын өрескел бұзуға республикалық бюджет туралы заңда белгіленген және тиісті қаржы жылының 1 қаңтарына қолданыста болатын айлық есептік көрсеткіштің елу еселенген мөлшерінен асатын мөлшерде балық ресурстарына залал келтірген бұзушылықтар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15.06.2017 </w:t>
      </w:r>
      <w:r>
        <w:rPr>
          <w:rFonts w:ascii="Times New Roman"/>
          <w:b w:val="false"/>
          <w:i w:val="false"/>
          <w:color w:val="000000"/>
          <w:sz w:val="28"/>
        </w:rPr>
        <w:t>№ 73-VI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93" w:id="418"/>
    <w:p>
      <w:pPr>
        <w:spacing w:after="0"/>
        <w:ind w:left="0"/>
        <w:jc w:val="both"/>
      </w:pPr>
      <w:r>
        <w:rPr>
          <w:rFonts w:ascii="Times New Roman"/>
          <w:b w:val="false"/>
          <w:i w:val="false"/>
          <w:color w:val="000000"/>
          <w:sz w:val="28"/>
        </w:rPr>
        <w:t>
      6) жануарлар дүниесін арнайы пайдалануға арналған рұқсаттардан айырылған жағдайларда тоқтатылады.</w:t>
      </w:r>
    </w:p>
    <w:bookmarkEnd w:id="4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2011.01.10 </w:t>
      </w:r>
      <w:r>
        <w:rPr>
          <w:rFonts w:ascii="Times New Roman"/>
          <w:b w:val="false"/>
          <w:i w:val="false"/>
          <w:color w:val="000000"/>
          <w:sz w:val="28"/>
        </w:rPr>
        <w:t>№ 383-IV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30-бапқа өзгерістер енгізілді - ҚР 2011.01.10 </w:t>
      </w:r>
      <w:r>
        <w:rPr>
          <w:rFonts w:ascii="Times New Roman"/>
          <w:b w:val="false"/>
          <w:i w:val="false"/>
          <w:color w:val="000000"/>
          <w:sz w:val="28"/>
        </w:rPr>
        <w:t>№ 383-IV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31-бап. Жануарлар дүниесін қорғау, өсімін молайту және пайдалану саласындағы нормалар мен нормативтер</w:t>
      </w:r>
    </w:p>
    <w:p>
      <w:pPr>
        <w:spacing w:after="0"/>
        <w:ind w:left="0"/>
        <w:jc w:val="both"/>
      </w:pPr>
      <w:r>
        <w:rPr>
          <w:rFonts w:ascii="Times New Roman"/>
          <w:b w:val="false"/>
          <w:i w:val="false"/>
          <w:color w:val="000000"/>
          <w:sz w:val="28"/>
        </w:rPr>
        <w:t>
      1. Жануарлар дүниесін қорғау, өсімін молайту және пайдалану саласындағы нормалар мен нормативтерде жануарлар дүниесінің, мекендеу ортасының сақталуын және оның орнықты пайдаланылуын қамтамасыз ету үшін қажетті көрсеткіштердің жол берілетін шекті сандық және сапалық мәні айқындалады.</w:t>
      </w:r>
    </w:p>
    <w:p>
      <w:pPr>
        <w:spacing w:after="0"/>
        <w:ind w:left="0"/>
        <w:jc w:val="both"/>
      </w:pPr>
      <w:r>
        <w:rPr>
          <w:rFonts w:ascii="Times New Roman"/>
          <w:b w:val="false"/>
          <w:i w:val="false"/>
          <w:color w:val="000000"/>
          <w:sz w:val="28"/>
        </w:rPr>
        <w:t>
      2. Жануарлар дүниесін қорғау, өсімін молайту және пайдалану саласындағы нормалар мен нормативтер ғылыми зерттеулер негізінде белгіленеді және шаруашылық пен өзге де қызметті жоспарлау және жүргізу, жануарлар дүниесін қорғау, өсімін молайту және пайдалану саласындағы іc-шараларды жүргізу кезінде міндетті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 жаңа редакцияда - ҚР 15.06.2017 </w:t>
      </w:r>
      <w:r>
        <w:rPr>
          <w:rFonts w:ascii="Times New Roman"/>
          <w:b w:val="false"/>
          <w:i w:val="false"/>
          <w:color w:val="000000"/>
          <w:sz w:val="28"/>
        </w:rPr>
        <w:t>№ 73-VI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7" w:id="419"/>
    <w:p>
      <w:pPr>
        <w:spacing w:after="0"/>
        <w:ind w:left="0"/>
        <w:jc w:val="left"/>
      </w:pPr>
      <w:r>
        <w:rPr>
          <w:rFonts w:ascii="Times New Roman"/>
          <w:b/>
          <w:i w:val="false"/>
          <w:color w:val="000000"/>
        </w:rPr>
        <w:t xml:space="preserve"> 5-тарау. Aң аулау</w:t>
      </w:r>
    </w:p>
    <w:bookmarkEnd w:id="419"/>
    <w:p>
      <w:pPr>
        <w:spacing w:after="0"/>
        <w:ind w:left="0"/>
        <w:jc w:val="both"/>
      </w:pPr>
      <w:r>
        <w:rPr>
          <w:rFonts w:ascii="Times New Roman"/>
          <w:b/>
          <w:i w:val="false"/>
          <w:color w:val="000000"/>
          <w:sz w:val="28"/>
        </w:rPr>
        <w:t>32-бап. Аң аулау ұғымы және түрлері</w:t>
      </w:r>
    </w:p>
    <w:bookmarkStart w:name="z826" w:id="420"/>
    <w:p>
      <w:pPr>
        <w:spacing w:after="0"/>
        <w:ind w:left="0"/>
        <w:jc w:val="both"/>
      </w:pPr>
      <w:r>
        <w:rPr>
          <w:rFonts w:ascii="Times New Roman"/>
          <w:b w:val="false"/>
          <w:i w:val="false"/>
          <w:color w:val="000000"/>
          <w:sz w:val="28"/>
        </w:rPr>
        <w:t>
      1. Аң аулау - аң аулау объектісі болып табылатын жануарлар түрлерін мекендейтін ортасынан алуды жүзеге асыру арқылы жануарлар дүниесін арнайы пайдалану түрі.</w:t>
      </w:r>
    </w:p>
    <w:bookmarkEnd w:id="420"/>
    <w:p>
      <w:pPr>
        <w:spacing w:after="0"/>
        <w:ind w:left="0"/>
        <w:jc w:val="both"/>
      </w:pPr>
      <w:r>
        <w:rPr>
          <w:rFonts w:ascii="Times New Roman"/>
          <w:b w:val="false"/>
          <w:i w:val="false"/>
          <w:color w:val="000000"/>
          <w:sz w:val="28"/>
        </w:rPr>
        <w:t>
      Жануарлар дүниесі объектілерін аулау мақсатында іздеу, ізін кесу және ізіне түсу, аулауға әрекет жасау, аңшылық алқаптарда және ерекше қорғалатын табиғи аумақтарда қабынан шығарылған аңшылық қаруы және басқа да аң аулау құралдары немесе аң аулаудан алған өнімдері бар, қарғыбауы алынған аң аулайтын иттері мен аушы жыртқыш құстары бар адамдардың жүруі аң аулауға теңестіріледі.</w:t>
      </w:r>
    </w:p>
    <w:bookmarkStart w:name="z296" w:id="421"/>
    <w:p>
      <w:pPr>
        <w:spacing w:after="0"/>
        <w:ind w:left="0"/>
        <w:jc w:val="both"/>
      </w:pPr>
      <w:r>
        <w:rPr>
          <w:rFonts w:ascii="Times New Roman"/>
          <w:b w:val="false"/>
          <w:i w:val="false"/>
          <w:color w:val="000000"/>
          <w:sz w:val="28"/>
        </w:rPr>
        <w:t>
      2. Аң аулау:</w:t>
      </w:r>
    </w:p>
    <w:bookmarkEnd w:id="421"/>
    <w:p>
      <w:pPr>
        <w:spacing w:after="0"/>
        <w:ind w:left="0"/>
        <w:jc w:val="both"/>
      </w:pPr>
      <w:r>
        <w:rPr>
          <w:rFonts w:ascii="Times New Roman"/>
          <w:b w:val="false"/>
          <w:i w:val="false"/>
          <w:color w:val="000000"/>
          <w:sz w:val="28"/>
        </w:rPr>
        <w:t>
      1) кәсіпшілік аң аулау;</w:t>
      </w:r>
    </w:p>
    <w:bookmarkStart w:name="z297" w:id="422"/>
    <w:p>
      <w:pPr>
        <w:spacing w:after="0"/>
        <w:ind w:left="0"/>
        <w:jc w:val="both"/>
      </w:pPr>
      <w:r>
        <w:rPr>
          <w:rFonts w:ascii="Times New Roman"/>
          <w:b w:val="false"/>
          <w:i w:val="false"/>
          <w:color w:val="000000"/>
          <w:sz w:val="28"/>
        </w:rPr>
        <w:t>
      2) әуесқойлық (спорттық) аң аулау, оның ішінде ұлттық аң аулау болып бөлінеді.</w:t>
      </w:r>
    </w:p>
    <w:bookmarkEnd w:id="422"/>
    <w:bookmarkStart w:name="z298" w:id="423"/>
    <w:p>
      <w:pPr>
        <w:spacing w:after="0"/>
        <w:ind w:left="0"/>
        <w:jc w:val="both"/>
      </w:pPr>
      <w:r>
        <w:rPr>
          <w:rFonts w:ascii="Times New Roman"/>
          <w:b w:val="false"/>
          <w:i w:val="false"/>
          <w:color w:val="000000"/>
          <w:sz w:val="28"/>
        </w:rPr>
        <w:t>
      3. Кәсіпшілік аң аулау - аң аулау объектісі болып табылатын жануарлар түрлерін кәсіпкерлік қызмет мақсатында аулау.</w:t>
      </w:r>
    </w:p>
    <w:bookmarkEnd w:id="423"/>
    <w:bookmarkStart w:name="z299" w:id="424"/>
    <w:p>
      <w:pPr>
        <w:spacing w:after="0"/>
        <w:ind w:left="0"/>
        <w:jc w:val="both"/>
      </w:pPr>
      <w:r>
        <w:rPr>
          <w:rFonts w:ascii="Times New Roman"/>
          <w:b w:val="false"/>
          <w:i w:val="false"/>
          <w:color w:val="000000"/>
          <w:sz w:val="28"/>
        </w:rPr>
        <w:t>
      4. Әуесқойлық (спорттық) аң аулау - аң аулау объектісі болып табылатын жануарлар түрлерін спорттық, эстетикалық қажеттіктерін қанағаттандыру мақсатында және ауланған өнімді жеке тұтыну үшін аулау.</w:t>
      </w:r>
    </w:p>
    <w:bookmarkEnd w:id="424"/>
    <w:p>
      <w:pPr>
        <w:spacing w:after="0"/>
        <w:ind w:left="0"/>
        <w:jc w:val="both"/>
      </w:pPr>
      <w:r>
        <w:rPr>
          <w:rFonts w:ascii="Times New Roman"/>
          <w:b w:val="false"/>
          <w:i w:val="false"/>
          <w:color w:val="000000"/>
          <w:sz w:val="28"/>
        </w:rPr>
        <w:t>
      Ұлттық аң аулау – әуесқойлық (спорттық) аң аулау объектісі болып табылатын жануар түрлерін аушы жыртқыш құстар мен қазақы тұқымды иттерді пайдалана отырып, қару-жарақсыз аулау.</w:t>
      </w:r>
    </w:p>
    <w:bookmarkStart w:name="z300" w:id="425"/>
    <w:p>
      <w:pPr>
        <w:spacing w:after="0"/>
        <w:ind w:left="0"/>
        <w:jc w:val="both"/>
      </w:pPr>
      <w:r>
        <w:rPr>
          <w:rFonts w:ascii="Times New Roman"/>
          <w:b w:val="false"/>
          <w:i w:val="false"/>
          <w:color w:val="000000"/>
          <w:sz w:val="28"/>
        </w:rPr>
        <w:t>
      5. Егер уәкілетті орган өзгеше белгілемесе, аң аулау бекітіліп берілген аңшылық алқаптарда жүргізіледі.</w:t>
      </w:r>
    </w:p>
    <w:bookmarkEnd w:id="4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32-бапқа өзгеріс енгізілді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03.01.2023 </w:t>
      </w:r>
      <w:r>
        <w:rPr>
          <w:rFonts w:ascii="Times New Roman"/>
          <w:b w:val="false"/>
          <w:i w:val="false"/>
          <w:color w:val="ff0000"/>
          <w:sz w:val="28"/>
        </w:rPr>
        <w:t>№ 185-VII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33-бап. Аң аулау құқығы</w:t>
      </w:r>
    </w:p>
    <w:bookmarkStart w:name="z827" w:id="426"/>
    <w:p>
      <w:pPr>
        <w:spacing w:after="0"/>
        <w:ind w:left="0"/>
        <w:jc w:val="both"/>
      </w:pPr>
      <w:r>
        <w:rPr>
          <w:rFonts w:ascii="Times New Roman"/>
          <w:b w:val="false"/>
          <w:i w:val="false"/>
          <w:color w:val="000000"/>
          <w:sz w:val="28"/>
        </w:rPr>
        <w:t>
      1. Аң аулау құқығы жеке тұлғаларға:</w:t>
      </w:r>
    </w:p>
    <w:bookmarkEnd w:id="426"/>
    <w:bookmarkStart w:name="z301" w:id="427"/>
    <w:p>
      <w:pPr>
        <w:spacing w:after="0"/>
        <w:ind w:left="0"/>
        <w:jc w:val="both"/>
      </w:pPr>
      <w:r>
        <w:rPr>
          <w:rFonts w:ascii="Times New Roman"/>
          <w:b w:val="false"/>
          <w:i w:val="false"/>
          <w:color w:val="000000"/>
          <w:sz w:val="28"/>
        </w:rPr>
        <w:t>
      1) егер аң аулау атыс қаруы қолданыла отырып жүргізілетін болса, жиырма бір жасқа толған;</w:t>
      </w:r>
    </w:p>
    <w:bookmarkEnd w:id="427"/>
    <w:bookmarkStart w:name="z302" w:id="428"/>
    <w:p>
      <w:pPr>
        <w:spacing w:after="0"/>
        <w:ind w:left="0"/>
        <w:jc w:val="both"/>
      </w:pPr>
      <w:r>
        <w:rPr>
          <w:rFonts w:ascii="Times New Roman"/>
          <w:b w:val="false"/>
          <w:i w:val="false"/>
          <w:color w:val="000000"/>
          <w:sz w:val="28"/>
        </w:rPr>
        <w:t>
      2) егер аң аулау аңшылық ережелерінде рұқсат етілген басқа да аңшылық құралдарының түрлері, аңшылық иттер мен аушы жыртқыш құстар қолданыла отырып жүргізілетін болса, он төрт жасқа толған;</w:t>
      </w:r>
    </w:p>
    <w:bookmarkEnd w:id="428"/>
    <w:bookmarkStart w:name="z303" w:id="429"/>
    <w:p>
      <w:pPr>
        <w:spacing w:after="0"/>
        <w:ind w:left="0"/>
        <w:jc w:val="both"/>
      </w:pPr>
      <w:r>
        <w:rPr>
          <w:rFonts w:ascii="Times New Roman"/>
          <w:b w:val="false"/>
          <w:i w:val="false"/>
          <w:color w:val="000000"/>
          <w:sz w:val="28"/>
        </w:rPr>
        <w:t>
      3) аңшы куәлігі болған;</w:t>
      </w:r>
    </w:p>
    <w:bookmarkEnd w:id="429"/>
    <w:bookmarkStart w:name="z304" w:id="430"/>
    <w:p>
      <w:pPr>
        <w:spacing w:after="0"/>
        <w:ind w:left="0"/>
        <w:jc w:val="both"/>
      </w:pPr>
      <w:r>
        <w:rPr>
          <w:rFonts w:ascii="Times New Roman"/>
          <w:b w:val="false"/>
          <w:i w:val="false"/>
          <w:color w:val="000000"/>
          <w:sz w:val="28"/>
        </w:rPr>
        <w:t>
      4) жануарлар дүниесін пайдалануға арналған рұқсат немесе жолдама алған жағдайда беріледі.</w:t>
      </w:r>
    </w:p>
    <w:bookmarkEnd w:id="430"/>
    <w:bookmarkStart w:name="z305" w:id="431"/>
    <w:p>
      <w:pPr>
        <w:spacing w:after="0"/>
        <w:ind w:left="0"/>
        <w:jc w:val="both"/>
      </w:pPr>
      <w:r>
        <w:rPr>
          <w:rFonts w:ascii="Times New Roman"/>
          <w:b w:val="false"/>
          <w:i w:val="false"/>
          <w:color w:val="000000"/>
          <w:sz w:val="28"/>
        </w:rPr>
        <w:t>
      2. Шетелдіктер үшін Қазақстан Республикасының аумағында аң аулау құқығы аңшылық шаруашылығы субъектісімен жасасқан аң аулауды ұйымдастыру шартының және жануарлар дүниесін пайдалануға рұқсат алуының, сондай-ақ ішкі істер органдарынан аңшылық атыс қаруын және оның патрондарын Қазақстан Республикасының аумағына әкелуге және Қазақстан Республикасының аумағынан әкетуге рұқсатының негізінде туындайды.</w:t>
      </w:r>
    </w:p>
    <w:bookmarkEnd w:id="4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33-бапқа өзгерістер енгізілді - ҚР 2010.01.21 </w:t>
      </w:r>
      <w:r>
        <w:rPr>
          <w:rFonts w:ascii="Times New Roman"/>
          <w:b w:val="false"/>
          <w:i w:val="false"/>
          <w:color w:val="000000"/>
          <w:sz w:val="28"/>
        </w:rPr>
        <w:t>№ 242-IV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33-1-бап. Аңшылар және аңшылық шаруашылығы субъектілері қоғамдық бірлестіктерінің республикалық қауымдастығы, сондай-ақ балық аулаушылар және балық шаруашылығы субъектілерінің қоғамдық бірлестіктері</w:t>
      </w:r>
    </w:p>
    <w:bookmarkStart w:name="z628" w:id="432"/>
    <w:p>
      <w:pPr>
        <w:spacing w:after="0"/>
        <w:ind w:left="0"/>
        <w:jc w:val="both"/>
      </w:pPr>
      <w:r>
        <w:rPr>
          <w:rFonts w:ascii="Times New Roman"/>
          <w:b w:val="false"/>
          <w:i w:val="false"/>
          <w:color w:val="000000"/>
          <w:sz w:val="28"/>
        </w:rPr>
        <w:t>
      1. Аңшылар және аңшылық шаруашылығы субъектілері қоғамдық бірлестіктерінің республикалық қауымдастығы, сондай-ақ балық аулаушылар және балық шаруашылығы субъектілері қоғамдық бірлестіктері жануарлар дүниесін қорғау, өсімін молайту және пайдалану саласындағы қызметті жүзеге асыратын жеке және заңды тұлғалардың мүддесін қорғау үшін құрылады.</w:t>
      </w:r>
    </w:p>
    <w:bookmarkEnd w:id="432"/>
    <w:bookmarkStart w:name="z629" w:id="433"/>
    <w:p>
      <w:pPr>
        <w:spacing w:after="0"/>
        <w:ind w:left="0"/>
        <w:jc w:val="both"/>
      </w:pPr>
      <w:r>
        <w:rPr>
          <w:rFonts w:ascii="Times New Roman"/>
          <w:b w:val="false"/>
          <w:i w:val="false"/>
          <w:color w:val="000000"/>
          <w:sz w:val="28"/>
        </w:rPr>
        <w:t>
      2. Аңшылар және аңшылық шаруашылығы субъектілері қоғамдық бірлестіктерінің республикалық қауымдастығы, сондай-ақ балық аулаушылар және балық шаруашылығы субъектілері қоғамдық бірлестіктері коммерциялық емес ұйымдар болып табылады. Аңшылар және аңшылық шаруашылығы субъектілері қоғамдық бірлестіктерінің республикалық қауымдастығы, сондай-ақ балық аулаушылар және балық шаруашылығы субъектілері қоғамдық бірлестіктері өздерінің құрылымдық бөлімшелерін (филиалдары мен өкілдіктерін) құруға құқылы.</w:t>
      </w:r>
    </w:p>
    <w:bookmarkEnd w:id="433"/>
    <w:bookmarkStart w:name="z630" w:id="434"/>
    <w:p>
      <w:pPr>
        <w:spacing w:after="0"/>
        <w:ind w:left="0"/>
        <w:jc w:val="both"/>
      </w:pPr>
      <w:r>
        <w:rPr>
          <w:rFonts w:ascii="Times New Roman"/>
          <w:b w:val="false"/>
          <w:i w:val="false"/>
          <w:color w:val="000000"/>
          <w:sz w:val="28"/>
        </w:rPr>
        <w:t>
      Аңшылар мен аңшылық шаруашылығының субъектілері қоғамдық бірлестіктерінің, сондай-ақ балық аулаушылар мен балық шаруашылығының субъектілері қоғамдық бірлестіктерінің республикалық қауымдастығы уәкілетті орган, балық шаруашылығы саласындағы уәкілетті орган бекіткен тәртіппен аккредиттелуге жатады. Аңшылар мен аңшылық шаруашылығының субъектілері қоғамдық бірлестіктерінің, сондай-ақ балық аулаушылар және балық шаруашылығының субъектілері қоғамдық бірлестіктерінің республикалық қауымдастығын аккредиттеуді уәкілетті орган, балық шаруашылығы саласындағы уәкілетті орган олардың берген өтініштері негізінде және олардың меншікті қаражаты есебінен жүргізеді.</w:t>
      </w:r>
    </w:p>
    <w:bookmarkEnd w:id="434"/>
    <w:bookmarkStart w:name="z631" w:id="435"/>
    <w:p>
      <w:pPr>
        <w:spacing w:after="0"/>
        <w:ind w:left="0"/>
        <w:jc w:val="both"/>
      </w:pPr>
      <w:r>
        <w:rPr>
          <w:rFonts w:ascii="Times New Roman"/>
          <w:b w:val="false"/>
          <w:i w:val="false"/>
          <w:color w:val="000000"/>
          <w:sz w:val="28"/>
        </w:rPr>
        <w:t>
      Аңшылар және аңшылық шаруашылығы субъектілері қоғамдық бірлестіктерінің республикалық қауымдастығы, сондай-ақ балық аулаушылар және балық шаруашылығы субъектілерінің қоғамдық бірлестіктері қызметі Қазақстан Республикасының заңдарымен реттеледі.</w:t>
      </w:r>
    </w:p>
    <w:bookmarkEnd w:id="435"/>
    <w:bookmarkStart w:name="z632" w:id="436"/>
    <w:p>
      <w:pPr>
        <w:spacing w:after="0"/>
        <w:ind w:left="0"/>
        <w:jc w:val="both"/>
      </w:pPr>
      <w:r>
        <w:rPr>
          <w:rFonts w:ascii="Times New Roman"/>
          <w:b w:val="false"/>
          <w:i w:val="false"/>
          <w:color w:val="000000"/>
          <w:sz w:val="28"/>
        </w:rPr>
        <w:t>
      3. Аңшылар және аңшылық шаруашылығының субъектілері қоғамдық бірлестіктерінің республикалық қауымдастығы:</w:t>
      </w:r>
    </w:p>
    <w:bookmarkEnd w:id="436"/>
    <w:bookmarkStart w:name="z633" w:id="437"/>
    <w:p>
      <w:pPr>
        <w:spacing w:after="0"/>
        <w:ind w:left="0"/>
        <w:jc w:val="both"/>
      </w:pPr>
      <w:r>
        <w:rPr>
          <w:rFonts w:ascii="Times New Roman"/>
          <w:b w:val="false"/>
          <w:i w:val="false"/>
          <w:color w:val="000000"/>
          <w:sz w:val="28"/>
        </w:rPr>
        <w:t>
      1) аңшылар және аңшылық шаруашылығы субъектілері қоғамдық бірлестіктерінің аңшылық шаруашылығын, аңшылық ит өсіруді, аң-құстарды өсіруді дамыту жөніндегі қызметін үйлестіруді;</w:t>
      </w:r>
    </w:p>
    <w:bookmarkEnd w:id="437"/>
    <w:bookmarkStart w:name="z634" w:id="438"/>
    <w:p>
      <w:pPr>
        <w:spacing w:after="0"/>
        <w:ind w:left="0"/>
        <w:jc w:val="both"/>
      </w:pPr>
      <w:r>
        <w:rPr>
          <w:rFonts w:ascii="Times New Roman"/>
          <w:b w:val="false"/>
          <w:i w:val="false"/>
          <w:color w:val="000000"/>
          <w:sz w:val="28"/>
        </w:rPr>
        <w:t>
      2) аңшылар және аңшылық шаруашылығы субъектілері қоғамдық бірлестіктерінің мүддесін мемлекеттік органдар мен ұйымдарда, сондай-ақ мемлекеттік емес және халықаралық ұйымдарда білдіруді;</w:t>
      </w:r>
    </w:p>
    <w:bookmarkEnd w:id="438"/>
    <w:bookmarkStart w:name="z635" w:id="439"/>
    <w:p>
      <w:pPr>
        <w:spacing w:after="0"/>
        <w:ind w:left="0"/>
        <w:jc w:val="both"/>
      </w:pPr>
      <w:r>
        <w:rPr>
          <w:rFonts w:ascii="Times New Roman"/>
          <w:b w:val="false"/>
          <w:i w:val="false"/>
          <w:color w:val="000000"/>
          <w:sz w:val="28"/>
        </w:rPr>
        <w:t>
      3) жануарлар дүниесін қорғау, өсімін молайту және пайдалану мәселелері жөніндегі нормативтік құқықтық актілерді және басқа да құжаттарды дайындауға қатысуды;</w:t>
      </w:r>
    </w:p>
    <w:bookmarkEnd w:id="439"/>
    <w:bookmarkStart w:name="z636" w:id="440"/>
    <w:p>
      <w:pPr>
        <w:spacing w:after="0"/>
        <w:ind w:left="0"/>
        <w:jc w:val="both"/>
      </w:pPr>
      <w:r>
        <w:rPr>
          <w:rFonts w:ascii="Times New Roman"/>
          <w:b w:val="false"/>
          <w:i w:val="false"/>
          <w:color w:val="000000"/>
          <w:sz w:val="28"/>
        </w:rPr>
        <w:t>
      4) жануарлар дүниесі объектілерінің мониторингіне және есебін алуға қатысуды;</w:t>
      </w:r>
    </w:p>
    <w:bookmarkEnd w:id="440"/>
    <w:bookmarkStart w:name="z637" w:id="441"/>
    <w:p>
      <w:pPr>
        <w:spacing w:after="0"/>
        <w:ind w:left="0"/>
        <w:jc w:val="both"/>
      </w:pPr>
      <w:r>
        <w:rPr>
          <w:rFonts w:ascii="Times New Roman"/>
          <w:b w:val="false"/>
          <w:i w:val="false"/>
          <w:color w:val="000000"/>
          <w:sz w:val="28"/>
        </w:rPr>
        <w:t>
      5) балық ресурстарын және басқа да су жануарларын қоспағанда, жануарлар әлемі объектілерін алып қою квоталарын бөлуді;</w:t>
      </w:r>
    </w:p>
    <w:bookmarkEnd w:id="441"/>
    <w:bookmarkStart w:name="z638" w:id="442"/>
    <w:p>
      <w:pPr>
        <w:spacing w:after="0"/>
        <w:ind w:left="0"/>
        <w:jc w:val="both"/>
      </w:pPr>
      <w:r>
        <w:rPr>
          <w:rFonts w:ascii="Times New Roman"/>
          <w:b w:val="false"/>
          <w:i w:val="false"/>
          <w:color w:val="000000"/>
          <w:sz w:val="28"/>
        </w:rPr>
        <w:t>
      6) аң аулауда пайдаланылатын аушы жыртқыш құстардың есебін және тіркеуін жүргізуді;</w:t>
      </w:r>
    </w:p>
    <w:bookmarkEnd w:id="442"/>
    <w:bookmarkStart w:name="z639" w:id="443"/>
    <w:p>
      <w:pPr>
        <w:spacing w:after="0"/>
        <w:ind w:left="0"/>
        <w:jc w:val="both"/>
      </w:pPr>
      <w:r>
        <w:rPr>
          <w:rFonts w:ascii="Times New Roman"/>
          <w:b w:val="false"/>
          <w:i w:val="false"/>
          <w:color w:val="000000"/>
          <w:sz w:val="28"/>
        </w:rPr>
        <w:t>
      7) электрондық нысанда, оның ішінде өз филиалдары мен өкілдіктері арқылы аңшы куәліктерін беруді, уәкілетті орган ведомствосының аумақтық бөлімшелеріне белгіленген нысан бойынша берілген аңшы куәліктері туралы есептілікті ұсынуды;</w:t>
      </w:r>
    </w:p>
    <w:bookmarkEnd w:id="4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24.05.2018 </w:t>
      </w:r>
      <w:r>
        <w:rPr>
          <w:rFonts w:ascii="Times New Roman"/>
          <w:b w:val="false"/>
          <w:i w:val="false"/>
          <w:color w:val="00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641" w:id="444"/>
    <w:p>
      <w:pPr>
        <w:spacing w:after="0"/>
        <w:ind w:left="0"/>
        <w:jc w:val="both"/>
      </w:pPr>
      <w:r>
        <w:rPr>
          <w:rFonts w:ascii="Times New Roman"/>
          <w:b w:val="false"/>
          <w:i w:val="false"/>
          <w:color w:val="000000"/>
          <w:sz w:val="28"/>
        </w:rPr>
        <w:t>
      9) бекітіп берілген аңшылық алқаптарында аң аулау объектілері болып табылатын жануарлар түрлерінің санын есепке алуды жүргізуге қатысуды, аңшылық шаруашылығының субъектілері ұсынған деректерді талдау мен жалпылауды және жануарлар дүниесі объектілерін алып қою лимитін дайындау үшін уәкілетті орган ведомствосының аумақтық бөлімшелеріне ұсынымдар енгізуді;</w:t>
      </w:r>
    </w:p>
    <w:bookmarkEnd w:id="444"/>
    <w:bookmarkStart w:name="z642" w:id="445"/>
    <w:p>
      <w:pPr>
        <w:spacing w:after="0"/>
        <w:ind w:left="0"/>
        <w:jc w:val="both"/>
      </w:pPr>
      <w:r>
        <w:rPr>
          <w:rFonts w:ascii="Times New Roman"/>
          <w:b w:val="false"/>
          <w:i w:val="false"/>
          <w:color w:val="000000"/>
          <w:sz w:val="28"/>
        </w:rPr>
        <w:t>
      10) жануарлар дүниесінің өсімін молайтуды ұйымдастыруды;</w:t>
      </w:r>
    </w:p>
    <w:bookmarkEnd w:id="445"/>
    <w:bookmarkStart w:name="z643" w:id="446"/>
    <w:p>
      <w:pPr>
        <w:spacing w:after="0"/>
        <w:ind w:left="0"/>
        <w:jc w:val="both"/>
      </w:pPr>
      <w:r>
        <w:rPr>
          <w:rFonts w:ascii="Times New Roman"/>
          <w:b w:val="false"/>
          <w:i w:val="false"/>
          <w:color w:val="000000"/>
          <w:sz w:val="28"/>
        </w:rPr>
        <w:t>
      11) аңшылық алқаптарды бекітіп беру жөніндегі конкурстық комиссияларға қатысуды;</w:t>
      </w:r>
    </w:p>
    <w:bookmarkEnd w:id="4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2012.07.10 </w:t>
      </w:r>
      <w:r>
        <w:rPr>
          <w:rFonts w:ascii="Times New Roman"/>
          <w:b w:val="false"/>
          <w:i w:val="false"/>
          <w:color w:val="00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645" w:id="447"/>
    <w:p>
      <w:pPr>
        <w:spacing w:after="0"/>
        <w:ind w:left="0"/>
        <w:jc w:val="both"/>
      </w:pPr>
      <w:r>
        <w:rPr>
          <w:rFonts w:ascii="Times New Roman"/>
          <w:b w:val="false"/>
          <w:i w:val="false"/>
          <w:color w:val="000000"/>
          <w:sz w:val="28"/>
        </w:rPr>
        <w:t>
      13) аушы жыртқыш құстар мен аңшылық иттерді пайдалана отырып, аң аулаудың ұлттық түрлерін дамытуды ұйымдастыруды;</w:t>
      </w:r>
    </w:p>
    <w:bookmarkEnd w:id="447"/>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13-1) тармақшамен толықтыру көзделген – ҚР 19.06.2026 </w:t>
      </w:r>
      <w:r>
        <w:rPr>
          <w:rFonts w:ascii="Times New Roman"/>
          <w:b w:val="false"/>
          <w:i w:val="false"/>
          <w:color w:val="ff0000"/>
          <w:sz w:val="28"/>
        </w:rPr>
        <w:t>№ 317-VIII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46" w:id="448"/>
    <w:p>
      <w:pPr>
        <w:spacing w:after="0"/>
        <w:ind w:left="0"/>
        <w:jc w:val="both"/>
      </w:pPr>
      <w:r>
        <w:rPr>
          <w:rFonts w:ascii="Times New Roman"/>
          <w:b w:val="false"/>
          <w:i w:val="false"/>
          <w:color w:val="000000"/>
          <w:sz w:val="28"/>
        </w:rPr>
        <w:t>
      14) Жарғыда көзделген және Қазақстан Республикасының заңнамасында тыйым салынбаған өзге де қызметті жүзеге асырады.</w:t>
      </w:r>
    </w:p>
    <w:bookmarkEnd w:id="448"/>
    <w:bookmarkStart w:name="z647" w:id="449"/>
    <w:p>
      <w:pPr>
        <w:spacing w:after="0"/>
        <w:ind w:left="0"/>
        <w:jc w:val="both"/>
      </w:pPr>
      <w:r>
        <w:rPr>
          <w:rFonts w:ascii="Times New Roman"/>
          <w:b w:val="false"/>
          <w:i w:val="false"/>
          <w:color w:val="000000"/>
          <w:sz w:val="28"/>
        </w:rPr>
        <w:t>
      Аңшылар және аңшылық шаруашылығы субъектілері қоғамдық бірлестіктерінің республикалық қауымдастығы берген аңшылық минимумын тапсырғаны туралы құжат аңшы куәлігін беруге негіз болып табылады.</w:t>
      </w:r>
    </w:p>
    <w:bookmarkEnd w:id="449"/>
    <w:bookmarkStart w:name="z648" w:id="450"/>
    <w:p>
      <w:pPr>
        <w:spacing w:after="0"/>
        <w:ind w:left="0"/>
        <w:jc w:val="both"/>
      </w:pPr>
      <w:r>
        <w:rPr>
          <w:rFonts w:ascii="Times New Roman"/>
          <w:b w:val="false"/>
          <w:i w:val="false"/>
          <w:color w:val="000000"/>
          <w:sz w:val="28"/>
        </w:rPr>
        <w:t>
      4. Балық аулаушылар және балық шаруашылығы субъектілер қоғамдық бірлестіктерінің республикалық қауымдастығы мынадай қызмет түрлерін:</w:t>
      </w:r>
    </w:p>
    <w:bookmarkEnd w:id="450"/>
    <w:bookmarkStart w:name="z649" w:id="451"/>
    <w:p>
      <w:pPr>
        <w:spacing w:after="0"/>
        <w:ind w:left="0"/>
        <w:jc w:val="both"/>
      </w:pPr>
      <w:r>
        <w:rPr>
          <w:rFonts w:ascii="Times New Roman"/>
          <w:b w:val="false"/>
          <w:i w:val="false"/>
          <w:color w:val="000000"/>
          <w:sz w:val="28"/>
        </w:rPr>
        <w:t>
      1) балық аулаушылар және балық шаруашылығы субъектілері қоғамдық бірлестіктерінің балық шаруашылығын, аквашаруашылықты, балық ресурстары мен басқа да су жануарларының өсімін молайтуды, әуесқойлық (спорттық) балық аулауды дамыту жөніндегі қызметін үйлестіруді;</w:t>
      </w:r>
    </w:p>
    <w:bookmarkEnd w:id="451"/>
    <w:bookmarkStart w:name="z650" w:id="452"/>
    <w:p>
      <w:pPr>
        <w:spacing w:after="0"/>
        <w:ind w:left="0"/>
        <w:jc w:val="both"/>
      </w:pPr>
      <w:r>
        <w:rPr>
          <w:rFonts w:ascii="Times New Roman"/>
          <w:b w:val="false"/>
          <w:i w:val="false"/>
          <w:color w:val="000000"/>
          <w:sz w:val="28"/>
        </w:rPr>
        <w:t>
      2) балық аулаушылар және балық шаруашылығы субъектілері қоғамдық бірлестіктерінің мүддесін мемлекеттік органдар мен ұйымдарда, сондай-ақ мемлекеттік емес және халықаралық ұйымдарда білдіруді;</w:t>
      </w:r>
    </w:p>
    <w:bookmarkEnd w:id="452"/>
    <w:bookmarkStart w:name="z651" w:id="453"/>
    <w:p>
      <w:pPr>
        <w:spacing w:after="0"/>
        <w:ind w:left="0"/>
        <w:jc w:val="both"/>
      </w:pPr>
      <w:r>
        <w:rPr>
          <w:rFonts w:ascii="Times New Roman"/>
          <w:b w:val="false"/>
          <w:i w:val="false"/>
          <w:color w:val="000000"/>
          <w:sz w:val="28"/>
        </w:rPr>
        <w:t>
      3) жануарлар дүниесін қорғау, өсімін молайту және пайдалану мәселелері жөніндегі нормативтік құқықтық актілерді және басқа да құжаттарды дайындауға қатысуды;</w:t>
      </w:r>
    </w:p>
    <w:bookmarkEnd w:id="453"/>
    <w:bookmarkStart w:name="z652" w:id="454"/>
    <w:p>
      <w:pPr>
        <w:spacing w:after="0"/>
        <w:ind w:left="0"/>
        <w:jc w:val="both"/>
      </w:pPr>
      <w:r>
        <w:rPr>
          <w:rFonts w:ascii="Times New Roman"/>
          <w:b w:val="false"/>
          <w:i w:val="false"/>
          <w:color w:val="000000"/>
          <w:sz w:val="28"/>
        </w:rPr>
        <w:t>
      4) жануарлар дүниесі объектілерінің мониторингіне және есебін алуға қатысуды;</w:t>
      </w:r>
    </w:p>
    <w:bookmarkEnd w:id="4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55" w:id="455"/>
    <w:p>
      <w:pPr>
        <w:spacing w:after="0"/>
        <w:ind w:left="0"/>
        <w:jc w:val="both"/>
      </w:pPr>
      <w:r>
        <w:rPr>
          <w:rFonts w:ascii="Times New Roman"/>
          <w:b w:val="false"/>
          <w:i w:val="false"/>
          <w:color w:val="000000"/>
          <w:sz w:val="28"/>
        </w:rPr>
        <w:t>
      7) балық шаруашылығын дамытуға бөлінетін субсидияларды бөлуге қатысуы;</w:t>
      </w:r>
    </w:p>
    <w:bookmarkEnd w:id="455"/>
    <w:bookmarkStart w:name="z656" w:id="456"/>
    <w:p>
      <w:pPr>
        <w:spacing w:after="0"/>
        <w:ind w:left="0"/>
        <w:jc w:val="both"/>
      </w:pPr>
      <w:r>
        <w:rPr>
          <w:rFonts w:ascii="Times New Roman"/>
          <w:b w:val="false"/>
          <w:i w:val="false"/>
          <w:color w:val="000000"/>
          <w:sz w:val="28"/>
        </w:rPr>
        <w:t>
      8) мемлекеттік әлеуметтік тапсырыс шеңберінде балық ресурстары және басқа да су жануарларының жаппай ауыруы, олардың қырылу қаупі, балықтардың қырылу қаупі жағдайларында, сондай-ақ жас балықтарды құтқаруды ұйымдастыруға көмектесуге қатысуды;</w:t>
      </w:r>
    </w:p>
    <w:bookmarkEnd w:id="4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2012.07.10 </w:t>
      </w:r>
      <w:r>
        <w:rPr>
          <w:rFonts w:ascii="Times New Roman"/>
          <w:b w:val="false"/>
          <w:i w:val="false"/>
          <w:color w:val="00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9-1) тармақшамен толықтыру көзделген – ҚР 19.06.2026 </w:t>
      </w:r>
      <w:r>
        <w:rPr>
          <w:rFonts w:ascii="Times New Roman"/>
          <w:b w:val="false"/>
          <w:i w:val="false"/>
          <w:color w:val="ff0000"/>
          <w:sz w:val="28"/>
        </w:rPr>
        <w:t>№ 317-VIII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58" w:id="457"/>
    <w:p>
      <w:pPr>
        <w:spacing w:after="0"/>
        <w:ind w:left="0"/>
        <w:jc w:val="both"/>
      </w:pPr>
      <w:r>
        <w:rPr>
          <w:rFonts w:ascii="Times New Roman"/>
          <w:b w:val="false"/>
          <w:i w:val="false"/>
          <w:color w:val="000000"/>
          <w:sz w:val="28"/>
        </w:rPr>
        <w:t>
      10) Жарғыда көзделген және Қазақстан Республикасының заңнамасымен тыйым салынбаған өзге де қызметті жүзеге асырады.</w:t>
      </w:r>
    </w:p>
    <w:bookmarkEnd w:id="4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33-1-баппен толықтырылды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өзгерістер енгізілді - ҚР 2012.07.10 </w:t>
      </w:r>
      <w:r>
        <w:rPr>
          <w:rFonts w:ascii="Times New Roman"/>
          <w:b w:val="false"/>
          <w:i w:val="false"/>
          <w:color w:val="00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841" w:id="458"/>
    <w:p>
      <w:pPr>
        <w:spacing w:after="0"/>
        <w:ind w:left="0"/>
        <w:jc w:val="left"/>
      </w:pPr>
      <w:r>
        <w:rPr>
          <w:rFonts w:ascii="Times New Roman"/>
          <w:b/>
          <w:i w:val="false"/>
          <w:color w:val="000000"/>
        </w:rPr>
        <w:t xml:space="preserve"> 5-1-тарау. Қазақы ит тұқымдарын сақтау және өсімін молайту</w:t>
      </w:r>
    </w:p>
    <w:bookmarkEnd w:id="458"/>
    <w:p>
      <w:pPr>
        <w:spacing w:after="0"/>
        <w:ind w:left="0"/>
        <w:jc w:val="both"/>
      </w:pPr>
      <w:r>
        <w:rPr>
          <w:rFonts w:ascii="Times New Roman"/>
          <w:b w:val="false"/>
          <w:i w:val="false"/>
          <w:color w:val="ff0000"/>
          <w:sz w:val="28"/>
        </w:rPr>
        <w:t xml:space="preserve">
      Ескерту. 5-1-тараумен толықтырылды – ҚР 03.01.2023 </w:t>
      </w:r>
      <w:r>
        <w:rPr>
          <w:rFonts w:ascii="Times New Roman"/>
          <w:b w:val="false"/>
          <w:i w:val="false"/>
          <w:color w:val="ff0000"/>
          <w:sz w:val="28"/>
        </w:rPr>
        <w:t>№ 185-VII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p>
    <w:p>
      <w:pPr>
        <w:spacing w:after="0"/>
        <w:ind w:left="0"/>
        <w:jc w:val="both"/>
      </w:pPr>
      <w:r>
        <w:rPr>
          <w:rFonts w:ascii="Times New Roman"/>
          <w:b/>
          <w:i w:val="false"/>
          <w:color w:val="000000"/>
          <w:sz w:val="28"/>
        </w:rPr>
        <w:t>33-2-бап. Қазақы ит тұқымдарының ұлттық орталығы</w:t>
      </w:r>
    </w:p>
    <w:bookmarkStart w:name="z843" w:id="459"/>
    <w:p>
      <w:pPr>
        <w:spacing w:after="0"/>
        <w:ind w:left="0"/>
        <w:jc w:val="both"/>
      </w:pPr>
      <w:r>
        <w:rPr>
          <w:rFonts w:ascii="Times New Roman"/>
          <w:b w:val="false"/>
          <w:i w:val="false"/>
          <w:color w:val="000000"/>
          <w:sz w:val="28"/>
        </w:rPr>
        <w:t>
      1. Қазақы ит тұқымдарының ұлттық орталығы (бұдан әрі – Ұлттық орталық) қазақы ит тұқымдарын сақтау және өсімін молайту жөніндегі қызметті жүзеге асыру үшін уәкілетті орган айқындаған мамандандырылған ұйымның құрылымдық бөлімшесі болып табылады.</w:t>
      </w:r>
    </w:p>
    <w:bookmarkEnd w:id="459"/>
    <w:bookmarkStart w:name="z844" w:id="460"/>
    <w:p>
      <w:pPr>
        <w:spacing w:after="0"/>
        <w:ind w:left="0"/>
        <w:jc w:val="both"/>
      </w:pPr>
      <w:r>
        <w:rPr>
          <w:rFonts w:ascii="Times New Roman"/>
          <w:b w:val="false"/>
          <w:i w:val="false"/>
          <w:color w:val="000000"/>
          <w:sz w:val="28"/>
        </w:rPr>
        <w:t>
      2. Ұлттық орталықтың міндеттері мыналар болып табылады:</w:t>
      </w:r>
    </w:p>
    <w:bookmarkEnd w:id="460"/>
    <w:bookmarkStart w:name="z845" w:id="461"/>
    <w:p>
      <w:pPr>
        <w:spacing w:after="0"/>
        <w:ind w:left="0"/>
        <w:jc w:val="both"/>
      </w:pPr>
      <w:r>
        <w:rPr>
          <w:rFonts w:ascii="Times New Roman"/>
          <w:b w:val="false"/>
          <w:i w:val="false"/>
          <w:color w:val="000000"/>
          <w:sz w:val="28"/>
        </w:rPr>
        <w:t>
      1) қазақы ит тұқымдарын сақтау және өсімін молайту жөніндегі қызметті жүзеге асыру;</w:t>
      </w:r>
    </w:p>
    <w:bookmarkEnd w:id="461"/>
    <w:bookmarkStart w:name="z846" w:id="462"/>
    <w:p>
      <w:pPr>
        <w:spacing w:after="0"/>
        <w:ind w:left="0"/>
        <w:jc w:val="both"/>
      </w:pPr>
      <w:r>
        <w:rPr>
          <w:rFonts w:ascii="Times New Roman"/>
          <w:b w:val="false"/>
          <w:i w:val="false"/>
          <w:color w:val="000000"/>
          <w:sz w:val="28"/>
        </w:rPr>
        <w:t>
      2) қазақы ит тұқымдарымен жұмыс істеу бойынша, оның ішінде кинологиялық қызмет бойынша сарапшыларды оқыту және мамандарды даярлау;</w:t>
      </w:r>
    </w:p>
    <w:bookmarkEnd w:id="462"/>
    <w:bookmarkStart w:name="z847" w:id="463"/>
    <w:p>
      <w:pPr>
        <w:spacing w:after="0"/>
        <w:ind w:left="0"/>
        <w:jc w:val="both"/>
      </w:pPr>
      <w:r>
        <w:rPr>
          <w:rFonts w:ascii="Times New Roman"/>
          <w:b w:val="false"/>
          <w:i w:val="false"/>
          <w:color w:val="000000"/>
          <w:sz w:val="28"/>
        </w:rPr>
        <w:t>
      3) шығу тегі туралы куәлік бере отырып, тұқымы таза қазақы тұқымды иттерді асырау және өсіру;</w:t>
      </w:r>
    </w:p>
    <w:bookmarkEnd w:id="463"/>
    <w:bookmarkStart w:name="z848" w:id="464"/>
    <w:p>
      <w:pPr>
        <w:spacing w:after="0"/>
        <w:ind w:left="0"/>
        <w:jc w:val="both"/>
      </w:pPr>
      <w:r>
        <w:rPr>
          <w:rFonts w:ascii="Times New Roman"/>
          <w:b w:val="false"/>
          <w:i w:val="false"/>
          <w:color w:val="000000"/>
          <w:sz w:val="28"/>
        </w:rPr>
        <w:t>
      4) уәкілетті орган айқындаған тәртіпке сәйкес Бірыңғай тұқым-тегі кітабын жүргізу;</w:t>
      </w:r>
    </w:p>
    <w:bookmarkEnd w:id="464"/>
    <w:bookmarkStart w:name="z849" w:id="465"/>
    <w:p>
      <w:pPr>
        <w:spacing w:after="0"/>
        <w:ind w:left="0"/>
        <w:jc w:val="both"/>
      </w:pPr>
      <w:r>
        <w:rPr>
          <w:rFonts w:ascii="Times New Roman"/>
          <w:b w:val="false"/>
          <w:i w:val="false"/>
          <w:color w:val="000000"/>
          <w:sz w:val="28"/>
        </w:rPr>
        <w:t>
      5) кинологиялық қызметті жүзеге асыратын жеке және заңды тұлғалармен бірлесіп, қазақы ит тұқымдарының стандарттарын әзірлеу;</w:t>
      </w:r>
    </w:p>
    <w:bookmarkEnd w:id="465"/>
    <w:bookmarkStart w:name="z850" w:id="466"/>
    <w:p>
      <w:pPr>
        <w:spacing w:after="0"/>
        <w:ind w:left="0"/>
        <w:jc w:val="both"/>
      </w:pPr>
      <w:r>
        <w:rPr>
          <w:rFonts w:ascii="Times New Roman"/>
          <w:b w:val="false"/>
          <w:i w:val="false"/>
          <w:color w:val="000000"/>
          <w:sz w:val="28"/>
        </w:rPr>
        <w:t>
      6) қазақы тұқымды иттердің сынақтарын, көрмелерін, байқауларын, әртүрлі дәрежедегі жарыстарын ұйымдастыру және өткізу;</w:t>
      </w:r>
    </w:p>
    <w:bookmarkEnd w:id="466"/>
    <w:bookmarkStart w:name="z851" w:id="467"/>
    <w:p>
      <w:pPr>
        <w:spacing w:after="0"/>
        <w:ind w:left="0"/>
        <w:jc w:val="both"/>
      </w:pPr>
      <w:r>
        <w:rPr>
          <w:rFonts w:ascii="Times New Roman"/>
          <w:b w:val="false"/>
          <w:i w:val="false"/>
          <w:color w:val="000000"/>
          <w:sz w:val="28"/>
        </w:rPr>
        <w:t>
      7) Қазақстан Республикасының заңнамасында тыйым салынбаған өзге де қызметті жүзеге асыру.</w:t>
      </w:r>
    </w:p>
    <w:bookmarkEnd w:id="467"/>
    <w:p>
      <w:pPr>
        <w:spacing w:after="0"/>
        <w:ind w:left="0"/>
        <w:jc w:val="both"/>
      </w:pPr>
      <w:r>
        <w:rPr>
          <w:rFonts w:ascii="Times New Roman"/>
          <w:b/>
          <w:i w:val="false"/>
          <w:color w:val="000000"/>
          <w:sz w:val="28"/>
        </w:rPr>
        <w:t>33-3-бап. Қазақы ит тұқымдарын сақтау және өсімін молайту саласындағы мемлекеттік реттеудің ерекшеліктері</w:t>
      </w:r>
    </w:p>
    <w:p>
      <w:pPr>
        <w:spacing w:after="0"/>
        <w:ind w:left="0"/>
        <w:jc w:val="both"/>
      </w:pPr>
      <w:r>
        <w:rPr>
          <w:rFonts w:ascii="Times New Roman"/>
          <w:b w:val="false"/>
          <w:i w:val="false"/>
          <w:color w:val="000000"/>
          <w:sz w:val="28"/>
        </w:rPr>
        <w:t>
      Қазақы ит тұқымдарын сақтау және өсімін молайту саласындағы мемлекеттік реттеу:</w:t>
      </w:r>
    </w:p>
    <w:p>
      <w:pPr>
        <w:spacing w:after="0"/>
        <w:ind w:left="0"/>
        <w:jc w:val="both"/>
      </w:pPr>
      <w:r>
        <w:rPr>
          <w:rFonts w:ascii="Times New Roman"/>
          <w:b w:val="false"/>
          <w:i w:val="false"/>
          <w:color w:val="000000"/>
          <w:sz w:val="28"/>
        </w:rPr>
        <w:t>
      1) Қазақстан Республикасының заңнамасына сәйкес қазақы ит тұқымдарын сақтау және өсімін молайту саласында іргелі және қолданбалы сипаттағы ғылыми зерттеулер, қазақы ит тұқымдарын сақтау, дамыту және пайдалану бойынша селекция жүргізу;</w:t>
      </w:r>
    </w:p>
    <w:p>
      <w:pPr>
        <w:spacing w:after="0"/>
        <w:ind w:left="0"/>
        <w:jc w:val="both"/>
      </w:pPr>
      <w:r>
        <w:rPr>
          <w:rFonts w:ascii="Times New Roman"/>
          <w:b w:val="false"/>
          <w:i w:val="false"/>
          <w:color w:val="000000"/>
          <w:sz w:val="28"/>
        </w:rPr>
        <w:t>
      2) Қазақстан Республикасының заңнамасына сәйкес қазақы ит тұқымдарын сақтау және өсімін молайту саласындағы селекциялық жетістіктерге сынақтар мен байқаулар жүргізу;</w:t>
      </w:r>
    </w:p>
    <w:p>
      <w:pPr>
        <w:spacing w:after="0"/>
        <w:ind w:left="0"/>
        <w:jc w:val="both"/>
      </w:pPr>
      <w:r>
        <w:rPr>
          <w:rFonts w:ascii="Times New Roman"/>
          <w:b w:val="false"/>
          <w:i w:val="false"/>
          <w:color w:val="000000"/>
          <w:sz w:val="28"/>
        </w:rPr>
        <w:t xml:space="preserve">
      3) "Жануарларға жауапкершілікпен қарау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қазақы тұқымды иттерді есепке алуды жүргізу арқылы жүзеге асырылады.</w:t>
      </w:r>
    </w:p>
    <w:p>
      <w:pPr>
        <w:spacing w:after="0"/>
        <w:ind w:left="0"/>
        <w:jc w:val="both"/>
      </w:pPr>
      <w:r>
        <w:rPr>
          <w:rFonts w:ascii="Times New Roman"/>
          <w:b/>
          <w:i w:val="false"/>
          <w:color w:val="000000"/>
          <w:sz w:val="28"/>
        </w:rPr>
        <w:t>33-4-бап. Қазақы ит тұқымдарын сақтау және өсімін молайту саласындағы қызметті қаржыландыру</w:t>
      </w:r>
    </w:p>
    <w:bookmarkStart w:name="z854" w:id="468"/>
    <w:p>
      <w:pPr>
        <w:spacing w:after="0"/>
        <w:ind w:left="0"/>
        <w:jc w:val="both"/>
      </w:pPr>
      <w:r>
        <w:rPr>
          <w:rFonts w:ascii="Times New Roman"/>
          <w:b w:val="false"/>
          <w:i w:val="false"/>
          <w:color w:val="000000"/>
          <w:sz w:val="28"/>
        </w:rPr>
        <w:t>
      1. Қазақы ит тұқымдарын сақтау және өсімін молайту саласындағы қызметті, оның ішінде Ұлттық орталықты қаржыландыру бюджет қаражаты, сондай-ақ Қазақстан Республикасының заңнамасында тыйым салынбаған өзге де көздер есебінен мемлекеттік қолдау арқылы жүзеге асырылады.</w:t>
      </w:r>
    </w:p>
    <w:bookmarkEnd w:id="468"/>
    <w:bookmarkStart w:name="z855" w:id="469"/>
    <w:p>
      <w:pPr>
        <w:spacing w:after="0"/>
        <w:ind w:left="0"/>
        <w:jc w:val="both"/>
      </w:pPr>
      <w:r>
        <w:rPr>
          <w:rFonts w:ascii="Times New Roman"/>
          <w:b w:val="false"/>
          <w:i w:val="false"/>
          <w:color w:val="000000"/>
          <w:sz w:val="28"/>
        </w:rPr>
        <w:t>
      2. Мыналарға:</w:t>
      </w:r>
    </w:p>
    <w:bookmarkEnd w:id="469"/>
    <w:p>
      <w:pPr>
        <w:spacing w:after="0"/>
        <w:ind w:left="0"/>
        <w:jc w:val="both"/>
      </w:pPr>
      <w:r>
        <w:rPr>
          <w:rFonts w:ascii="Times New Roman"/>
          <w:b w:val="false"/>
          <w:i w:val="false"/>
          <w:color w:val="000000"/>
          <w:sz w:val="28"/>
        </w:rPr>
        <w:t>
      1) қазақы ит тұқымдарын сақтауға және өсімін молайтуға;</w:t>
      </w:r>
    </w:p>
    <w:p>
      <w:pPr>
        <w:spacing w:after="0"/>
        <w:ind w:left="0"/>
        <w:jc w:val="both"/>
      </w:pPr>
      <w:r>
        <w:rPr>
          <w:rFonts w:ascii="Times New Roman"/>
          <w:b w:val="false"/>
          <w:i w:val="false"/>
          <w:color w:val="000000"/>
          <w:sz w:val="28"/>
        </w:rPr>
        <w:t>
      2) қазақы ит тұқымдарының таза тұқымдылығын қорғауға бағытталған іс-шараларды қаржыландыру мемлекеттік қолдаудың негізгі нысаны болып табылады.</w:t>
      </w:r>
    </w:p>
    <w:p>
      <w:pPr>
        <w:spacing w:after="0"/>
        <w:ind w:left="0"/>
        <w:jc w:val="both"/>
      </w:pPr>
      <w:r>
        <w:rPr>
          <w:rFonts w:ascii="Times New Roman"/>
          <w:b/>
          <w:i w:val="false"/>
          <w:color w:val="000000"/>
          <w:sz w:val="28"/>
        </w:rPr>
        <w:t>33-5-бап. Қазақы ит тұқымдарын сақтау және өсімін молайту саласындағы ғылыми зерттеулер</w:t>
      </w:r>
    </w:p>
    <w:p>
      <w:pPr>
        <w:spacing w:after="0"/>
        <w:ind w:left="0"/>
        <w:jc w:val="both"/>
      </w:pPr>
      <w:r>
        <w:rPr>
          <w:rFonts w:ascii="Times New Roman"/>
          <w:b w:val="false"/>
          <w:i w:val="false"/>
          <w:color w:val="000000"/>
          <w:sz w:val="28"/>
        </w:rPr>
        <w:t xml:space="preserve">
      Қазақы ит тұқымдарын сақтау және өсімін молайту саласындағы ғылыми зерттеулерді Қазақстан Республикасының ғылыми ұйымдары жүзеге асырады. </w:t>
      </w:r>
    </w:p>
    <w:p>
      <w:pPr>
        <w:spacing w:after="0"/>
        <w:ind w:left="0"/>
        <w:jc w:val="both"/>
      </w:pPr>
      <w:r>
        <w:rPr>
          <w:rFonts w:ascii="Times New Roman"/>
          <w:b w:val="false"/>
          <w:i w:val="false"/>
          <w:color w:val="000000"/>
          <w:sz w:val="28"/>
        </w:rPr>
        <w:t>
      Ғылыми ұйымдар уәкілетті органмен, Ұлттық орталықпен, сондай-ақ кинологиялық қызметті жүзеге асыратын жеке және заңды тұлғалармен бірлесіп, қазақы ит тұқымдарын сақтау және өсімін молайту саласындағы мемлекеттік ғылыми-техникалық бағдарламаларды әзірлеуді жүзеге асырады.</w:t>
      </w:r>
    </w:p>
    <w:bookmarkStart w:name="z40" w:id="470"/>
    <w:p>
      <w:pPr>
        <w:spacing w:after="0"/>
        <w:ind w:left="0"/>
        <w:jc w:val="left"/>
      </w:pPr>
      <w:r>
        <w:rPr>
          <w:rFonts w:ascii="Times New Roman"/>
          <w:b/>
          <w:i w:val="false"/>
          <w:color w:val="000000"/>
        </w:rPr>
        <w:t xml:space="preserve">  6-тарау. Балық аулау</w:t>
      </w:r>
    </w:p>
    <w:bookmarkEnd w:id="470"/>
    <w:p>
      <w:pPr>
        <w:spacing w:after="0"/>
        <w:ind w:left="0"/>
        <w:jc w:val="both"/>
      </w:pPr>
      <w:r>
        <w:rPr>
          <w:rFonts w:ascii="Times New Roman"/>
          <w:b/>
          <w:i w:val="false"/>
          <w:color w:val="000000"/>
          <w:sz w:val="28"/>
        </w:rPr>
        <w:t>34-бап. Балық аулау түрлері</w:t>
      </w:r>
    </w:p>
    <w:bookmarkStart w:name="z306" w:id="471"/>
    <w:p>
      <w:pPr>
        <w:spacing w:after="0"/>
        <w:ind w:left="0"/>
        <w:jc w:val="both"/>
      </w:pPr>
      <w:r>
        <w:rPr>
          <w:rFonts w:ascii="Times New Roman"/>
          <w:b w:val="false"/>
          <w:i w:val="false"/>
          <w:color w:val="000000"/>
          <w:sz w:val="28"/>
        </w:rPr>
        <w:t>
      1. Балық аулау мынадай түрлерге бөлінеді:</w:t>
      </w:r>
    </w:p>
    <w:bookmarkEnd w:id="471"/>
    <w:bookmarkStart w:name="z307" w:id="472"/>
    <w:p>
      <w:pPr>
        <w:spacing w:after="0"/>
        <w:ind w:left="0"/>
        <w:jc w:val="both"/>
      </w:pPr>
      <w:r>
        <w:rPr>
          <w:rFonts w:ascii="Times New Roman"/>
          <w:b w:val="false"/>
          <w:i w:val="false"/>
          <w:color w:val="000000"/>
          <w:sz w:val="28"/>
        </w:rPr>
        <w:t>
      1) кәсіпшілік балық аулау;</w:t>
      </w:r>
    </w:p>
    <w:bookmarkEnd w:id="472"/>
    <w:bookmarkStart w:name="z308" w:id="473"/>
    <w:p>
      <w:pPr>
        <w:spacing w:after="0"/>
        <w:ind w:left="0"/>
        <w:jc w:val="both"/>
      </w:pPr>
      <w:r>
        <w:rPr>
          <w:rFonts w:ascii="Times New Roman"/>
          <w:b w:val="false"/>
          <w:i w:val="false"/>
          <w:color w:val="000000"/>
          <w:sz w:val="28"/>
        </w:rPr>
        <w:t>
      2) әуесқойлық (спорттық) балық аулау;</w:t>
      </w:r>
    </w:p>
    <w:bookmarkEnd w:id="473"/>
    <w:bookmarkStart w:name="z309" w:id="474"/>
    <w:p>
      <w:pPr>
        <w:spacing w:after="0"/>
        <w:ind w:left="0"/>
        <w:jc w:val="both"/>
      </w:pPr>
      <w:r>
        <w:rPr>
          <w:rFonts w:ascii="Times New Roman"/>
          <w:b w:val="false"/>
          <w:i w:val="false"/>
          <w:color w:val="000000"/>
          <w:sz w:val="28"/>
        </w:rPr>
        <w:t>
      3) ғылыми-зерттеу үшін аулау;</w:t>
      </w:r>
    </w:p>
    <w:bookmarkEnd w:id="474"/>
    <w:bookmarkStart w:name="z310" w:id="475"/>
    <w:p>
      <w:pPr>
        <w:spacing w:after="0"/>
        <w:ind w:left="0"/>
        <w:jc w:val="both"/>
      </w:pPr>
      <w:r>
        <w:rPr>
          <w:rFonts w:ascii="Times New Roman"/>
          <w:b w:val="false"/>
          <w:i w:val="false"/>
          <w:color w:val="000000"/>
          <w:sz w:val="28"/>
        </w:rPr>
        <w:t>
      4) бақылау үшін аулау;</w:t>
      </w:r>
    </w:p>
    <w:bookmarkEnd w:id="475"/>
    <w:bookmarkStart w:name="z311" w:id="476"/>
    <w:p>
      <w:pPr>
        <w:spacing w:after="0"/>
        <w:ind w:left="0"/>
        <w:jc w:val="both"/>
      </w:pPr>
      <w:r>
        <w:rPr>
          <w:rFonts w:ascii="Times New Roman"/>
          <w:b w:val="false"/>
          <w:i w:val="false"/>
          <w:color w:val="000000"/>
          <w:sz w:val="28"/>
        </w:rPr>
        <w:t>
      5) мелиорациялық аулау;</w:t>
      </w:r>
    </w:p>
    <w:bookmarkEnd w:id="476"/>
    <w:bookmarkStart w:name="z312" w:id="477"/>
    <w:p>
      <w:pPr>
        <w:spacing w:after="0"/>
        <w:ind w:left="0"/>
        <w:jc w:val="both"/>
      </w:pPr>
      <w:r>
        <w:rPr>
          <w:rFonts w:ascii="Times New Roman"/>
          <w:b w:val="false"/>
          <w:i w:val="false"/>
          <w:color w:val="000000"/>
          <w:sz w:val="28"/>
        </w:rPr>
        <w:t>
      6) өсімін молайту мақсатында аулау;</w:t>
      </w:r>
    </w:p>
    <w:bookmarkEnd w:id="4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15.06.2017 </w:t>
      </w:r>
      <w:r>
        <w:rPr>
          <w:rFonts w:ascii="Times New Roman"/>
          <w:b w:val="false"/>
          <w:i w:val="false"/>
          <w:color w:val="000000"/>
          <w:sz w:val="28"/>
        </w:rPr>
        <w:t>№ 73-VI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14" w:id="478"/>
    <w:p>
      <w:pPr>
        <w:spacing w:after="0"/>
        <w:ind w:left="0"/>
        <w:jc w:val="both"/>
      </w:pPr>
      <w:r>
        <w:rPr>
          <w:rFonts w:ascii="Times New Roman"/>
          <w:b w:val="false"/>
          <w:i w:val="false"/>
          <w:color w:val="000000"/>
          <w:sz w:val="28"/>
        </w:rPr>
        <w:t>
      2. Кәсіпшілік балық аулау – балық ресурстарын және басқа да су жануарларын бір мезгілде көп мөлшерде аулауға мүмкіндік беретін аулау құралдарымен балық ресурстарын және басқа да су жануарларын олардың табиғи мекендеу ортасынан алуды қамтамасыз ететін кешенді процесс.</w:t>
      </w:r>
    </w:p>
    <w:bookmarkEnd w:id="478"/>
    <w:p>
      <w:pPr>
        <w:spacing w:after="0"/>
        <w:ind w:left="0"/>
        <w:jc w:val="both"/>
      </w:pPr>
      <w:r>
        <w:rPr>
          <w:rFonts w:ascii="Times New Roman"/>
          <w:b w:val="false"/>
          <w:i w:val="false"/>
          <w:color w:val="000000"/>
          <w:sz w:val="28"/>
        </w:rPr>
        <w:t>
      Кәсіпшілік балық аулау кәсіпкерлік қызмет мақсатында жүзеге асырылады.</w:t>
      </w:r>
    </w:p>
    <w:p>
      <w:pPr>
        <w:spacing w:after="0"/>
        <w:ind w:left="0"/>
        <w:jc w:val="both"/>
      </w:pPr>
      <w:r>
        <w:rPr>
          <w:rFonts w:ascii="Times New Roman"/>
          <w:b w:val="false"/>
          <w:i w:val="false"/>
          <w:color w:val="000000"/>
          <w:sz w:val="28"/>
        </w:rPr>
        <w:t>
      Кәсіпшілік балық аулау жағалауда және теңізде аулау арқылы жүзеге асырылуы мүмкін.</w:t>
      </w:r>
    </w:p>
    <w:p>
      <w:pPr>
        <w:spacing w:after="0"/>
        <w:ind w:left="0"/>
        <w:jc w:val="both"/>
      </w:pPr>
      <w:r>
        <w:rPr>
          <w:rFonts w:ascii="Times New Roman"/>
          <w:b w:val="false"/>
          <w:i w:val="false"/>
          <w:color w:val="000000"/>
          <w:sz w:val="28"/>
        </w:rPr>
        <w:t>
      Жағалауда аулау – бекітіліп берілген балық шаруашылығы су айдындарында және (немесе) учаскелерінде жүзеге асырылатын балық ресурстарын және басқа да су жануарларын аулау.</w:t>
      </w:r>
    </w:p>
    <w:p>
      <w:pPr>
        <w:spacing w:after="0"/>
        <w:ind w:left="0"/>
        <w:jc w:val="both"/>
      </w:pPr>
      <w:r>
        <w:rPr>
          <w:rFonts w:ascii="Times New Roman"/>
          <w:b w:val="false"/>
          <w:i w:val="false"/>
          <w:color w:val="000000"/>
          <w:sz w:val="28"/>
        </w:rPr>
        <w:t>
      Теңізде аулау – балық ресурстарын және басқа да су жануарларын бекітіліп берілген учаскелер шегінен тыс су айдындарының (теңіздердің, көлдердің) ашық бөлігінде, сондай-ақ балық аулау аймағында және ортақ су кеңістігінде жүзеге асырылатын аулау.</w:t>
      </w:r>
    </w:p>
    <w:p>
      <w:pPr>
        <w:spacing w:after="0"/>
        <w:ind w:left="0"/>
        <w:jc w:val="both"/>
      </w:pPr>
      <w:r>
        <w:rPr>
          <w:rFonts w:ascii="Times New Roman"/>
          <w:b w:val="false"/>
          <w:i w:val="false"/>
          <w:color w:val="000000"/>
          <w:sz w:val="28"/>
        </w:rPr>
        <w:t>
      Жергілікті атқарушы орган белгілейтін рекреациялық балық аулау аймақтарында кәсіпшілік балық аулауға жол берілмейді.</w:t>
      </w:r>
    </w:p>
    <w:p>
      <w:pPr>
        <w:spacing w:after="0"/>
        <w:ind w:left="0"/>
        <w:jc w:val="both"/>
      </w:pPr>
      <w:r>
        <w:rPr>
          <w:rFonts w:ascii="Times New Roman"/>
          <w:b w:val="false"/>
          <w:i w:val="false"/>
          <w:color w:val="000000"/>
          <w:sz w:val="28"/>
        </w:rPr>
        <w:t>
      Бірлескен су биологиялық ресурстарының кәсіпшілігі аумақтық суларда, балық аулау аймағында және ортақ су кеңістігінде жүзеге асырылады.</w:t>
      </w:r>
    </w:p>
    <w:bookmarkStart w:name="z315" w:id="479"/>
    <w:p>
      <w:pPr>
        <w:spacing w:after="0"/>
        <w:ind w:left="0"/>
        <w:jc w:val="both"/>
      </w:pPr>
      <w:r>
        <w:rPr>
          <w:rFonts w:ascii="Times New Roman"/>
          <w:b w:val="false"/>
          <w:i w:val="false"/>
          <w:color w:val="000000"/>
          <w:sz w:val="28"/>
        </w:rPr>
        <w:t>
      3. Әуесқойлық (спорттық) балық аулау – бір-бірлеп аулауға ғана (кәсіпшілік емес аулау құралдары) мүмкіндік беретін аулау құралдарымен жүзеге асырылатын, спорттық және эстетикалық қажеттіліктерді қанағаттандыру, спорттық жарыстарды өткізу мақсатында, сондай-ақ аулап алынған өнімді жеке тұтыну үшін балық ресурстарын және басқа да су жануарларын аулау.</w:t>
      </w:r>
    </w:p>
    <w:bookmarkEnd w:id="479"/>
    <w:p>
      <w:pPr>
        <w:spacing w:after="0"/>
        <w:ind w:left="0"/>
        <w:jc w:val="both"/>
      </w:pPr>
      <w:r>
        <w:rPr>
          <w:rFonts w:ascii="Times New Roman"/>
          <w:b w:val="false"/>
          <w:i w:val="false"/>
          <w:color w:val="000000"/>
          <w:sz w:val="28"/>
        </w:rPr>
        <w:t>
      Әуесқойлық (спорттық) балық аулау ауланған балықты кейіннен тірі күйінде табиғи мекендеу ортасына қайтадан жіберумен жүзеге асырылуы мүмкін.</w:t>
      </w:r>
    </w:p>
    <w:bookmarkStart w:name="z484" w:id="480"/>
    <w:p>
      <w:pPr>
        <w:spacing w:after="0"/>
        <w:ind w:left="0"/>
        <w:jc w:val="both"/>
      </w:pPr>
      <w:r>
        <w:rPr>
          <w:rFonts w:ascii="Times New Roman"/>
          <w:b w:val="false"/>
          <w:i w:val="false"/>
          <w:color w:val="000000"/>
          <w:sz w:val="28"/>
        </w:rPr>
        <w:t>
      4. Ғылыми-зерттеу үшін аулау – жануарлар дүниесін қорғау, өсімін молайту және пайдалану саласында ғылыми зерттеулер жүргізу мақсатында балық ресурстары мен басқа да су жануарларын аулау.</w:t>
      </w:r>
    </w:p>
    <w:bookmarkEnd w:id="480"/>
    <w:p>
      <w:pPr>
        <w:spacing w:after="0"/>
        <w:ind w:left="0"/>
        <w:jc w:val="both"/>
      </w:pPr>
      <w:r>
        <w:rPr>
          <w:rFonts w:ascii="Times New Roman"/>
          <w:b w:val="false"/>
          <w:i w:val="false"/>
          <w:color w:val="000000"/>
          <w:sz w:val="28"/>
        </w:rPr>
        <w:t>
      Балық ресурстары мен басқа да су жануарларын алып қою лимитінен тыс ғылыми-зерттеу үшін аулауға бұрын жануарлар дүниесінің жай-күйін бағалау жүргізілмеген су айдындарында жол беріледі.</w:t>
      </w:r>
    </w:p>
    <w:bookmarkStart w:name="z485" w:id="481"/>
    <w:p>
      <w:pPr>
        <w:spacing w:after="0"/>
        <w:ind w:left="0"/>
        <w:jc w:val="both"/>
      </w:pPr>
      <w:r>
        <w:rPr>
          <w:rFonts w:ascii="Times New Roman"/>
          <w:b w:val="false"/>
          <w:i w:val="false"/>
          <w:color w:val="000000"/>
          <w:sz w:val="28"/>
        </w:rPr>
        <w:t>
      5. Бақылау үшін аулау – ихтиофаунаның жай-күйін бақылау, балық ресурстарын және басқа да су жануарларының өсімін молайту тиімділігін, шабақтардың өнімділігін, су айдындарының балық өнімділігін айқындау мақсатында балық ресурстарын және басқа да су жануарларын аулау.</w:t>
      </w:r>
    </w:p>
    <w:bookmarkEnd w:id="481"/>
    <w:p>
      <w:pPr>
        <w:spacing w:after="0"/>
        <w:ind w:left="0"/>
        <w:jc w:val="both"/>
      </w:pPr>
      <w:r>
        <w:rPr>
          <w:rFonts w:ascii="Times New Roman"/>
          <w:b w:val="false"/>
          <w:i w:val="false"/>
          <w:color w:val="000000"/>
          <w:sz w:val="28"/>
        </w:rPr>
        <w:t>
      Көл-тауар және (немесе) тор қоршама шаруашылық қызметі үшін пайдаланылатын балық шаруашылығы су айдындарында және (немесе) учаскелерінде бақылау үшін аулау балық аулау қағидаларына сәйкес аквашаруашылық саласындағы балық өсіру-биологиялық негіздемеде көрсетілген өсірілетін балықтардың көлемін және түрлік құрамның сәйкестігін айқындау мақсатында жүзеге асырылады.</w:t>
      </w:r>
    </w:p>
    <w:bookmarkStart w:name="z486" w:id="482"/>
    <w:p>
      <w:pPr>
        <w:spacing w:after="0"/>
        <w:ind w:left="0"/>
        <w:jc w:val="both"/>
      </w:pPr>
      <w:r>
        <w:rPr>
          <w:rFonts w:ascii="Times New Roman"/>
          <w:b w:val="false"/>
          <w:i w:val="false"/>
          <w:color w:val="000000"/>
          <w:sz w:val="28"/>
        </w:rPr>
        <w:t>
      6. Мелиорациялық аулау – жаппай аулауды, арзан бағаланатын балықтар түрлерін аулауды, қырылу қаупі бар су айдындарындағы және (немесе) учаскелеріндегі аулауды қоса алғанда, су айдындарының балық өнімділігін арттыруға, балық ресурстарын және басқа да су жануарларын сақтауға және олардың мекендеу әрі көбею жағдайларын жақсартуға бағытталған балық ресурстарын және басқа да су жануарларын аулау.</w:t>
      </w:r>
    </w:p>
    <w:bookmarkEnd w:id="482"/>
    <w:p>
      <w:pPr>
        <w:spacing w:after="0"/>
        <w:ind w:left="0"/>
        <w:jc w:val="both"/>
      </w:pPr>
      <w:r>
        <w:rPr>
          <w:rFonts w:ascii="Times New Roman"/>
          <w:b w:val="false"/>
          <w:i w:val="false"/>
          <w:color w:val="000000"/>
          <w:sz w:val="28"/>
        </w:rPr>
        <w:t>
      Жаппай аулау - су айдынындағы балық ресурстарының және басқа да су жануарларының бүкіл кәсіпшілік қорын алып қою немесе балықтардың жеке түрлерінің кәсіпшілік қорын немесе экологиялық тобын алып қою. Жаппай аулау мелиорациялық аулау ретінде және ғылыми-зерттеу мақсаттары үшін, сондай-ақ көл-тауар шаруашылық қызметін жүргізу кезінде аквашаруашылық саласындағы балық өсіру-биологиялық негіздеме негізінде ихтиофаунаны алмастыру мақсатында қолданылуы мүмкін.</w:t>
      </w:r>
    </w:p>
    <w:bookmarkStart w:name="z487" w:id="483"/>
    <w:p>
      <w:pPr>
        <w:spacing w:after="0"/>
        <w:ind w:left="0"/>
        <w:jc w:val="both"/>
      </w:pPr>
      <w:r>
        <w:rPr>
          <w:rFonts w:ascii="Times New Roman"/>
          <w:b w:val="false"/>
          <w:i w:val="false"/>
          <w:color w:val="000000"/>
          <w:sz w:val="28"/>
        </w:rPr>
        <w:t>
      7. Өсімін молайту мақсатында аулау - балық ресурстарының және басқа да су жануарларының өсімін молайту мақсатында оларды аулау.</w:t>
      </w:r>
    </w:p>
    <w:bookmarkEnd w:id="4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15.06.2017 </w:t>
      </w:r>
      <w:r>
        <w:rPr>
          <w:rFonts w:ascii="Times New Roman"/>
          <w:b w:val="false"/>
          <w:i w:val="false"/>
          <w:color w:val="000000"/>
          <w:sz w:val="28"/>
        </w:rPr>
        <w:t>№ 73-VI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89" w:id="484"/>
    <w:p>
      <w:pPr>
        <w:spacing w:after="0"/>
        <w:ind w:left="0"/>
        <w:jc w:val="both"/>
      </w:pPr>
      <w:r>
        <w:rPr>
          <w:rFonts w:ascii="Times New Roman"/>
          <w:b w:val="false"/>
          <w:i w:val="false"/>
          <w:color w:val="000000"/>
          <w:sz w:val="28"/>
        </w:rPr>
        <w:t>
      9. Балық аулауды жүзеге асыру тәртібі балық аулау қағидаларында айқындалады.</w:t>
      </w:r>
    </w:p>
    <w:bookmarkEnd w:id="4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34-бап жаңа редакцияда - ҚР 2010.01.21 </w:t>
      </w:r>
      <w:r>
        <w:rPr>
          <w:rFonts w:ascii="Times New Roman"/>
          <w:b w:val="false"/>
          <w:i w:val="false"/>
          <w:color w:val="000000"/>
          <w:sz w:val="28"/>
        </w:rPr>
        <w:t>№ 242-IV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Заңымен, өзгерістер енгізілді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23.02.2021 </w:t>
      </w:r>
      <w:r>
        <w:rPr>
          <w:rFonts w:ascii="Times New Roman"/>
          <w:b w:val="false"/>
          <w:i w:val="false"/>
          <w:color w:val="000000"/>
          <w:sz w:val="28"/>
        </w:rPr>
        <w:t>№ 11-VII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30.04.2021 </w:t>
      </w:r>
      <w:r>
        <w:rPr>
          <w:rFonts w:ascii="Times New Roman"/>
          <w:b w:val="false"/>
          <w:i w:val="false"/>
          <w:color w:val="000000"/>
          <w:sz w:val="28"/>
        </w:rPr>
        <w:t>№ 34-VII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35-бап. Балық аулау құқығы</w:t>
      </w:r>
    </w:p>
    <w:bookmarkStart w:name="z490" w:id="485"/>
    <w:p>
      <w:pPr>
        <w:spacing w:after="0"/>
        <w:ind w:left="0"/>
        <w:jc w:val="both"/>
      </w:pPr>
      <w:r>
        <w:rPr>
          <w:rFonts w:ascii="Times New Roman"/>
          <w:b w:val="false"/>
          <w:i w:val="false"/>
          <w:color w:val="000000"/>
          <w:sz w:val="28"/>
        </w:rPr>
        <w:t>
      1. Кәсіпшілік балық аулау құқығы жеке және заңды тұлғаларға:</w:t>
      </w:r>
    </w:p>
    <w:bookmarkEnd w:id="485"/>
    <w:bookmarkStart w:name="z491" w:id="486"/>
    <w:p>
      <w:pPr>
        <w:spacing w:after="0"/>
        <w:ind w:left="0"/>
        <w:jc w:val="both"/>
      </w:pPr>
      <w:r>
        <w:rPr>
          <w:rFonts w:ascii="Times New Roman"/>
          <w:b w:val="false"/>
          <w:i w:val="false"/>
          <w:color w:val="000000"/>
          <w:sz w:val="28"/>
        </w:rPr>
        <w:t>
      1) балық ресурстары және басқа да су жануарларын пайдалануға рұқсаты;</w:t>
      </w:r>
    </w:p>
    <w:bookmarkEnd w:id="486"/>
    <w:bookmarkStart w:name="z492" w:id="487"/>
    <w:p>
      <w:pPr>
        <w:spacing w:after="0"/>
        <w:ind w:left="0"/>
        <w:jc w:val="both"/>
      </w:pPr>
      <w:r>
        <w:rPr>
          <w:rFonts w:ascii="Times New Roman"/>
          <w:b w:val="false"/>
          <w:i w:val="false"/>
          <w:color w:val="000000"/>
          <w:sz w:val="28"/>
        </w:rPr>
        <w:t>
      2) балық шаруашылығы саласындағы уәкілетті орган ведомствосының аумақтық бөлімшесімен балық шаруашылығын жүргізуге арналған шарт болған кезде беріледі.</w:t>
      </w:r>
    </w:p>
    <w:bookmarkEnd w:id="487"/>
    <w:bookmarkStart w:name="z493" w:id="488"/>
    <w:p>
      <w:pPr>
        <w:spacing w:after="0"/>
        <w:ind w:left="0"/>
        <w:jc w:val="both"/>
      </w:pPr>
      <w:r>
        <w:rPr>
          <w:rFonts w:ascii="Times New Roman"/>
          <w:b w:val="false"/>
          <w:i w:val="false"/>
          <w:color w:val="000000"/>
          <w:sz w:val="28"/>
        </w:rPr>
        <w:t>
      2. Ғылыми-зерттеу және мелиорациялық аулау, сондай-ақ өсімін молайту мақсатында аулау құқығын жеке және заңды тұлғалар – балық ресурстарын және басқа да су жануарларын пайдалануға арналған рұқсаты, ал әуесқойлық (спорттық) балық аулау үшін балық ресурстарын және басқа да су жануарларын пайдалануға арналған рұқсаты немесе жолдамасы болған кезде иеленеді.</w:t>
      </w:r>
    </w:p>
    <w:bookmarkEnd w:id="488"/>
    <w:bookmarkStart w:name="z494" w:id="489"/>
    <w:p>
      <w:pPr>
        <w:spacing w:after="0"/>
        <w:ind w:left="0"/>
        <w:jc w:val="both"/>
      </w:pPr>
      <w:r>
        <w:rPr>
          <w:rFonts w:ascii="Times New Roman"/>
          <w:b w:val="false"/>
          <w:i w:val="false"/>
          <w:color w:val="000000"/>
          <w:sz w:val="28"/>
        </w:rPr>
        <w:t>
      3. Бақылау үшін аулауды балық шаруашылығы саласындағы уәкілетті орган ведомствосының аумақтық бөлімшесі балық ресурстарын және басқа да су жануарларын пайдалануға арналған рұқсатсыз балық аулау қағидаларында айқындалған тәртіппен жүзеге асырады.</w:t>
      </w:r>
    </w:p>
    <w:bookmarkEnd w:id="4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35-бап жаңа редакцияда - ҚР 2010.01.21 </w:t>
      </w:r>
      <w:r>
        <w:rPr>
          <w:rFonts w:ascii="Times New Roman"/>
          <w:b w:val="false"/>
          <w:i w:val="false"/>
          <w:color w:val="000000"/>
          <w:sz w:val="28"/>
        </w:rPr>
        <w:t>№ 242-IV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өзгерістер енгізілді - ҚР 2012.07.10 </w:t>
      </w:r>
      <w:r>
        <w:rPr>
          <w:rFonts w:ascii="Times New Roman"/>
          <w:b w:val="false"/>
          <w:i w:val="false"/>
          <w:color w:val="00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36-бап. Қолдан жасалған су айдындарында және сумен қамтамасыз ету циклі тұйықталған балық өсіру шаруашылықтарында балық шаруашылығы қызметін реттеу ерекшеліктері</w:t>
      </w:r>
    </w:p>
    <w:p>
      <w:pPr>
        <w:spacing w:after="0"/>
        <w:ind w:left="0"/>
        <w:jc w:val="both"/>
      </w:pPr>
      <w:r>
        <w:rPr>
          <w:rFonts w:ascii="Times New Roman"/>
          <w:b w:val="false"/>
          <w:i w:val="false"/>
          <w:color w:val="ff0000"/>
          <w:sz w:val="28"/>
        </w:rPr>
        <w:t xml:space="preserve">
      Ескерту. 36-бап алып тасталды – ҚР 12.06.2025 </w:t>
      </w:r>
      <w:r>
        <w:rPr>
          <w:rFonts w:ascii="Times New Roman"/>
          <w:b w:val="false"/>
          <w:i w:val="false"/>
          <w:color w:val="ff0000"/>
          <w:sz w:val="28"/>
        </w:rPr>
        <w:t>№ 194-VIII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44" w:id="490"/>
    <w:p>
      <w:pPr>
        <w:spacing w:after="0"/>
        <w:ind w:left="0"/>
        <w:jc w:val="left"/>
      </w:pPr>
      <w:r>
        <w:rPr>
          <w:rFonts w:ascii="Times New Roman"/>
          <w:b/>
          <w:i w:val="false"/>
          <w:color w:val="000000"/>
        </w:rPr>
        <w:t xml:space="preserve"> 7-тарау. Аңшылық және балық шаруашылықтарын жүргізу</w:t>
      </w:r>
    </w:p>
    <w:bookmarkEnd w:id="490"/>
    <w:p>
      <w:pPr>
        <w:spacing w:after="0"/>
        <w:ind w:left="0"/>
        <w:jc w:val="both"/>
      </w:pPr>
      <w:r>
        <w:rPr>
          <w:rFonts w:ascii="Times New Roman"/>
          <w:b/>
          <w:i w:val="false"/>
          <w:color w:val="000000"/>
          <w:sz w:val="28"/>
        </w:rPr>
        <w:t>37-бап. Аңшылық, балық шаруашылықтарын жүргізу құқығын беру және тоқтату</w:t>
      </w:r>
    </w:p>
    <w:p>
      <w:pPr>
        <w:spacing w:after="0"/>
        <w:ind w:left="0"/>
        <w:jc w:val="both"/>
      </w:pPr>
      <w:r>
        <w:rPr>
          <w:rFonts w:ascii="Times New Roman"/>
          <w:b w:val="false"/>
          <w:i w:val="false"/>
          <w:color w:val="ff0000"/>
          <w:sz w:val="28"/>
        </w:rPr>
        <w:t xml:space="preserve">
      Ескерту. 37-баптың тақырыбы жаңа редакцияда - ҚР 15.06.2017 </w:t>
      </w:r>
      <w:r>
        <w:rPr>
          <w:rFonts w:ascii="Times New Roman"/>
          <w:b w:val="false"/>
          <w:i w:val="false"/>
          <w:color w:val="ff0000"/>
          <w:sz w:val="28"/>
        </w:rPr>
        <w:t>№ 73-VI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495" w:id="491"/>
    <w:p>
      <w:pPr>
        <w:spacing w:after="0"/>
        <w:ind w:left="0"/>
        <w:jc w:val="both"/>
      </w:pPr>
      <w:r>
        <w:rPr>
          <w:rFonts w:ascii="Times New Roman"/>
          <w:b w:val="false"/>
          <w:i w:val="false"/>
          <w:color w:val="000000"/>
          <w:sz w:val="28"/>
        </w:rPr>
        <w:t>
      1. Аңшылық шаруашылығын жүргізу құқығы облыстың жергілікті атқарушы органының аңшылық алқаптарды бекітіп беру туралы шешімі, сондай-ақ уәкілетті орган ведомствосының аумақтық бөлімшесі мен жануарлар дүниесін пайдаланушы арасында жасалатын аңшылық шаруашылығын жүргізуге арналған шарт негізінде Қазақстан Республикасының азаматтарына және Қазақстан Республикасының заңды тұлғаларына беріледі.</w:t>
      </w:r>
    </w:p>
    <w:bookmarkEnd w:id="491"/>
    <w:p>
      <w:pPr>
        <w:spacing w:after="0"/>
        <w:ind w:left="0"/>
        <w:jc w:val="both"/>
      </w:pPr>
      <w:r>
        <w:rPr>
          <w:rFonts w:ascii="Times New Roman"/>
          <w:b w:val="false"/>
          <w:i w:val="false"/>
          <w:color w:val="000000"/>
          <w:sz w:val="28"/>
        </w:rPr>
        <w:t>
      Балық шаруашылығы су айдындарын және (немесе) учаскелерін бекітіп бере отырып, балық шаруашылығын жүргізу құқығы балық шаруашылығы саласындағы уәкілетті орган ведомствосының немесе оның аумақтық бөлімшесінің балық шаруашылығы су айдындарын және (немесе) учаскелерін бекітіп беру туралы шешімі, сондай-ақ балық шаруашылығы саласындағы уәкілетті орган ведомствосының аумақтық бөлімшесі мен жануарлар дүниесін пайдаланушы арасында жасалатын балық шаруашылығын жүргізуге арналған шарт негізінде Қазақстан Республикасының азаматтарына және Қазақстан Республикасының заңды тұлғаларына беріледі.</w:t>
      </w:r>
    </w:p>
    <w:bookmarkStart w:name="z496" w:id="492"/>
    <w:p>
      <w:pPr>
        <w:spacing w:after="0"/>
        <w:ind w:left="0"/>
        <w:jc w:val="both"/>
      </w:pPr>
      <w:r>
        <w:rPr>
          <w:rFonts w:ascii="Times New Roman"/>
          <w:b w:val="false"/>
          <w:i w:val="false"/>
          <w:color w:val="000000"/>
          <w:sz w:val="28"/>
        </w:rPr>
        <w:t>
      2. Аңшылық және балық шаруашылықтары субъектілері жануарлар дүниесі объектілерін квота шегінде алып қою құқығын жануарлар дүниесін пайдалануға рұқсат және балық ресурстары мен басқа да су жануарларын пайдалануға рұқсат алған сәттен бастап, ал басқа жеке және заңды тұлғалар - аңшылық және балық шаруашылықтары субъектілерінен жолдама алғаннан кейін немесе солармен аң аулау шартын жасасқаннан кейін алады.</w:t>
      </w:r>
    </w:p>
    <w:bookmarkEnd w:id="492"/>
    <w:bookmarkStart w:name="z729" w:id="493"/>
    <w:p>
      <w:pPr>
        <w:spacing w:after="0"/>
        <w:ind w:left="0"/>
        <w:jc w:val="both"/>
      </w:pPr>
      <w:r>
        <w:rPr>
          <w:rFonts w:ascii="Times New Roman"/>
          <w:b w:val="false"/>
          <w:i w:val="false"/>
          <w:color w:val="000000"/>
          <w:sz w:val="28"/>
        </w:rPr>
        <w:t>
      2-1. Аңшылық, балық шаруашылықтарын жүргізуге арналған шарттар:</w:t>
      </w:r>
    </w:p>
    <w:bookmarkEnd w:id="493"/>
    <w:bookmarkStart w:name="z730" w:id="494"/>
    <w:p>
      <w:pPr>
        <w:spacing w:after="0"/>
        <w:ind w:left="0"/>
        <w:jc w:val="both"/>
      </w:pPr>
      <w:r>
        <w:rPr>
          <w:rFonts w:ascii="Times New Roman"/>
          <w:b w:val="false"/>
          <w:i w:val="false"/>
          <w:color w:val="000000"/>
          <w:sz w:val="28"/>
        </w:rPr>
        <w:t>
      1) аңшылық, балық шаруашылықтарын жүргізуден өз еркімен бас тартқан;</w:t>
      </w:r>
    </w:p>
    <w:bookmarkEnd w:id="494"/>
    <w:bookmarkStart w:name="z731" w:id="495"/>
    <w:p>
      <w:pPr>
        <w:spacing w:after="0"/>
        <w:ind w:left="0"/>
        <w:jc w:val="both"/>
      </w:pPr>
      <w:r>
        <w:rPr>
          <w:rFonts w:ascii="Times New Roman"/>
          <w:b w:val="false"/>
          <w:i w:val="false"/>
          <w:color w:val="000000"/>
          <w:sz w:val="28"/>
        </w:rPr>
        <w:t>
      2) аңшылық, балық шаруашылықтарын жүргізуге арналған шарттардың қолданыс мерзімі аяқталған;</w:t>
      </w:r>
    </w:p>
    <w:bookmarkEnd w:id="495"/>
    <w:bookmarkStart w:name="z732" w:id="496"/>
    <w:p>
      <w:pPr>
        <w:spacing w:after="0"/>
        <w:ind w:left="0"/>
        <w:jc w:val="both"/>
      </w:pPr>
      <w:r>
        <w:rPr>
          <w:rFonts w:ascii="Times New Roman"/>
          <w:b w:val="false"/>
          <w:i w:val="false"/>
          <w:color w:val="000000"/>
          <w:sz w:val="28"/>
        </w:rPr>
        <w:t>
      3) осы баптың 4-тармағында көзделген жағдайларды қоспағанда, аңшылық, балық шаруашылықтары субъектілерінің қызметі тоқтатылған;</w:t>
      </w:r>
    </w:p>
    <w:bookmarkEnd w:id="496"/>
    <w:bookmarkStart w:name="z733" w:id="497"/>
    <w:p>
      <w:pPr>
        <w:spacing w:after="0"/>
        <w:ind w:left="0"/>
        <w:jc w:val="both"/>
      </w:pPr>
      <w:r>
        <w:rPr>
          <w:rFonts w:ascii="Times New Roman"/>
          <w:b w:val="false"/>
          <w:i w:val="false"/>
          <w:color w:val="000000"/>
          <w:sz w:val="28"/>
        </w:rPr>
        <w:t>
      4) аңшылық, балық шаруашылықтарын жүргізуге арналған шарттардың талаптары жүйелі түрде бұзылған;</w:t>
      </w:r>
    </w:p>
    <w:bookmarkEnd w:id="497"/>
    <w:bookmarkStart w:name="z734" w:id="498"/>
    <w:p>
      <w:pPr>
        <w:spacing w:after="0"/>
        <w:ind w:left="0"/>
        <w:jc w:val="both"/>
      </w:pPr>
      <w:r>
        <w:rPr>
          <w:rFonts w:ascii="Times New Roman"/>
          <w:b w:val="false"/>
          <w:i w:val="false"/>
          <w:color w:val="000000"/>
          <w:sz w:val="28"/>
        </w:rPr>
        <w:t>
      5) Қазақстан Республикасының жануарлар дүниесін қорғау, өсімін молайту және пайдалану саласындағы заңнамасының талаптары жүйелі түрде бұзылған;</w:t>
      </w:r>
    </w:p>
    <w:bookmarkEnd w:id="498"/>
    <w:bookmarkStart w:name="z735" w:id="499"/>
    <w:p>
      <w:pPr>
        <w:spacing w:after="0"/>
        <w:ind w:left="0"/>
        <w:jc w:val="both"/>
      </w:pPr>
      <w:r>
        <w:rPr>
          <w:rFonts w:ascii="Times New Roman"/>
          <w:b w:val="false"/>
          <w:i w:val="false"/>
          <w:color w:val="000000"/>
          <w:sz w:val="28"/>
        </w:rPr>
        <w:t>
      6) аңшылық алқаптар немесе балық шаруашылығы су айдындары және (немесе) учаскелері бекітіп берілген жер учаскелерін Қазақстан Республикасының заңнамасында айқындалған тәртіппен мемлекеттік мұқтаж үшін алып қойылған жағдайларда тоқтатылады.</w:t>
      </w:r>
    </w:p>
    <w:bookmarkEnd w:id="4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868" w:id="500"/>
    <w:p>
      <w:pPr>
        <w:spacing w:after="0"/>
        <w:ind w:left="0"/>
        <w:jc w:val="both"/>
      </w:pPr>
      <w:r>
        <w:rPr>
          <w:rFonts w:ascii="Times New Roman"/>
          <w:b w:val="false"/>
          <w:i w:val="false"/>
          <w:color w:val="000000"/>
          <w:sz w:val="28"/>
        </w:rPr>
        <w:t>
      4. Аңшылық немесе балық шаруашылығын жүргізуге арналған шарт жасалған жеке тұлға қайтыс болған жағдайда, аңшылық алқапты немесе балық шаруашылығы су айдынын және (немесе) учаскесін пайдалану құқығы Қазақстан Республикасының азаматтық заңнамасында көзделген тәртіппен мұраға қалады.</w:t>
      </w:r>
    </w:p>
    <w:bookmarkEnd w:id="500"/>
    <w:bookmarkStart w:name="z1032" w:id="501"/>
    <w:p>
      <w:pPr>
        <w:spacing w:after="0"/>
        <w:ind w:left="0"/>
        <w:jc w:val="both"/>
      </w:pPr>
      <w:r>
        <w:rPr>
          <w:rFonts w:ascii="Times New Roman"/>
          <w:b w:val="false"/>
          <w:i w:val="false"/>
          <w:color w:val="000000"/>
          <w:sz w:val="28"/>
        </w:rPr>
        <w:t>
      5. Аңшылық шаруашылығын жүргізуге арналған шарт бойынша құқықтар мен міндеттемелерді үшінші тұлғаларға беруге және (немесе) басқаға беруге жол берілмейді, бұған заңды тұлғаны қайта ұйымдастыру немесе осындай құқықтар мен міндеттемелердің мұрагерлік бойынша әмбебап құқықтық мирасқорлық тәртібімен үшінші тұлғаға ауысуы жағдайлары кірмейді.</w:t>
      </w:r>
    </w:p>
    <w:bookmarkEnd w:id="5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37-бап жаңа редакцияда - ҚР 2010.01.21 </w:t>
      </w:r>
      <w:r>
        <w:rPr>
          <w:rFonts w:ascii="Times New Roman"/>
          <w:b w:val="false"/>
          <w:i w:val="false"/>
          <w:color w:val="000000"/>
          <w:sz w:val="28"/>
        </w:rPr>
        <w:t>№ 242-IV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Заңымен, өзгерістер енгізілді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19.06.2026 </w:t>
      </w:r>
      <w:r>
        <w:rPr>
          <w:rFonts w:ascii="Times New Roman"/>
          <w:b w:val="false"/>
          <w:i w:val="false"/>
          <w:color w:val="000000"/>
          <w:sz w:val="28"/>
        </w:rPr>
        <w:t>№ 317-VIII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38-бап. Аңшылық алқаптар</w:t>
      </w:r>
    </w:p>
    <w:bookmarkStart w:name="z828" w:id="502"/>
    <w:p>
      <w:pPr>
        <w:spacing w:after="0"/>
        <w:ind w:left="0"/>
        <w:jc w:val="both"/>
      </w:pPr>
      <w:r>
        <w:rPr>
          <w:rFonts w:ascii="Times New Roman"/>
          <w:b w:val="false"/>
          <w:i w:val="false"/>
          <w:color w:val="000000"/>
          <w:sz w:val="28"/>
        </w:rPr>
        <w:t>
      1. Аңшылық алқаптар - аң аулау және аңшылық шаруашылығын жүргізу жүзеге асырылатын немесе асырылуы мүмкін, аң аулау объектісі болып табылатын жануарлар түрлерінің мекендеу ортасы болатын аумақтар мен акваториялар.</w:t>
      </w:r>
    </w:p>
    <w:bookmarkEnd w:id="502"/>
    <w:p>
      <w:pPr>
        <w:spacing w:after="0"/>
        <w:ind w:left="0"/>
        <w:jc w:val="both"/>
      </w:pPr>
      <w:r>
        <w:rPr>
          <w:rFonts w:ascii="Times New Roman"/>
          <w:b w:val="false"/>
          <w:i w:val="false"/>
          <w:color w:val="000000"/>
          <w:sz w:val="28"/>
        </w:rPr>
        <w:t>
      Сулы-батпақты алқаптар осы тармақтың бірінші бөлігінде көрсетілген белгілерге сәйкес келген жағдайда аңшылық алқаптар құрамына енгізілуі мүмкін.</w:t>
      </w:r>
    </w:p>
    <w:bookmarkStart w:name="z316" w:id="503"/>
    <w:p>
      <w:pPr>
        <w:spacing w:after="0"/>
        <w:ind w:left="0"/>
        <w:jc w:val="both"/>
      </w:pPr>
      <w:r>
        <w:rPr>
          <w:rFonts w:ascii="Times New Roman"/>
          <w:b w:val="false"/>
          <w:i w:val="false"/>
          <w:color w:val="000000"/>
          <w:sz w:val="28"/>
        </w:rPr>
        <w:t>
      2. Аумақтар мен акваторияларды аңшылық алқаптарға жатқызу, олардың шекараларын айқындау, тиісті сервитуттар мен аңшылық шаруашылығының санаттарын белгілеу шаруашылықаралық аңшылық ісін ұйымдастыру нәтижелерінің негізінде Қазақстан Республикасының заңдарында белгіленген тәртіппен жүзеге асырылады.</w:t>
      </w:r>
    </w:p>
    <w:bookmarkEnd w:id="503"/>
    <w:bookmarkStart w:name="z317" w:id="504"/>
    <w:p>
      <w:pPr>
        <w:spacing w:after="0"/>
        <w:ind w:left="0"/>
        <w:jc w:val="both"/>
      </w:pPr>
      <w:r>
        <w:rPr>
          <w:rFonts w:ascii="Times New Roman"/>
          <w:b w:val="false"/>
          <w:i w:val="false"/>
          <w:color w:val="000000"/>
          <w:sz w:val="28"/>
        </w:rPr>
        <w:t>
      3. Аңшылық алқаптарда жануарлар дүниесі объектілерін пайдалануға байланысты емес шаруашылық қызмет жануарлар дүниесі объектілерінің және олар мекендейтін ортаның сақталуын қамтамасыз ететін әдістермен және тәсілдермен жүргізілуге тиіс.</w:t>
      </w:r>
    </w:p>
    <w:bookmarkEnd w:id="504"/>
    <w:bookmarkStart w:name="z318" w:id="505"/>
    <w:p>
      <w:pPr>
        <w:spacing w:after="0"/>
        <w:ind w:left="0"/>
        <w:jc w:val="both"/>
      </w:pPr>
      <w:r>
        <w:rPr>
          <w:rFonts w:ascii="Times New Roman"/>
          <w:b w:val="false"/>
          <w:i w:val="false"/>
          <w:color w:val="000000"/>
          <w:sz w:val="28"/>
        </w:rPr>
        <w:t>
      4. Аңшылық алқаптары бар жерлер мен акваторияларды иелену, пайдалану және оларға билік ету құқығы аң аулау объектілері болып табылатын жануарлар түрлерін пайдалану құқығын бермейді.</w:t>
      </w:r>
    </w:p>
    <w:bookmarkEnd w:id="505"/>
    <w:bookmarkStart w:name="z319" w:id="506"/>
    <w:p>
      <w:pPr>
        <w:spacing w:after="0"/>
        <w:ind w:left="0"/>
        <w:jc w:val="both"/>
      </w:pPr>
      <w:r>
        <w:rPr>
          <w:rFonts w:ascii="Times New Roman"/>
          <w:b w:val="false"/>
          <w:i w:val="false"/>
          <w:color w:val="000000"/>
          <w:sz w:val="28"/>
        </w:rPr>
        <w:t>
      5. Мына жағдайларда:</w:t>
      </w:r>
    </w:p>
    <w:bookmarkEnd w:id="506"/>
    <w:p>
      <w:pPr>
        <w:spacing w:after="0"/>
        <w:ind w:left="0"/>
        <w:jc w:val="both"/>
      </w:pPr>
      <w:r>
        <w:rPr>
          <w:rFonts w:ascii="Times New Roman"/>
          <w:b w:val="false"/>
          <w:i w:val="false"/>
          <w:color w:val="000000"/>
          <w:sz w:val="28"/>
        </w:rPr>
        <w:t>
      1) аңшы куәлігінсіз;</w:t>
      </w:r>
    </w:p>
    <w:bookmarkStart w:name="z320" w:id="507"/>
    <w:p>
      <w:pPr>
        <w:spacing w:after="0"/>
        <w:ind w:left="0"/>
        <w:jc w:val="both"/>
      </w:pPr>
      <w:r>
        <w:rPr>
          <w:rFonts w:ascii="Times New Roman"/>
          <w:b w:val="false"/>
          <w:i w:val="false"/>
          <w:color w:val="000000"/>
          <w:sz w:val="28"/>
        </w:rPr>
        <w:t>
      2) атыс қаруын сақтау мен пайдалану құқығын беретін ішкі істер органдары рұқсатынсыз атыс қаруын қолданып;</w:t>
      </w:r>
    </w:p>
    <w:bookmarkEnd w:id="507"/>
    <w:bookmarkStart w:name="z321" w:id="508"/>
    <w:p>
      <w:pPr>
        <w:spacing w:after="0"/>
        <w:ind w:left="0"/>
        <w:jc w:val="both"/>
      </w:pPr>
      <w:r>
        <w:rPr>
          <w:rFonts w:ascii="Times New Roman"/>
          <w:b w:val="false"/>
          <w:i w:val="false"/>
          <w:color w:val="000000"/>
          <w:sz w:val="28"/>
        </w:rPr>
        <w:t>
      3) аң аулауды жүргізу мақсатында уақытша әкелінгендерді қоса алғанда, Қазақстан Республикасының заңнамасында белгіленген тәртіппен тіркеместен аушы жыртқыш құстарды және аңшы иттерді қолданып;</w:t>
      </w:r>
    </w:p>
    <w:bookmarkEnd w:id="508"/>
    <w:bookmarkStart w:name="z322" w:id="509"/>
    <w:p>
      <w:pPr>
        <w:spacing w:after="0"/>
        <w:ind w:left="0"/>
        <w:jc w:val="both"/>
      </w:pPr>
      <w:r>
        <w:rPr>
          <w:rFonts w:ascii="Times New Roman"/>
          <w:b w:val="false"/>
          <w:i w:val="false"/>
          <w:color w:val="000000"/>
          <w:sz w:val="28"/>
        </w:rPr>
        <w:t>
      4) аң аулау ережелерінде қолданылуы көзделмеген аулау құралдарын пайдаланып;</w:t>
      </w:r>
    </w:p>
    <w:bookmarkEnd w:id="509"/>
    <w:bookmarkStart w:name="z323" w:id="510"/>
    <w:p>
      <w:pPr>
        <w:spacing w:after="0"/>
        <w:ind w:left="0"/>
        <w:jc w:val="both"/>
      </w:pPr>
      <w:r>
        <w:rPr>
          <w:rFonts w:ascii="Times New Roman"/>
          <w:b w:val="false"/>
          <w:i w:val="false"/>
          <w:color w:val="000000"/>
          <w:sz w:val="28"/>
        </w:rPr>
        <w:t>
      5) аңшылық шаруашылығы субъектісімен шарт жасаспай кәсіпшілік мақсатта;</w:t>
      </w:r>
    </w:p>
    <w:bookmarkEnd w:id="510"/>
    <w:bookmarkStart w:name="z324" w:id="511"/>
    <w:p>
      <w:pPr>
        <w:spacing w:after="0"/>
        <w:ind w:left="0"/>
        <w:jc w:val="both"/>
      </w:pPr>
      <w:r>
        <w:rPr>
          <w:rFonts w:ascii="Times New Roman"/>
          <w:b w:val="false"/>
          <w:i w:val="false"/>
          <w:color w:val="000000"/>
          <w:sz w:val="28"/>
        </w:rPr>
        <w:t>
      6) егер уәкілетті орган өзгеше белгілемесе, аңшылық алқаптардың резервтік қорында;</w:t>
      </w:r>
    </w:p>
    <w:bookmarkEnd w:id="511"/>
    <w:bookmarkStart w:name="z325" w:id="512"/>
    <w:p>
      <w:pPr>
        <w:spacing w:after="0"/>
        <w:ind w:left="0"/>
        <w:jc w:val="both"/>
      </w:pPr>
      <w:r>
        <w:rPr>
          <w:rFonts w:ascii="Times New Roman"/>
          <w:b w:val="false"/>
          <w:i w:val="false"/>
          <w:color w:val="000000"/>
          <w:sz w:val="28"/>
        </w:rPr>
        <w:t>
      7) елді мекендердің жерлерінде, сондай-ақ олармен іргелес аумақтарда аң аулау ережелеріне сәйкес аңшылық атыс қаруын қолдану қауіпсіздігі қамтамасыз етілмейтін қашықтықта;</w:t>
      </w:r>
    </w:p>
    <w:bookmarkEnd w:id="512"/>
    <w:bookmarkStart w:name="z326" w:id="513"/>
    <w:p>
      <w:pPr>
        <w:spacing w:after="0"/>
        <w:ind w:left="0"/>
        <w:jc w:val="both"/>
      </w:pPr>
      <w:r>
        <w:rPr>
          <w:rFonts w:ascii="Times New Roman"/>
          <w:b w:val="false"/>
          <w:i w:val="false"/>
          <w:color w:val="000000"/>
          <w:sz w:val="28"/>
        </w:rPr>
        <w:t>
      8) уәкілетті органның рұқсатынсыз өнеркәсіп, көлік, байланыс, қорғаныс жерлерінде;</w:t>
      </w:r>
    </w:p>
    <w:bookmarkEnd w:id="513"/>
    <w:bookmarkStart w:name="z327" w:id="514"/>
    <w:p>
      <w:pPr>
        <w:spacing w:after="0"/>
        <w:ind w:left="0"/>
        <w:jc w:val="both"/>
      </w:pPr>
      <w:r>
        <w:rPr>
          <w:rFonts w:ascii="Times New Roman"/>
          <w:b w:val="false"/>
          <w:i w:val="false"/>
          <w:color w:val="000000"/>
          <w:sz w:val="28"/>
        </w:rPr>
        <w:t>
      9) күйзелісті және дәрменсіз жағдайдағы жануарларды (дауылдан, су тасқынынан, өрттен бас сауғалағандарды, су тоғандарынан өту кезінде, көктайғақ кезінде, аштықтан әлсірегендерді, жусанды паналаған суда жүзетін құстарды);</w:t>
      </w:r>
    </w:p>
    <w:bookmarkEnd w:id="514"/>
    <w:bookmarkStart w:name="z328" w:id="515"/>
    <w:p>
      <w:pPr>
        <w:spacing w:after="0"/>
        <w:ind w:left="0"/>
        <w:jc w:val="both"/>
      </w:pPr>
      <w:r>
        <w:rPr>
          <w:rFonts w:ascii="Times New Roman"/>
          <w:b w:val="false"/>
          <w:i w:val="false"/>
          <w:color w:val="000000"/>
          <w:sz w:val="28"/>
        </w:rPr>
        <w:t>
      10) қозғалтқышы іске қосылған авиа-, авто-, мотокөлік құралдарын, қарда жүретін техниканы, шағын көлемді кемелерді, түнде көру аспаптарын (инфрақызыл, электрондық-оптикалық және жылу сәулелі аспаптарды, көздеуіштер мен қондырмаларды қоса алғанда), лазерлік нысана көрсеткіштерді, әртүрлі диапазондағы жарық беретін және дыбыстық электрлік аспаптарды, пилотсыз әуе кемелерін қолдана отырып әуесқойлық (спорттық) мақсатта;</w:t>
      </w:r>
    </w:p>
    <w:bookmarkEnd w:id="515"/>
    <w:bookmarkStart w:name="z329" w:id="516"/>
    <w:p>
      <w:pPr>
        <w:spacing w:after="0"/>
        <w:ind w:left="0"/>
        <w:jc w:val="both"/>
      </w:pPr>
      <w:r>
        <w:rPr>
          <w:rFonts w:ascii="Times New Roman"/>
          <w:b w:val="false"/>
          <w:i w:val="false"/>
          <w:color w:val="000000"/>
          <w:sz w:val="28"/>
        </w:rPr>
        <w:t>
      11) алкогольден немесе есірткіден масаң болу немесе өзге түрде улану жағдайларында;</w:t>
      </w:r>
    </w:p>
    <w:bookmarkEnd w:id="516"/>
    <w:bookmarkStart w:name="z678" w:id="517"/>
    <w:p>
      <w:pPr>
        <w:spacing w:after="0"/>
        <w:ind w:left="0"/>
        <w:jc w:val="both"/>
      </w:pPr>
      <w:r>
        <w:rPr>
          <w:rFonts w:ascii="Times New Roman"/>
          <w:b w:val="false"/>
          <w:i w:val="false"/>
          <w:color w:val="000000"/>
          <w:sz w:val="28"/>
        </w:rPr>
        <w:t>
      12) егін орағы аяқталғанға дейін ауыл шаруашылығы дақылдары егілген жерлерде;</w:t>
      </w:r>
    </w:p>
    <w:bookmarkEnd w:id="517"/>
    <w:bookmarkStart w:name="z659" w:id="518"/>
    <w:p>
      <w:pPr>
        <w:spacing w:after="0"/>
        <w:ind w:left="0"/>
        <w:jc w:val="both"/>
      </w:pPr>
      <w:r>
        <w:rPr>
          <w:rFonts w:ascii="Times New Roman"/>
          <w:b w:val="false"/>
          <w:i w:val="false"/>
          <w:color w:val="000000"/>
          <w:sz w:val="28"/>
        </w:rPr>
        <w:t>
      13) Қазақстан Республикасының заңнамасында белгіленген тәртіппен табиғатты пайдаланудың жекелеген түрлеріне жол берілетін аумақты қоспағанда, ерекше қорғалатын табиғи аумақтарда;</w:t>
      </w:r>
    </w:p>
    <w:bookmarkEnd w:id="518"/>
    <w:bookmarkStart w:name="z660" w:id="519"/>
    <w:p>
      <w:pPr>
        <w:spacing w:after="0"/>
        <w:ind w:left="0"/>
        <w:jc w:val="both"/>
      </w:pPr>
      <w:r>
        <w:rPr>
          <w:rFonts w:ascii="Times New Roman"/>
          <w:b w:val="false"/>
          <w:i w:val="false"/>
          <w:color w:val="000000"/>
          <w:sz w:val="28"/>
        </w:rPr>
        <w:t>
      14) өзен құндызына, кәмшатқа, күзенге, ондатраға атыс қаруын қолданып;</w:t>
      </w:r>
    </w:p>
    <w:bookmarkEnd w:id="519"/>
    <w:bookmarkStart w:name="z661" w:id="520"/>
    <w:p>
      <w:pPr>
        <w:spacing w:after="0"/>
        <w:ind w:left="0"/>
        <w:jc w:val="both"/>
      </w:pPr>
      <w:r>
        <w:rPr>
          <w:rFonts w:ascii="Times New Roman"/>
          <w:b w:val="false"/>
          <w:i w:val="false"/>
          <w:color w:val="000000"/>
          <w:sz w:val="28"/>
        </w:rPr>
        <w:t>
      15) аңшылық иттерді құтқару үшін індерді қазуды қоспағанда, жануарлардың тұрағын бұзып және зақымдап;</w:t>
      </w:r>
    </w:p>
    <w:bookmarkEnd w:id="520"/>
    <w:bookmarkStart w:name="z662" w:id="521"/>
    <w:p>
      <w:pPr>
        <w:spacing w:after="0"/>
        <w:ind w:left="0"/>
        <w:jc w:val="both"/>
      </w:pPr>
      <w:r>
        <w:rPr>
          <w:rFonts w:ascii="Times New Roman"/>
          <w:b w:val="false"/>
          <w:i w:val="false"/>
          <w:color w:val="000000"/>
          <w:sz w:val="28"/>
        </w:rPr>
        <w:t>
      16) өзен құндызы тұрғызған бөгетті бұзып;</w:t>
      </w:r>
    </w:p>
    <w:bookmarkEnd w:id="521"/>
    <w:bookmarkStart w:name="z663" w:id="522"/>
    <w:p>
      <w:pPr>
        <w:spacing w:after="0"/>
        <w:ind w:left="0"/>
        <w:jc w:val="both"/>
      </w:pPr>
      <w:r>
        <w:rPr>
          <w:rFonts w:ascii="Times New Roman"/>
          <w:b w:val="false"/>
          <w:i w:val="false"/>
          <w:color w:val="000000"/>
          <w:sz w:val="28"/>
        </w:rPr>
        <w:t>
      17) пневматикалық, лақтыратын қаруды қолданып (жануарлар дүниесі объектілерін қозғалтпауға және егуге байланысты ғылыми-зерттеу және профилактикалық жұмыстарды жүргізу үшін садақтар мен арбалеттерді пайдаланудан басқа);</w:t>
      </w:r>
    </w:p>
    <w:bookmarkEnd w:id="522"/>
    <w:bookmarkStart w:name="z664" w:id="523"/>
    <w:p>
      <w:pPr>
        <w:spacing w:after="0"/>
        <w:ind w:left="0"/>
        <w:jc w:val="both"/>
      </w:pPr>
      <w:r>
        <w:rPr>
          <w:rFonts w:ascii="Times New Roman"/>
          <w:b w:val="false"/>
          <w:i w:val="false"/>
          <w:color w:val="000000"/>
          <w:sz w:val="28"/>
        </w:rPr>
        <w:t>
      18) сауыт бұзатын, өртегіш немесе жарғыш қуаты, ауыртпалық орталығы ауыстырылған оқтары бар патрондарды қолданып;</w:t>
      </w:r>
    </w:p>
    <w:bookmarkEnd w:id="523"/>
    <w:bookmarkStart w:name="z665" w:id="524"/>
    <w:p>
      <w:pPr>
        <w:spacing w:after="0"/>
        <w:ind w:left="0"/>
        <w:jc w:val="both"/>
      </w:pPr>
      <w:r>
        <w:rPr>
          <w:rFonts w:ascii="Times New Roman"/>
          <w:b w:val="false"/>
          <w:i w:val="false"/>
          <w:color w:val="000000"/>
          <w:sz w:val="28"/>
        </w:rPr>
        <w:t>
      19) тегіс ұңғылы аңшылық мылтығына қолдан жасалған ойық жиналмалы (қосалқыларды) ұңғыны қолданып;</w:t>
      </w:r>
    </w:p>
    <w:bookmarkEnd w:id="524"/>
    <w:bookmarkStart w:name="z666" w:id="525"/>
    <w:p>
      <w:pPr>
        <w:spacing w:after="0"/>
        <w:ind w:left="0"/>
        <w:jc w:val="both"/>
      </w:pPr>
      <w:r>
        <w:rPr>
          <w:rFonts w:ascii="Times New Roman"/>
          <w:b w:val="false"/>
          <w:i w:val="false"/>
          <w:color w:val="000000"/>
          <w:sz w:val="28"/>
        </w:rPr>
        <w:t>
      20) бос жерлерді, су бетіндегі өсімдіктерді жағумен, басқа да өсімдіктерді түбірімен қопарып және жойып;</w:t>
      </w:r>
    </w:p>
    <w:bookmarkEnd w:id="525"/>
    <w:bookmarkStart w:name="z667" w:id="526"/>
    <w:p>
      <w:pPr>
        <w:spacing w:after="0"/>
        <w:ind w:left="0"/>
        <w:jc w:val="both"/>
      </w:pPr>
      <w:r>
        <w:rPr>
          <w:rFonts w:ascii="Times New Roman"/>
          <w:b w:val="false"/>
          <w:i w:val="false"/>
          <w:color w:val="000000"/>
          <w:sz w:val="28"/>
        </w:rPr>
        <w:t>
      21) өздігінен атылатын қаруларды, қысқыштарды, қаусырмаларды, қапсырмаларды, кескіштерді қолданып; тұзақтар құрып, аулау орларын қазып; адам байқамайтын айқындаушы белгілерінсіз ірі қақпандарды, шатырларды, бастырмаларды, ілмектерді, найзаларды, құс желімін орнату жолымен, түтін салып, жылтыр мұзға, қатқыл мұзға, терең қарға және топырағы жабысқақ сортаңға, шабылған қамысқа айдап шығарып, қоңыр аюды, тұяқты жануарларды және құстарды аулау кезінде қақпанды қолданып, қоршауға алып, тағамен аулап;</w:t>
      </w:r>
    </w:p>
    <w:bookmarkEnd w:id="526"/>
    <w:bookmarkStart w:name="z668" w:id="527"/>
    <w:p>
      <w:pPr>
        <w:spacing w:after="0"/>
        <w:ind w:left="0"/>
        <w:jc w:val="both"/>
      </w:pPr>
      <w:r>
        <w:rPr>
          <w:rFonts w:ascii="Times New Roman"/>
          <w:b w:val="false"/>
          <w:i w:val="false"/>
          <w:color w:val="000000"/>
          <w:sz w:val="28"/>
        </w:rPr>
        <w:t>
      22) торларды қолдана отырып; су құю арқылы іннен шығарып (уәкілетті органның ведомствосымен келісу бойынша жануарларды ен салу, сақиналау және сынамалар алу үшін аулап, кейіннен мекендеу ортасына шығаруды, интродукциялау, реинтродукциялау, будандастыру немесе еріксіз ұстау үшін аулауды қоспағанда);</w:t>
      </w:r>
    </w:p>
    <w:bookmarkEnd w:id="527"/>
    <w:bookmarkStart w:name="z669" w:id="528"/>
    <w:p>
      <w:pPr>
        <w:spacing w:after="0"/>
        <w:ind w:left="0"/>
        <w:jc w:val="both"/>
      </w:pPr>
      <w:r>
        <w:rPr>
          <w:rFonts w:ascii="Times New Roman"/>
          <w:b w:val="false"/>
          <w:i w:val="false"/>
          <w:color w:val="000000"/>
          <w:sz w:val="28"/>
        </w:rPr>
        <w:t>
      23) дала кеміргіштерін құрту кезінде, сондай-ақ жануарлардың құтыру эпизоотиясы және басқа да аурулары болған жағдайларда улы химикаттар және басқа да химиялық препараттар қолдануды қоспағанда, жарғыш құрылғыларды, улы химикаттарды және басқа да химиялық препараттарды қолданып;</w:t>
      </w:r>
    </w:p>
    <w:bookmarkEnd w:id="528"/>
    <w:bookmarkStart w:name="z670" w:id="529"/>
    <w:p>
      <w:pPr>
        <w:spacing w:after="0"/>
        <w:ind w:left="0"/>
        <w:jc w:val="both"/>
      </w:pPr>
      <w:r>
        <w:rPr>
          <w:rFonts w:ascii="Times New Roman"/>
          <w:b w:val="false"/>
          <w:i w:val="false"/>
          <w:color w:val="000000"/>
          <w:sz w:val="28"/>
        </w:rPr>
        <w:t>
      24) жануарлар дүниесін пайдалануға арналған рұқсатта немесе жолдамада көрсетілген жануарлар санынан асырып;</w:t>
      </w:r>
    </w:p>
    <w:bookmarkEnd w:id="529"/>
    <w:bookmarkStart w:name="z671" w:id="530"/>
    <w:p>
      <w:pPr>
        <w:spacing w:after="0"/>
        <w:ind w:left="0"/>
        <w:jc w:val="both"/>
      </w:pPr>
      <w:r>
        <w:rPr>
          <w:rFonts w:ascii="Times New Roman"/>
          <w:b w:val="false"/>
          <w:i w:val="false"/>
          <w:color w:val="000000"/>
          <w:sz w:val="28"/>
        </w:rPr>
        <w:t>
      25) жануарлар дүниесін пайдалануға арналған рұқсатта немесе жолдамада көрсетілмеген жануарлардың басқа түрлерін;</w:t>
      </w:r>
    </w:p>
    <w:bookmarkEnd w:id="530"/>
    <w:bookmarkStart w:name="z672" w:id="531"/>
    <w:p>
      <w:pPr>
        <w:spacing w:after="0"/>
        <w:ind w:left="0"/>
        <w:jc w:val="both"/>
      </w:pPr>
      <w:r>
        <w:rPr>
          <w:rFonts w:ascii="Times New Roman"/>
          <w:b w:val="false"/>
          <w:i w:val="false"/>
          <w:color w:val="000000"/>
          <w:sz w:val="28"/>
        </w:rPr>
        <w:t>
      26) аңшылық шаруашылығы субъектісінің жолдамасынсыз;</w:t>
      </w:r>
    </w:p>
    <w:bookmarkEnd w:id="5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 алып тасталды – ҚР 30.04.2021 </w:t>
      </w:r>
      <w:r>
        <w:rPr>
          <w:rFonts w:ascii="Times New Roman"/>
          <w:b w:val="false"/>
          <w:i w:val="false"/>
          <w:color w:val="000000"/>
          <w:sz w:val="28"/>
        </w:rPr>
        <w:t>№ 34-VII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674" w:id="532"/>
    <w:p>
      <w:pPr>
        <w:spacing w:after="0"/>
        <w:ind w:left="0"/>
        <w:jc w:val="both"/>
      </w:pPr>
      <w:r>
        <w:rPr>
          <w:rFonts w:ascii="Times New Roman"/>
          <w:b w:val="false"/>
          <w:i w:val="false"/>
          <w:color w:val="000000"/>
          <w:sz w:val="28"/>
        </w:rPr>
        <w:t>
      28) еркекүйрекке көктемгі аң аулау кезінде еліктіруші үйрексіз немесе тұлыпсыз;</w:t>
      </w:r>
    </w:p>
    <w:bookmarkEnd w:id="532"/>
    <w:bookmarkStart w:name="z675" w:id="533"/>
    <w:p>
      <w:pPr>
        <w:spacing w:after="0"/>
        <w:ind w:left="0"/>
        <w:jc w:val="both"/>
      </w:pPr>
      <w:r>
        <w:rPr>
          <w:rFonts w:ascii="Times New Roman"/>
          <w:b w:val="false"/>
          <w:i w:val="false"/>
          <w:color w:val="000000"/>
          <w:sz w:val="28"/>
        </w:rPr>
        <w:t>
      29) тұяқты жануарларды және қоңыр аюды аулау кезінде қорықшының немесе жануарлар дүниесін қорғау, өсімін молайту және пайдалану жөніндегі мемлекеттік инспектордың еріп жүруінсіз;</w:t>
      </w:r>
    </w:p>
    <w:bookmarkEnd w:id="533"/>
    <w:bookmarkStart w:name="z676" w:id="534"/>
    <w:p>
      <w:pPr>
        <w:spacing w:after="0"/>
        <w:ind w:left="0"/>
        <w:jc w:val="both"/>
      </w:pPr>
      <w:r>
        <w:rPr>
          <w:rFonts w:ascii="Times New Roman"/>
          <w:b w:val="false"/>
          <w:i w:val="false"/>
          <w:color w:val="000000"/>
          <w:sz w:val="28"/>
        </w:rPr>
        <w:t>
      30) әуесқойлық (спорттық) мақсатта суырға калибрі бес бүтін оннан алты миллиметрлік бүйірден (сақиналы) тұтандырғыш патронды ойықты қару қолданып;</w:t>
      </w:r>
    </w:p>
    <w:bookmarkEnd w:id="534"/>
    <w:bookmarkStart w:name="z677" w:id="535"/>
    <w:p>
      <w:pPr>
        <w:spacing w:after="0"/>
        <w:ind w:left="0"/>
        <w:jc w:val="both"/>
      </w:pPr>
      <w:r>
        <w:rPr>
          <w:rFonts w:ascii="Times New Roman"/>
          <w:b w:val="false"/>
          <w:i w:val="false"/>
          <w:color w:val="000000"/>
          <w:sz w:val="28"/>
        </w:rPr>
        <w:t>
      31) тыныштық сақтау аймақтарында және өсімін молайту учаскелерінде;</w:t>
      </w:r>
    </w:p>
    <w:bookmarkEnd w:id="535"/>
    <w:bookmarkStart w:name="z1033" w:id="536"/>
    <w:p>
      <w:pPr>
        <w:spacing w:after="0"/>
        <w:ind w:left="0"/>
        <w:jc w:val="both"/>
      </w:pPr>
      <w:r>
        <w:rPr>
          <w:rFonts w:ascii="Times New Roman"/>
          <w:b w:val="false"/>
          <w:i w:val="false"/>
          <w:color w:val="000000"/>
          <w:sz w:val="28"/>
        </w:rPr>
        <w:t>
      32) саңырау құрды үйірілу орнында қорықшының қатысуынсыз аулауға тыйым салынады.</w:t>
      </w:r>
    </w:p>
    <w:bookmarkEnd w:id="5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38-бапқа өзгерістер енгізілді - ҚР 2010.01.21 </w:t>
      </w:r>
      <w:r>
        <w:rPr>
          <w:rFonts w:ascii="Times New Roman"/>
          <w:b w:val="false"/>
          <w:i w:val="false"/>
          <w:color w:val="000000"/>
          <w:sz w:val="28"/>
        </w:rPr>
        <w:t>№ 242-IV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29.03.2016 </w:t>
      </w:r>
      <w:r>
        <w:rPr>
          <w:rFonts w:ascii="Times New Roman"/>
          <w:b w:val="false"/>
          <w:i w:val="false"/>
          <w:color w:val="00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30.04.2021 </w:t>
      </w:r>
      <w:r>
        <w:rPr>
          <w:rFonts w:ascii="Times New Roman"/>
          <w:b w:val="false"/>
          <w:i w:val="false"/>
          <w:color w:val="000000"/>
          <w:sz w:val="28"/>
        </w:rPr>
        <w:t>№ 34-VII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39-бап. Балық шаруашылығы су айдындары және (немесе) учаскелері</w:t>
      </w:r>
    </w:p>
    <w:bookmarkStart w:name="z829" w:id="537"/>
    <w:p>
      <w:pPr>
        <w:spacing w:after="0"/>
        <w:ind w:left="0"/>
        <w:jc w:val="both"/>
      </w:pPr>
      <w:r>
        <w:rPr>
          <w:rFonts w:ascii="Times New Roman"/>
          <w:b w:val="false"/>
          <w:i w:val="false"/>
          <w:color w:val="000000"/>
          <w:sz w:val="28"/>
        </w:rPr>
        <w:t>
      1. Балық шаруашылығы су айдындары және (немесе) учаскелері - балық ресурстарын және басқа да су жануарларын аулау, өсіру және көбейту үшін пайдаланылатын немесе пайдаланылуы мүмкін не олардың қорларының өсімін молайту үшін маңызы бар су айдындары не олардың бөліктері (өзендер және оларға теңестірілген каналдар, көлдер, сулы-батпақты алқаптар, су қоймалары және басқа да ішкі су айдындары, аумақтық сулар), сондай-ақ теңіз сулары.</w:t>
      </w:r>
    </w:p>
    <w:bookmarkEnd w:id="537"/>
    <w:bookmarkStart w:name="z679" w:id="538"/>
    <w:p>
      <w:pPr>
        <w:spacing w:after="0"/>
        <w:ind w:left="0"/>
        <w:jc w:val="both"/>
      </w:pPr>
      <w:r>
        <w:rPr>
          <w:rFonts w:ascii="Times New Roman"/>
          <w:b w:val="false"/>
          <w:i w:val="false"/>
          <w:color w:val="000000"/>
          <w:sz w:val="28"/>
        </w:rPr>
        <w:t>
      Заңды тұлға мәртебесі бар ерекше қорғалатын табиғи аумақтардың құрамына кіретін су айдындарында балық аулау және балық өсіру "Ерекше қорғалатын табиғи аумақтар туралы" Қазақстан Республикасының Заңымен реттеледі.</w:t>
      </w:r>
    </w:p>
    <w:bookmarkEnd w:id="538"/>
    <w:bookmarkStart w:name="z330" w:id="539"/>
    <w:p>
      <w:pPr>
        <w:spacing w:after="0"/>
        <w:ind w:left="0"/>
        <w:jc w:val="both"/>
      </w:pPr>
      <w:r>
        <w:rPr>
          <w:rFonts w:ascii="Times New Roman"/>
          <w:b w:val="false"/>
          <w:i w:val="false"/>
          <w:color w:val="000000"/>
          <w:sz w:val="28"/>
        </w:rPr>
        <w:t>
      2. Балық шаруашылығы су айдындары және (немесе) учаскелері маңызы жағынан халықаралық, республикалық және жергілікті болып бөлінеді.</w:t>
      </w:r>
    </w:p>
    <w:bookmarkEnd w:id="539"/>
    <w:bookmarkStart w:name="z331" w:id="540"/>
    <w:p>
      <w:pPr>
        <w:spacing w:after="0"/>
        <w:ind w:left="0"/>
        <w:jc w:val="both"/>
      </w:pPr>
      <w:r>
        <w:rPr>
          <w:rFonts w:ascii="Times New Roman"/>
          <w:b w:val="false"/>
          <w:i w:val="false"/>
          <w:color w:val="000000"/>
          <w:sz w:val="28"/>
        </w:rPr>
        <w:t>
      3. Халықаралық маңызы бар балық шаруашылығы су айдындарына және (немесе) учаскелеріне Қазақстан Республикасының және онымен шектес мемлекеттердің аумақтарында орналасқан су тоғандары жатады.</w:t>
      </w:r>
    </w:p>
    <w:bookmarkEnd w:id="540"/>
    <w:p>
      <w:pPr>
        <w:spacing w:after="0"/>
        <w:ind w:left="0"/>
        <w:jc w:val="both"/>
      </w:pPr>
      <w:r>
        <w:rPr>
          <w:rFonts w:ascii="Times New Roman"/>
          <w:b w:val="false"/>
          <w:i w:val="false"/>
          <w:color w:val="000000"/>
          <w:sz w:val="28"/>
        </w:rPr>
        <w:t>
      Республикалық маңызы бар балық шаруашылығы су айдындарына және (немесе) учаскелеріне екі және одан да көп облыстардың аумағында орналасқан балық шаруашылығы су айдындары және (немесе) учаскелері жатады.</w:t>
      </w:r>
    </w:p>
    <w:p>
      <w:pPr>
        <w:spacing w:after="0"/>
        <w:ind w:left="0"/>
        <w:jc w:val="both"/>
      </w:pPr>
      <w:r>
        <w:rPr>
          <w:rFonts w:ascii="Times New Roman"/>
          <w:b w:val="false"/>
          <w:i w:val="false"/>
          <w:color w:val="000000"/>
          <w:sz w:val="28"/>
        </w:rPr>
        <w:t>
      Жергілікті маңызы бар балық шаруашылығы су айдындарына және (немесе) учаскелеріне жергілікті атқарушы орган бекіткен тізбеге енгізілген қалған барлық балық шаруашылығы су айдындары және (немесе) учаскелері жатады.</w:t>
      </w:r>
    </w:p>
    <w:bookmarkStart w:name="z736" w:id="541"/>
    <w:p>
      <w:pPr>
        <w:spacing w:after="0"/>
        <w:ind w:left="0"/>
        <w:jc w:val="both"/>
      </w:pPr>
      <w:r>
        <w:rPr>
          <w:rFonts w:ascii="Times New Roman"/>
          <w:b w:val="false"/>
          <w:i w:val="false"/>
          <w:color w:val="000000"/>
          <w:sz w:val="28"/>
        </w:rPr>
        <w:t>
      3-1. Көл-тауар және (немесе) тор қоршама шаруашылық қызметін жүзеге асыруға арналған балық шаруашылығы су айдындары және (немесе) учаскелері "Аквашаруашылық туралы" Қазақстан Республикасының Заңында айқындалған тәртіппен беріледі.</w:t>
      </w:r>
    </w:p>
    <w:bookmarkEnd w:id="541"/>
    <w:bookmarkStart w:name="z332" w:id="542"/>
    <w:p>
      <w:pPr>
        <w:spacing w:after="0"/>
        <w:ind w:left="0"/>
        <w:jc w:val="both"/>
      </w:pPr>
      <w:r>
        <w:rPr>
          <w:rFonts w:ascii="Times New Roman"/>
          <w:b w:val="false"/>
          <w:i w:val="false"/>
          <w:color w:val="000000"/>
          <w:sz w:val="28"/>
        </w:rPr>
        <w:t>
      4. Балық шаруашылығы су айдындарында және (немесе) учаскелерінде:</w:t>
      </w:r>
    </w:p>
    <w:bookmarkEnd w:id="542"/>
    <w:p>
      <w:pPr>
        <w:spacing w:after="0"/>
        <w:ind w:left="0"/>
        <w:jc w:val="both"/>
      </w:pPr>
      <w:r>
        <w:rPr>
          <w:rFonts w:ascii="Times New Roman"/>
          <w:b w:val="false"/>
          <w:i w:val="false"/>
          <w:color w:val="000000"/>
          <w:sz w:val="28"/>
        </w:rPr>
        <w:t>
      1) елді мекендердің, балық қабылдау пункттерінің жанына бакендер орнату үшін, аялдауды және аса қажет жағдайды қоспағанда, балық аулауға тыйым салынған жерлерде су көлігінің тоқтауына;</w:t>
      </w:r>
    </w:p>
    <w:bookmarkStart w:name="z333" w:id="543"/>
    <w:p>
      <w:pPr>
        <w:spacing w:after="0"/>
        <w:ind w:left="0"/>
        <w:jc w:val="both"/>
      </w:pPr>
      <w:r>
        <w:rPr>
          <w:rFonts w:ascii="Times New Roman"/>
          <w:b w:val="false"/>
          <w:i w:val="false"/>
          <w:color w:val="000000"/>
          <w:sz w:val="28"/>
        </w:rPr>
        <w:t>
      2) балық аулайтын түрлі құралдарды бір балық шаруашылығы су айдындарынан және (немесе) учаскелерінен басқаларына арнайы өңдеусіз апаруға;</w:t>
      </w:r>
    </w:p>
    <w:bookmarkEnd w:id="5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35" w:id="544"/>
    <w:p>
      <w:pPr>
        <w:spacing w:after="0"/>
        <w:ind w:left="0"/>
        <w:jc w:val="both"/>
      </w:pPr>
      <w:r>
        <w:rPr>
          <w:rFonts w:ascii="Times New Roman"/>
          <w:b w:val="false"/>
          <w:i w:val="false"/>
          <w:color w:val="000000"/>
          <w:sz w:val="28"/>
        </w:rPr>
        <w:t>
      4) су тоғандарында немесе оған тікелей жақын жерде балық аулау ережелерінде қолдану көзделмеген балық аулау құралдарымен болуға;</w:t>
      </w:r>
    </w:p>
    <w:bookmarkEnd w:id="544"/>
    <w:bookmarkStart w:name="z336" w:id="545"/>
    <w:p>
      <w:pPr>
        <w:spacing w:after="0"/>
        <w:ind w:left="0"/>
        <w:jc w:val="both"/>
      </w:pPr>
      <w:r>
        <w:rPr>
          <w:rFonts w:ascii="Times New Roman"/>
          <w:b w:val="false"/>
          <w:i w:val="false"/>
          <w:color w:val="000000"/>
          <w:sz w:val="28"/>
        </w:rPr>
        <w:t>
      5) осы Заңның 11-1-бабының 3-тармағында көрсетілген жағдайларды қоспағанда, балықтарды ноқталарында сақтауға, жүзу құралдарынан және балық аулау құралдарынан шыққан өлі және ауру балықты суға және жағалау белдеуіне лақтырып тастауға;</w:t>
      </w:r>
    </w:p>
    <w:bookmarkEnd w:id="545"/>
    <w:bookmarkStart w:name="z337" w:id="546"/>
    <w:p>
      <w:pPr>
        <w:spacing w:after="0"/>
        <w:ind w:left="0"/>
        <w:jc w:val="both"/>
      </w:pPr>
      <w:r>
        <w:rPr>
          <w:rFonts w:ascii="Times New Roman"/>
          <w:b w:val="false"/>
          <w:i w:val="false"/>
          <w:color w:val="000000"/>
          <w:sz w:val="28"/>
        </w:rPr>
        <w:t>
      6) балық аулау қағидаларында белгіленген кәсіпшілік өлшемнен кем мөлшерде балық аулауға, қабылдауға, сатып алуға-сатуға, тасымалдауға және сақтауға;</w:t>
      </w:r>
    </w:p>
    <w:bookmarkEnd w:id="5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2012.07.10 </w:t>
      </w:r>
      <w:r>
        <w:rPr>
          <w:rFonts w:ascii="Times New Roman"/>
          <w:b w:val="false"/>
          <w:i w:val="false"/>
          <w:color w:val="00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2012.07.10 </w:t>
      </w:r>
      <w:r>
        <w:rPr>
          <w:rFonts w:ascii="Times New Roman"/>
          <w:b w:val="false"/>
          <w:i w:val="false"/>
          <w:color w:val="00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жеке және заңды тұлғаларға түрін көрсетпестен тапсыруды және қабылдауды жүзеге асыруға;</w:t>
      </w:r>
    </w:p>
    <w:p>
      <w:pPr>
        <w:spacing w:after="0"/>
        <w:ind w:left="0"/>
        <w:jc w:val="both"/>
      </w:pPr>
      <w:r>
        <w:rPr>
          <w:rFonts w:ascii="Times New Roman"/>
          <w:b w:val="false"/>
          <w:i w:val="false"/>
          <w:color w:val="000000"/>
          <w:sz w:val="28"/>
        </w:rPr>
        <w:t>
      10) екі және одан да көп аумен (құлыптаудағы) сүзуді бір мезгілде жүргізуге, сондай-ақ алдыңғы ауды жағалауға толық лақтырғанға дейін ауды сүзуді бастауға;</w:t>
      </w:r>
    </w:p>
    <w:p>
      <w:pPr>
        <w:spacing w:after="0"/>
        <w:ind w:left="0"/>
        <w:jc w:val="both"/>
      </w:pPr>
      <w:r>
        <w:rPr>
          <w:rFonts w:ascii="Times New Roman"/>
          <w:b w:val="false"/>
          <w:i w:val="false"/>
          <w:color w:val="000000"/>
          <w:sz w:val="28"/>
        </w:rPr>
        <w:t>
      11) балық шаруашылығы су айдындарында және (немесе) учаскелерінде балық аулауға тыйым салынған кезеңде, сондай-ақ балық аулауға тыйым салынған жерлерде балық шаруашылығы саласындағы уәкілетті орган ведомствосының аумақтық бөлімшесімен келісусіз қозғалтқыштары қосылған су көлігінің барлық түрлерінің жүруіне;</w:t>
      </w:r>
    </w:p>
    <w:p>
      <w:pPr>
        <w:spacing w:after="0"/>
        <w:ind w:left="0"/>
        <w:jc w:val="both"/>
      </w:pPr>
      <w:r>
        <w:rPr>
          <w:rFonts w:ascii="Times New Roman"/>
          <w:b w:val="false"/>
          <w:i w:val="false"/>
          <w:color w:val="000000"/>
          <w:sz w:val="28"/>
        </w:rPr>
        <w:t>
      12) санитариялық күзет аймақтары мен акваториялар шегінде балық ресурстары мен басқа да су жануарларын пайдалануға рұқсатсыз және балық аулау қағидаларында көзделген құжаттарды ресімдеусіз жеке және заңды тұлғалардың балық ресурстарын және басқа да су жануарларын сатып алуына және өткізуіне тыйым салынады.</w:t>
      </w:r>
    </w:p>
    <w:bookmarkStart w:name="z737" w:id="547"/>
    <w:p>
      <w:pPr>
        <w:spacing w:after="0"/>
        <w:ind w:left="0"/>
        <w:jc w:val="both"/>
      </w:pPr>
      <w:r>
        <w:rPr>
          <w:rFonts w:ascii="Times New Roman"/>
          <w:b w:val="false"/>
          <w:i w:val="false"/>
          <w:color w:val="000000"/>
          <w:sz w:val="28"/>
        </w:rPr>
        <w:t>
      "Аквашаруашылық туралы" Қазақстан Республикасының Заңына сәйкес көл-тауар және (немесе) тор қоршама шаруашылық қызметін жүргізу үшін аквашаруашылық субъектілеріне белгіленген тәртіппен берілген балық шаруашылығы су айдындарында және (немесе) учаскелерінде осы тармақтың бірінші бөлігінің 2) және 5) тармақшаларында көзделген әрекеттерге тыйым салынады.</w:t>
      </w:r>
    </w:p>
    <w:bookmarkEnd w:id="547"/>
    <w:bookmarkStart w:name="z340" w:id="548"/>
    <w:p>
      <w:pPr>
        <w:spacing w:after="0"/>
        <w:ind w:left="0"/>
        <w:jc w:val="both"/>
      </w:pPr>
      <w:r>
        <w:rPr>
          <w:rFonts w:ascii="Times New Roman"/>
          <w:b w:val="false"/>
          <w:i w:val="false"/>
          <w:color w:val="000000"/>
          <w:sz w:val="28"/>
        </w:rPr>
        <w:t>
      5. Мына жағдайларда:</w:t>
      </w:r>
    </w:p>
    <w:bookmarkEnd w:id="548"/>
    <w:p>
      <w:pPr>
        <w:spacing w:after="0"/>
        <w:ind w:left="0"/>
        <w:jc w:val="both"/>
      </w:pPr>
      <w:r>
        <w:rPr>
          <w:rFonts w:ascii="Times New Roman"/>
          <w:b w:val="false"/>
          <w:i w:val="false"/>
          <w:color w:val="000000"/>
          <w:sz w:val="28"/>
        </w:rPr>
        <w:t>
      1) су шаруашылығы құрылысжайлары мен гидротехникалық құрылысжайлардың, шлюздердің және көпірлердің жанында, көлдерді өзара және негізгі өзенмен жалғастыратын тармақтарда, мелиорациялық жүйелердің жеткізу арналары мен бұрылыстарында, балық аулау ережелерінде белгіленген шекаралардан тыс өзендер мен каналдардың сағалары алдында;</w:t>
      </w:r>
    </w:p>
    <w:bookmarkStart w:name="z341" w:id="549"/>
    <w:p>
      <w:pPr>
        <w:spacing w:after="0"/>
        <w:ind w:left="0"/>
        <w:jc w:val="both"/>
      </w:pPr>
      <w:r>
        <w:rPr>
          <w:rFonts w:ascii="Times New Roman"/>
          <w:b w:val="false"/>
          <w:i w:val="false"/>
          <w:color w:val="000000"/>
          <w:sz w:val="28"/>
        </w:rPr>
        <w:t>
      2) балық аулау ережелерінде көзделмеген балық аулау құралдарымен;</w:t>
      </w:r>
    </w:p>
    <w:bookmarkEnd w:id="549"/>
    <w:bookmarkStart w:name="z342" w:id="550"/>
    <w:p>
      <w:pPr>
        <w:spacing w:after="0"/>
        <w:ind w:left="0"/>
        <w:jc w:val="both"/>
      </w:pPr>
      <w:r>
        <w:rPr>
          <w:rFonts w:ascii="Times New Roman"/>
          <w:b w:val="false"/>
          <w:i w:val="false"/>
          <w:color w:val="000000"/>
          <w:sz w:val="28"/>
        </w:rPr>
        <w:t>
      3) тиісті ғылыми ұйымдар берген биологиялық негіздеменің негізінде балық шаруашылығы саласындағы уәкілетті орган  белгілейтін мерзімдерде және орындарда қысқы кезеңде балықтардың қыстайтын шұңқырларында, уылдырық шашу кезінде уылдырық шашатын жерлерде және өзге де учаскелерде;</w:t>
      </w:r>
    </w:p>
    <w:bookmarkEnd w:id="550"/>
    <w:bookmarkStart w:name="z343" w:id="551"/>
    <w:p>
      <w:pPr>
        <w:spacing w:after="0"/>
        <w:ind w:left="0"/>
        <w:jc w:val="both"/>
      </w:pPr>
      <w:r>
        <w:rPr>
          <w:rFonts w:ascii="Times New Roman"/>
          <w:b w:val="false"/>
          <w:i w:val="false"/>
          <w:color w:val="000000"/>
          <w:sz w:val="28"/>
        </w:rPr>
        <w:t>
      4) Қазақстан Республикасының заңдарында белгіленген тәртіппен тіркелмеген және тіркеу нөмірлері көрсетілмеген жүзу құралдарымен;</w:t>
      </w:r>
    </w:p>
    <w:bookmarkEnd w:id="551"/>
    <w:bookmarkStart w:name="z344" w:id="552"/>
    <w:p>
      <w:pPr>
        <w:spacing w:after="0"/>
        <w:ind w:left="0"/>
        <w:jc w:val="both"/>
      </w:pPr>
      <w:r>
        <w:rPr>
          <w:rFonts w:ascii="Times New Roman"/>
          <w:b w:val="false"/>
          <w:i w:val="false"/>
          <w:color w:val="000000"/>
          <w:sz w:val="28"/>
        </w:rPr>
        <w:t>
      5) балық ресурстары мен басқа да су жануарларын пайдалануға арналған рұқсатқа сәйкес ұйымның атауы және балық аулау құралдарының өлшемдері көрсетілген жапсырмалары жоқ кәсіпшілік балық аулаудың балық аулау құралдарымен;</w:t>
      </w:r>
    </w:p>
    <w:bookmarkEnd w:id="552"/>
    <w:bookmarkStart w:name="z345" w:id="553"/>
    <w:p>
      <w:pPr>
        <w:spacing w:after="0"/>
        <w:ind w:left="0"/>
        <w:jc w:val="both"/>
      </w:pPr>
      <w:r>
        <w:rPr>
          <w:rFonts w:ascii="Times New Roman"/>
          <w:b w:val="false"/>
          <w:i w:val="false"/>
          <w:color w:val="000000"/>
          <w:sz w:val="28"/>
        </w:rPr>
        <w:t>
      6) теңізде және өзендерде бекіре балықтарды аулауға арналған құрылған аулау құралдарымен;</w:t>
      </w:r>
    </w:p>
    <w:bookmarkEnd w:id="553"/>
    <w:bookmarkStart w:name="z346" w:id="554"/>
    <w:p>
      <w:pPr>
        <w:spacing w:after="0"/>
        <w:ind w:left="0"/>
        <w:jc w:val="both"/>
      </w:pPr>
      <w:r>
        <w:rPr>
          <w:rFonts w:ascii="Times New Roman"/>
          <w:b w:val="false"/>
          <w:i w:val="false"/>
          <w:color w:val="000000"/>
          <w:sz w:val="28"/>
        </w:rPr>
        <w:t>
      7) алкогольден немесе есірткіден масаң болу немесе өзге түрде улану жағдайларында;</w:t>
      </w:r>
    </w:p>
    <w:bookmarkEnd w:id="554"/>
    <w:p>
      <w:pPr>
        <w:spacing w:after="0"/>
        <w:ind w:left="0"/>
        <w:jc w:val="both"/>
      </w:pPr>
      <w:r>
        <w:rPr>
          <w:rFonts w:ascii="Times New Roman"/>
          <w:b w:val="false"/>
          <w:i w:val="false"/>
          <w:color w:val="000000"/>
          <w:sz w:val="28"/>
        </w:rPr>
        <w:t>
      8) балық аулау ережелерімен, шектеулермен және тыйымдармен жол берілмейтін тәсілдермен;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9) алып тасталды - ҚР 2012.07.10 </w:t>
      </w:r>
      <w:r>
        <w:rPr>
          <w:rFonts w:ascii="Times New Roman"/>
          <w:b w:val="false"/>
          <w:i w:val="false"/>
          <w:color w:val="00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аулау құралдары өзеннің немесе өзен тармағы енінің үштен екіден астамын қамтып;</w:t>
      </w:r>
    </w:p>
    <w:p>
      <w:pPr>
        <w:spacing w:after="0"/>
        <w:ind w:left="0"/>
        <w:jc w:val="both"/>
      </w:pPr>
      <w:r>
        <w:rPr>
          <w:rFonts w:ascii="Times New Roman"/>
          <w:b w:val="false"/>
          <w:i w:val="false"/>
          <w:color w:val="000000"/>
          <w:sz w:val="28"/>
        </w:rPr>
        <w:t>
      11) құрмалы аулау құралдарын шахматтық тәртіппен, вентерлер мен секреттерді өзендер мен бастаулардың, құятын каналдардың сағасынан бес жүз метр радиуста орнатумен;</w:t>
      </w:r>
    </w:p>
    <w:p>
      <w:pPr>
        <w:spacing w:after="0"/>
        <w:ind w:left="0"/>
        <w:jc w:val="both"/>
      </w:pPr>
      <w:r>
        <w:rPr>
          <w:rFonts w:ascii="Times New Roman"/>
          <w:b w:val="false"/>
          <w:i w:val="false"/>
          <w:color w:val="000000"/>
          <w:sz w:val="28"/>
        </w:rPr>
        <w:t>
      12) кәсіпшілік балық аулауды жүзеге асыру кезінде бөгеттерден, шлюздер мен көпірлерден бес жүз метрден жақын қашықтықта;</w:t>
      </w:r>
    </w:p>
    <w:p>
      <w:pPr>
        <w:spacing w:after="0"/>
        <w:ind w:left="0"/>
        <w:jc w:val="both"/>
      </w:pPr>
      <w:r>
        <w:rPr>
          <w:rFonts w:ascii="Times New Roman"/>
          <w:b w:val="false"/>
          <w:i w:val="false"/>
          <w:color w:val="000000"/>
          <w:sz w:val="28"/>
        </w:rPr>
        <w:t>
      13) тиісті ғылыми ұйымдар берген биологиялық негіздеменің негізінде балық шаруашылығы саласындағы уәкілетті орган белгілейтін орындарда және мерзімдерде балық ресурстарының және басқа да су жануарларының көбеюі кезеңінде олардың шоғырлану орындары мен өрістеу жолдарында;</w:t>
      </w:r>
    </w:p>
    <w:p>
      <w:pPr>
        <w:spacing w:after="0"/>
        <w:ind w:left="0"/>
        <w:jc w:val="both"/>
      </w:pPr>
      <w:r>
        <w:rPr>
          <w:rFonts w:ascii="Times New Roman"/>
          <w:b w:val="false"/>
          <w:i w:val="false"/>
          <w:color w:val="000000"/>
          <w:sz w:val="28"/>
        </w:rPr>
        <w:t>
      14) жарғыш құрылғыларды, улы химикаттарды және басқа да химиялық препараттарды, сондай-ақ атыс қаруын қолданып;</w:t>
      </w:r>
    </w:p>
    <w:p>
      <w:pPr>
        <w:spacing w:after="0"/>
        <w:ind w:left="0"/>
        <w:jc w:val="both"/>
      </w:pPr>
      <w:r>
        <w:rPr>
          <w:rFonts w:ascii="Times New Roman"/>
          <w:b w:val="false"/>
          <w:i w:val="false"/>
          <w:color w:val="000000"/>
          <w:sz w:val="28"/>
        </w:rPr>
        <w:t>
      15) балық шаруашылығы саласындағы уәкілетті органның рұқсатынсыз кәсіпшілік және кәсіпшілік емес балық аулау құралдарының түрлері мен тәсілдерін қолдануға рұқсат берілген тізбеге енгізілмеген балық аулау құралдарының түрлері мен тәсілдерін қолданумен балық аулауға тыйым салынады.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39-бапқа өзгерістер енгізілді - ҚР 2010.01.21 </w:t>
      </w:r>
      <w:r>
        <w:rPr>
          <w:rFonts w:ascii="Times New Roman"/>
          <w:b w:val="false"/>
          <w:i w:val="false"/>
          <w:color w:val="000000"/>
          <w:sz w:val="28"/>
        </w:rPr>
        <w:t>№ 242-IV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ҚР 2011.07.15 </w:t>
      </w:r>
      <w:r>
        <w:rPr>
          <w:rFonts w:ascii="Times New Roman"/>
          <w:b w:val="false"/>
          <w:i w:val="false"/>
          <w:color w:val="000000"/>
          <w:sz w:val="28"/>
        </w:rPr>
        <w:t>№ 461-IV</w:t>
      </w:r>
      <w:r>
        <w:rPr>
          <w:rFonts w:ascii="Times New Roman"/>
          <w:b w:val="false"/>
          <w:i w:val="false"/>
          <w:color w:val="ff0000"/>
          <w:sz w:val="28"/>
        </w:rPr>
        <w:t xml:space="preserve"> (алғашқы ресми жарияланған күнінен бастап қолданысқа енгізіледі),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2012.07.10 </w:t>
      </w:r>
      <w:r>
        <w:rPr>
          <w:rFonts w:ascii="Times New Roman"/>
          <w:b w:val="false"/>
          <w:i w:val="false"/>
          <w:color w:val="00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09.04.2025 </w:t>
      </w:r>
      <w:r>
        <w:rPr>
          <w:rFonts w:ascii="Times New Roman"/>
          <w:b w:val="false"/>
          <w:i w:val="false"/>
          <w:color w:val="000000"/>
          <w:sz w:val="28"/>
        </w:rPr>
        <w:t>№ 179-VIII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12.06.2025 </w:t>
      </w:r>
      <w:r>
        <w:rPr>
          <w:rFonts w:ascii="Times New Roman"/>
          <w:b w:val="false"/>
          <w:i w:val="false"/>
          <w:color w:val="000000"/>
          <w:sz w:val="28"/>
        </w:rPr>
        <w:t>№ 194-VIII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39-1-бап. Сулы-батпақты алқаптар</w:t>
      </w:r>
    </w:p>
    <w:bookmarkStart w:name="z498" w:id="555"/>
    <w:p>
      <w:pPr>
        <w:spacing w:after="0"/>
        <w:ind w:left="0"/>
        <w:jc w:val="both"/>
      </w:pPr>
      <w:r>
        <w:rPr>
          <w:rFonts w:ascii="Times New Roman"/>
          <w:b w:val="false"/>
          <w:i w:val="false"/>
          <w:color w:val="000000"/>
          <w:sz w:val="28"/>
        </w:rPr>
        <w:t>
      1. Сулы-батпақты алқаптар – табиғи (тереңдігі судың қайтуы кезінде алты метрден аспайтын теңіз суларын қоспағанда) және сирек кездесетіндерін әрі құрып кету қаупі төнгендерін қоса алғанда, су маңындағы жануарлар түрлерінің жаппай мекендейтін, ұя салатын, өсімін молайтатын орны болып табылатын жасанды акваторийлер.</w:t>
      </w:r>
    </w:p>
    <w:bookmarkEnd w:id="555"/>
    <w:bookmarkStart w:name="z499" w:id="556"/>
    <w:p>
      <w:pPr>
        <w:spacing w:after="0"/>
        <w:ind w:left="0"/>
        <w:jc w:val="both"/>
      </w:pPr>
      <w:r>
        <w:rPr>
          <w:rFonts w:ascii="Times New Roman"/>
          <w:b w:val="false"/>
          <w:i w:val="false"/>
          <w:color w:val="000000"/>
          <w:sz w:val="28"/>
        </w:rPr>
        <w:t>
      2. Сулы-батпақты алқаптар маңызы бойынша халықаралық және республикалық болып бөлінеді.</w:t>
      </w:r>
    </w:p>
    <w:bookmarkEnd w:id="556"/>
    <w:bookmarkStart w:name="z500" w:id="557"/>
    <w:p>
      <w:pPr>
        <w:spacing w:after="0"/>
        <w:ind w:left="0"/>
        <w:jc w:val="both"/>
      </w:pPr>
      <w:r>
        <w:rPr>
          <w:rFonts w:ascii="Times New Roman"/>
          <w:b w:val="false"/>
          <w:i w:val="false"/>
          <w:color w:val="000000"/>
          <w:sz w:val="28"/>
        </w:rPr>
        <w:t>
      3. Халықаралық маңызы бар сулы-батпақты алқаптарға халықаралық шарттарға сәйкес халықаралық маңызы бар сулы-батпақты алқаптардың тізіміне енгізілген алқаптар жатады.</w:t>
      </w:r>
    </w:p>
    <w:bookmarkEnd w:id="557"/>
    <w:bookmarkStart w:name="z501" w:id="558"/>
    <w:p>
      <w:pPr>
        <w:spacing w:after="0"/>
        <w:ind w:left="0"/>
        <w:jc w:val="both"/>
      </w:pPr>
      <w:r>
        <w:rPr>
          <w:rFonts w:ascii="Times New Roman"/>
          <w:b w:val="false"/>
          <w:i w:val="false"/>
          <w:color w:val="000000"/>
          <w:sz w:val="28"/>
        </w:rPr>
        <w:t>
      4. Республикалық маңызы бар сулы-батпақты алқаптарға Қазақстан Республикасының заңнамасында белгіленген тәртіппен республикалық маңызы бар сулы-батпақты алқаптардың тізіміне енгізілген барлық қалған алқаптар жатады.</w:t>
      </w:r>
    </w:p>
    <w:bookmarkEnd w:id="558"/>
    <w:bookmarkStart w:name="z502" w:id="559"/>
    <w:p>
      <w:pPr>
        <w:spacing w:after="0"/>
        <w:ind w:left="0"/>
        <w:jc w:val="both"/>
      </w:pPr>
      <w:r>
        <w:rPr>
          <w:rFonts w:ascii="Times New Roman"/>
          <w:b w:val="false"/>
          <w:i w:val="false"/>
          <w:color w:val="000000"/>
          <w:sz w:val="28"/>
        </w:rPr>
        <w:t>
      5. Сулы-батпақты алқаптарда, сирек кездесетіндерін және құрып кету қаупі төнгендерін қоса алғанда, жануарлар дүниесін қорғау және өсімін молайту жөніндегі шаралар көзделеді.</w:t>
      </w:r>
    </w:p>
    <w:bookmarkEnd w:id="559"/>
    <w:bookmarkStart w:name="z503" w:id="560"/>
    <w:p>
      <w:pPr>
        <w:spacing w:after="0"/>
        <w:ind w:left="0"/>
        <w:jc w:val="both"/>
      </w:pPr>
      <w:r>
        <w:rPr>
          <w:rFonts w:ascii="Times New Roman"/>
          <w:b w:val="false"/>
          <w:i w:val="false"/>
          <w:color w:val="000000"/>
          <w:sz w:val="28"/>
        </w:rPr>
        <w:t>
      6. Сулы-батпақты алқаптарды сақтауды қамтамасыз ету мақсатында уәкілетті орган даму жоспарын бекітеді.</w:t>
      </w:r>
    </w:p>
    <w:bookmarkEnd w:id="5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39-1-баппен толықтырылды - ҚР 2010.01.21 </w:t>
      </w:r>
      <w:r>
        <w:rPr>
          <w:rFonts w:ascii="Times New Roman"/>
          <w:b w:val="false"/>
          <w:i w:val="false"/>
          <w:color w:val="000000"/>
          <w:sz w:val="28"/>
        </w:rPr>
        <w:t>№ 242-IV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39-2-бап. Балық шаруашылығы технологиялық су айдындары</w:t>
      </w:r>
    </w:p>
    <w:p>
      <w:pPr>
        <w:spacing w:after="0"/>
        <w:ind w:left="0"/>
        <w:jc w:val="both"/>
      </w:pPr>
      <w:r>
        <w:rPr>
          <w:rFonts w:ascii="Times New Roman"/>
          <w:b w:val="false"/>
          <w:i w:val="false"/>
          <w:color w:val="ff0000"/>
          <w:sz w:val="28"/>
        </w:rPr>
        <w:t xml:space="preserve">
      Ескерту. 39-2-бап алып тасталды – ҚР 12.06.2025 </w:t>
      </w:r>
      <w:r>
        <w:rPr>
          <w:rFonts w:ascii="Times New Roman"/>
          <w:b w:val="false"/>
          <w:i w:val="false"/>
          <w:color w:val="ff0000"/>
          <w:sz w:val="28"/>
        </w:rPr>
        <w:t>№ 194-VIII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40-бап. Аңшылық алқаптар мен балық шаруашылығы су айдындарын және (немесе) учаскелерін бекітіп беру тәртібі</w:t>
      </w:r>
    </w:p>
    <w:bookmarkStart w:name="z347" w:id="561"/>
    <w:p>
      <w:pPr>
        <w:spacing w:after="0"/>
        <w:ind w:left="0"/>
        <w:jc w:val="both"/>
      </w:pPr>
      <w:r>
        <w:rPr>
          <w:rFonts w:ascii="Times New Roman"/>
          <w:b w:val="false"/>
          <w:i w:val="false"/>
          <w:color w:val="000000"/>
          <w:sz w:val="28"/>
        </w:rPr>
        <w:t>
      1. Аңшылық алқаптар конкурс қорытындысы бойынша облыстың жергілікті атқарушы органының шешімімен бекітіп беріледі.</w:t>
      </w:r>
    </w:p>
    <w:bookmarkEnd w:id="561"/>
    <w:p>
      <w:pPr>
        <w:spacing w:after="0"/>
        <w:ind w:left="0"/>
        <w:jc w:val="both"/>
      </w:pPr>
      <w:r>
        <w:rPr>
          <w:rFonts w:ascii="Times New Roman"/>
          <w:b w:val="false"/>
          <w:i w:val="false"/>
          <w:color w:val="000000"/>
          <w:sz w:val="28"/>
        </w:rPr>
        <w:t>
      Балық шаруашылығы су айдындары және (немесе) учаскелері бассейндік қағидат ескеріле отырып, конкурс қорытындысы бойынша балық шаруашылығы саласындағы уәкілетті орган ведомствосының және (немесе) аумақтық бөлімшенің шешімімен бекітіп беріледі.</w:t>
      </w:r>
    </w:p>
    <w:p>
      <w:pPr>
        <w:spacing w:after="0"/>
        <w:ind w:left="0"/>
        <w:jc w:val="both"/>
      </w:pPr>
      <w:r>
        <w:rPr>
          <w:rFonts w:ascii="Times New Roman"/>
          <w:b w:val="false"/>
          <w:i w:val="false"/>
          <w:color w:val="000000"/>
          <w:sz w:val="28"/>
        </w:rPr>
        <w:t xml:space="preserve">
      Аңшылық алқаптарды бекітіп беру жөніндегі конкурсты конкурс өткізу қағидаларына сәйкес құрылған, құрамына уәкілетті органның немесе аумақтық бөлімшелерімен бірге ведомствоның, облыстың жергілікті атқарушы органының, ғылыми ұйымдардың және аңшылар мен аңшылық шаруашылығы субъектілерінің қоғамдық бірлестіктері республикалық қауымдастықтарының өкілдері енгізілетін комиссия мемлекеттік мүлік тізілімінің веб-порталын пайдалана отырып, конкурс өткізу қағидаларында айқындалған тәртіппен электрондық нысанда өткізеді. </w:t>
      </w:r>
    </w:p>
    <w:p>
      <w:pPr>
        <w:spacing w:after="0"/>
        <w:ind w:left="0"/>
        <w:jc w:val="both"/>
      </w:pPr>
      <w:r>
        <w:rPr>
          <w:rFonts w:ascii="Times New Roman"/>
          <w:b w:val="false"/>
          <w:i w:val="false"/>
          <w:color w:val="000000"/>
          <w:sz w:val="28"/>
        </w:rPr>
        <w:t xml:space="preserve">
      Балық шаруашылығы су айдындарын және (немесе) учаскелерін бекітіп беру жөніндегі конкурс мемлекеттік мүлік тізілімінің веб-порталы пайдаланыла отырып, конкурс өткізу қағидаларында айқындалған тәртіппен электрондық нысанда өткізіледі. </w:t>
      </w:r>
    </w:p>
    <w:p>
      <w:pPr>
        <w:spacing w:after="0"/>
        <w:ind w:left="0"/>
        <w:jc w:val="both"/>
      </w:pPr>
      <w:r>
        <w:rPr>
          <w:rFonts w:ascii="Times New Roman"/>
          <w:b w:val="false"/>
          <w:i w:val="false"/>
          <w:color w:val="000000"/>
          <w:sz w:val="28"/>
        </w:rPr>
        <w:t>
      Конкурсқа шаруашылықаралық аңшылықты ұйымдастыру мен балық шаруашылығы су айдындарын және (немесе) учаскелерін паспорттау негізінде бюджет қаражаты есебінен жүзеге асырылатын, аңшылық және балық шаруашылықтарын жүргізу үшін перспективасы бар деп танылатын резервтік қордың аңшылық алқаптары мен балық шаруашылығы су айдындары және (немесе) учаскелері қойылады. Пайдаланушының аңшылық алқаптар мен балық шаруашылығы су айдындарын және (немесе) учаскелерін бекітіп беруге конкурсқа қатысқан кезде берген міндеттемелері аңшылық, балық шаруашылықтарын жүргізуге арналған шарттардың міндетті талаптары болып табылады.</w:t>
      </w:r>
    </w:p>
    <w:p>
      <w:pPr>
        <w:spacing w:after="0"/>
        <w:ind w:left="0"/>
        <w:jc w:val="both"/>
      </w:pPr>
      <w:r>
        <w:rPr>
          <w:rFonts w:ascii="Times New Roman"/>
          <w:b w:val="false"/>
          <w:i w:val="false"/>
          <w:color w:val="000000"/>
          <w:sz w:val="28"/>
        </w:rPr>
        <w:t>
      Балық шаруашылығы саласындағы уәкілетті орган балық шаруашылығын жүргізу үшін конкурсқа шығарылатын резервтік балық шаруашылығы су айдындарының және (немесе) учаскелерінің тізімін қалыптастырады, ол балық шаруашылығы саласындағы уәкілетті орган айқындайтын тәртіппен және мерзімдерде су ресурстарын қорғау және пайдалануды реттеу жөніндегі бассейндік су инспекциясымен келісілгеннен кейін балық шаруашылығы саласындағы уәкілетті органның және облыстардың, республикалық маңызы бар қалалардың және астананың жергілікті атқарушы органдарының ресми интернет-ресурстарында орналастырылады.</w:t>
      </w:r>
    </w:p>
    <w:p>
      <w:pPr>
        <w:spacing w:after="0"/>
        <w:ind w:left="0"/>
        <w:jc w:val="both"/>
      </w:pPr>
      <w:r>
        <w:rPr>
          <w:rFonts w:ascii="Times New Roman"/>
          <w:b w:val="false"/>
          <w:i w:val="false"/>
          <w:color w:val="000000"/>
          <w:sz w:val="28"/>
        </w:rPr>
        <w:t>
      Жеке және мемлекеттік емес заңды тұлғалардың жеке меншігіндегі немесе уақытша жер пайдалануындағы жер учаскелерінде толық орналасқан жергілікті маңызы бар аңшылық алқаптар белгіленген біліктілік талаптарына сәйкес келген жағдайда олардың өтінімі бойынша облыстың жергілікті атқарушы органының шешімімен конкурс өткізілместен оларға бекітіп беріледі.</w:t>
      </w:r>
    </w:p>
    <w:p>
      <w:pPr>
        <w:spacing w:after="0"/>
        <w:ind w:left="0"/>
        <w:jc w:val="both"/>
      </w:pPr>
      <w:r>
        <w:rPr>
          <w:rFonts w:ascii="Times New Roman"/>
          <w:b w:val="false"/>
          <w:i w:val="false"/>
          <w:color w:val="000000"/>
          <w:sz w:val="28"/>
        </w:rPr>
        <w:t>
      Ащы-тұзды балық шаруашылығы су айдындарын және (немесе) учаскелерін қоспағанда, жеке және мемлекеттік емес заңды тұлғалардың жеке меншігіндегі немесе уақытша жер пайдалануындағы жер учаскелерінде толық орналасқан жергілікті маңызы бар балық шаруашылығы су айдындары және (немесе) учаскелері белгіленген біліктілік талаптарына сәйкес келген жағдайда олардың өтінімі бойынша балық шаруашылығы саласындағы уәкілетті орган ведомствосының аумақтық бөлімшесінің шешімімен конкурс өткізілместен оларға бекітіліп беріледі.</w:t>
      </w:r>
    </w:p>
    <w:p>
      <w:pPr>
        <w:spacing w:after="0"/>
        <w:ind w:left="0"/>
        <w:jc w:val="both"/>
      </w:pPr>
      <w:r>
        <w:rPr>
          <w:rFonts w:ascii="Times New Roman"/>
          <w:b w:val="false"/>
          <w:i w:val="false"/>
          <w:color w:val="000000"/>
          <w:sz w:val="28"/>
        </w:rPr>
        <w:t>
      Бекітіп беру мерзімі аяқталатын балық шаруашылығы су айдындары және (немесе) учаскелері шарт міндеттемелеріне және балық шаруашылығы субъектілерін дамыту жоспарына сәйкес келген жағдайда олар бұрын бекітіліп берілген тұлғалардың өтінімі бойынша конкурс өткізілместен шартты ұзарту арқылы беріледі.</w:t>
      </w:r>
    </w:p>
    <w:p>
      <w:pPr>
        <w:spacing w:after="0"/>
        <w:ind w:left="0"/>
        <w:jc w:val="both"/>
      </w:pPr>
      <w:r>
        <w:rPr>
          <w:rFonts w:ascii="Times New Roman"/>
          <w:b w:val="false"/>
          <w:i w:val="false"/>
          <w:color w:val="000000"/>
          <w:sz w:val="28"/>
        </w:rPr>
        <w:t>
      Бекітіп беру мерзімі өтіп бара жатқан аңшылық алқаптар біліктілік талаптарына сәйкес келген және шарт міндеттемелерін орындаған жағдайда, бұрын шартты ұзарту арқылы бекітіп берілген тұлғалардың өтінімі бойынша конкурс өткізілместен беріледі. Бұл ретте шартты ұзартуға өтінім аңшылық шаруашылығын жүргізуге арналған шарттың қолданылу мерзімі өткенге дейін күнтізбелік алпыс күн бұрын беріледі.</w:t>
      </w:r>
    </w:p>
    <w:p>
      <w:pPr>
        <w:spacing w:after="0"/>
        <w:ind w:left="0"/>
        <w:jc w:val="both"/>
      </w:pPr>
      <w:r>
        <w:rPr>
          <w:rFonts w:ascii="Times New Roman"/>
          <w:b w:val="false"/>
          <w:i w:val="false"/>
          <w:color w:val="000000"/>
          <w:sz w:val="28"/>
        </w:rPr>
        <w:t xml:space="preserve">
      Жергілікті маңызы бар, балықтың қырылу қаупі бар су айдындары және (немесе) учаскелері өздері бекітіліп берілген тұлғалар қабылдаған шаралардың нәтижесінде қырылу қаупі белгілерін жоғалтса, бекітіп берілу мерзімі өткен соң біліктілік талаптарына сәйкес келген жағдайда олардың өтінімі бойынша конкурс өткізілместен бес жылдан қырық тоғыз жылға дейінгі мерзімге балық шаруашылығы саласындағы уәкілетті орган ведомствосының немесе оның аумақтық бөлімшелерінің шешімімен конкурс өткізбестен беріледі. </w:t>
      </w:r>
    </w:p>
    <w:p>
      <w:pPr>
        <w:spacing w:after="0"/>
        <w:ind w:left="0"/>
        <w:jc w:val="both"/>
      </w:pPr>
      <w:r>
        <w:rPr>
          <w:rFonts w:ascii="Times New Roman"/>
          <w:b w:val="false"/>
          <w:i w:val="false"/>
          <w:color w:val="000000"/>
          <w:sz w:val="28"/>
        </w:rPr>
        <w:t>
      Мемлекеттік тапсырыс шеңберінде өсімді молайту мақсаттары үшін өсімді молайту кешенінің мемлекеттік кәсіпорындарына балық шаруашылығы су айдындары және (немесе) учаскелері, ұйықтар (ұйықтық учаскелер) қырық тоғыз жылға дейінгі мерзімге балық шаруашылығы саласындағы уәкілетті орган ведомствосының немесе оның аумақтық бөлімшелерінің шешімімен конкурс өткізілместен бекітіп берілуі мүмкін.</w:t>
      </w:r>
    </w:p>
    <w:bookmarkStart w:name="z348" w:id="562"/>
    <w:p>
      <w:pPr>
        <w:spacing w:after="0"/>
        <w:ind w:left="0"/>
        <w:jc w:val="both"/>
      </w:pPr>
      <w:r>
        <w:rPr>
          <w:rFonts w:ascii="Times New Roman"/>
          <w:b w:val="false"/>
          <w:i w:val="false"/>
          <w:color w:val="000000"/>
          <w:sz w:val="28"/>
        </w:rPr>
        <w:t>
      2. Бекітіп беру:</w:t>
      </w:r>
    </w:p>
    <w:bookmarkEnd w:id="562"/>
    <w:bookmarkStart w:name="z505" w:id="563"/>
    <w:p>
      <w:pPr>
        <w:spacing w:after="0"/>
        <w:ind w:left="0"/>
        <w:jc w:val="both"/>
      </w:pPr>
      <w:r>
        <w:rPr>
          <w:rFonts w:ascii="Times New Roman"/>
          <w:b w:val="false"/>
          <w:i w:val="false"/>
          <w:color w:val="000000"/>
          <w:sz w:val="28"/>
        </w:rPr>
        <w:t>
      1) аңшылық алқаптар үшін аңшылық шаруашылығын жүргізу мақсатында – он жылдан қырық тоғыз жылға дейінгі;</w:t>
      </w:r>
    </w:p>
    <w:bookmarkEnd w:id="563"/>
    <w:bookmarkStart w:name="z506" w:id="564"/>
    <w:p>
      <w:pPr>
        <w:spacing w:after="0"/>
        <w:ind w:left="0"/>
        <w:jc w:val="both"/>
      </w:pPr>
      <w:r>
        <w:rPr>
          <w:rFonts w:ascii="Times New Roman"/>
          <w:b w:val="false"/>
          <w:i w:val="false"/>
          <w:color w:val="000000"/>
          <w:sz w:val="28"/>
        </w:rPr>
        <w:t>
      2) балық шаруашылығы су айдындары және (немесе) учаскелері үшін балық шаруашылығын жүргізу мақсатында – бес жылдан қырық тоғыз жылға дейінгі;</w:t>
      </w:r>
    </w:p>
    <w:bookmarkEnd w:id="564"/>
    <w:bookmarkStart w:name="z507" w:id="565"/>
    <w:p>
      <w:pPr>
        <w:spacing w:after="0"/>
        <w:ind w:left="0"/>
        <w:jc w:val="both"/>
      </w:pPr>
      <w:r>
        <w:rPr>
          <w:rFonts w:ascii="Times New Roman"/>
          <w:b w:val="false"/>
          <w:i w:val="false"/>
          <w:color w:val="000000"/>
          <w:sz w:val="28"/>
        </w:rPr>
        <w:t>
      3) жергілікті маңызы бар, қырылу қаупі бар су айдындары және (немесе) учаскелері үшін балық шаруашылығын жүргізу мақсатында – бір жылдан бес жылға дейінгі мерзімді құрайды.</w:t>
      </w:r>
    </w:p>
    <w:bookmarkEnd w:id="5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39" w:id="566"/>
    <w:p>
      <w:pPr>
        <w:spacing w:after="0"/>
        <w:ind w:left="0"/>
        <w:jc w:val="both"/>
      </w:pPr>
      <w:r>
        <w:rPr>
          <w:rFonts w:ascii="Times New Roman"/>
          <w:b w:val="false"/>
          <w:i w:val="false"/>
          <w:color w:val="000000"/>
          <w:sz w:val="28"/>
        </w:rPr>
        <w:t>
      2-1. Балық шаруашылығы су айдынын және (немесе) учаскесін бекітіп беру балық шаруашылығы су айдынына және (немесе) учаскесіне жатқызылған су объектісінде немесе оның бір бөлігінде балық шаруашылығын жүргізу құқығын бүкіл су объектісін, оның бір бөлігін (бөліктерін) пайдалану және оған билік ету құқығы берілмей, сондай-ақ Қазақстан Республикасының су заңнамасына сәйкес арнаулы су пайдалануға рұқсатты талап ететін су ресурстарын алып қою құқығынсыз беру болып табылады.</w:t>
      </w:r>
    </w:p>
    <w:bookmarkEnd w:id="566"/>
    <w:bookmarkStart w:name="z508" w:id="567"/>
    <w:p>
      <w:pPr>
        <w:spacing w:after="0"/>
        <w:ind w:left="0"/>
        <w:jc w:val="both"/>
      </w:pPr>
      <w:r>
        <w:rPr>
          <w:rFonts w:ascii="Times New Roman"/>
          <w:b w:val="false"/>
          <w:i w:val="false"/>
          <w:color w:val="000000"/>
          <w:sz w:val="28"/>
        </w:rPr>
        <w:t>
      3. Бұрын ұйымдастырылған аңшылық және балық шаруашылықтары шекараларындағы аңшылық алқаптар мен балық шаруашылығы су айдындары және (немесе) учаскелері алдыңғы шаруашылықаралық аңшылықты ұйымдастырудың және балық шаруашылығы су айдындары және (немесе) учаскелерін паспорттаудың материалдары негізінде беріледі.</w:t>
      </w:r>
    </w:p>
    <w:bookmarkEnd w:id="567"/>
    <w:bookmarkStart w:name="z509" w:id="568"/>
    <w:p>
      <w:pPr>
        <w:spacing w:after="0"/>
        <w:ind w:left="0"/>
        <w:jc w:val="both"/>
      </w:pPr>
      <w:r>
        <w:rPr>
          <w:rFonts w:ascii="Times New Roman"/>
          <w:b w:val="false"/>
          <w:i w:val="false"/>
          <w:color w:val="000000"/>
          <w:sz w:val="28"/>
        </w:rPr>
        <w:t>
      4. Жер учаскесінің меншік иесі немесе жер пайдаланушы мүдделі жеке және заңды тұлғаларға, оның ішінде аңшылық алқаптар мен балық шаруашылығы су айдындары және (немесе) учаскелері аумағына немесе акваториясына кіретін учаскелерде аңшылық және балық шаруашылықтарын жүргізу және аң аулау мен балық аулауды жүзеге асыру мақсаттарында сервитут беруді қамтамасыз етуге міндетті.</w:t>
      </w:r>
    </w:p>
    <w:bookmarkEnd w:id="568"/>
    <w:bookmarkStart w:name="z740" w:id="569"/>
    <w:p>
      <w:pPr>
        <w:spacing w:after="0"/>
        <w:ind w:left="0"/>
        <w:jc w:val="both"/>
      </w:pPr>
      <w:r>
        <w:rPr>
          <w:rFonts w:ascii="Times New Roman"/>
          <w:b w:val="false"/>
          <w:i w:val="false"/>
          <w:color w:val="000000"/>
          <w:sz w:val="28"/>
        </w:rPr>
        <w:t>
      5. Балық шаруашылығын жүргізуге арналған шарт бойынша құқықтар мен міндеттемелерді үшінші тұлғаларға беруге және (немесе) басқаға беруге жол берілмейді, бұған бірігу, қосылу немесе қайта құру нысанында заңды тұлғаны қайта ұйымдастыру және (немесе) осындай құқықтар мен міндеттемелердің мұрагерлік бойынша әмбебап құқықтық мирасқорлық тәртібімен үшінші тұлғаға ауысуы жағдайлары кірмейді.</w:t>
      </w:r>
    </w:p>
    <w:bookmarkEnd w:id="5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40-бап жаңа редакцияда - ҚР 2010.01.21 </w:t>
      </w:r>
      <w:r>
        <w:rPr>
          <w:rFonts w:ascii="Times New Roman"/>
          <w:b w:val="false"/>
          <w:i w:val="false"/>
          <w:color w:val="000000"/>
          <w:sz w:val="28"/>
        </w:rPr>
        <w:t>№ 242-IV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Заңымен, өзгерістер енгізілді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09.04.2025 </w:t>
      </w:r>
      <w:r>
        <w:rPr>
          <w:rFonts w:ascii="Times New Roman"/>
          <w:b w:val="false"/>
          <w:i w:val="false"/>
          <w:color w:val="000000"/>
          <w:sz w:val="28"/>
        </w:rPr>
        <w:t>№ 179-VIII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16.03.2026 </w:t>
      </w:r>
      <w:r>
        <w:rPr>
          <w:rFonts w:ascii="Times New Roman"/>
          <w:b w:val="false"/>
          <w:i w:val="false"/>
          <w:color w:val="000000"/>
          <w:sz w:val="28"/>
        </w:rPr>
        <w:t>№ 270-VIII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40-1-бап. Балық шаруашылығы саласындағы инвестициялық жобаларды іске асыру мақсатында балық шаруашылығы су айдындарын және (немесе) учаскелерін бекітіп беру тәртібі</w:t>
      </w:r>
    </w:p>
    <w:p>
      <w:pPr>
        <w:spacing w:after="0"/>
        <w:ind w:left="0"/>
        <w:jc w:val="both"/>
      </w:pPr>
      <w:r>
        <w:rPr>
          <w:rFonts w:ascii="Times New Roman"/>
          <w:b w:val="false"/>
          <w:i w:val="false"/>
          <w:color w:val="ff0000"/>
          <w:sz w:val="28"/>
        </w:rPr>
        <w:t xml:space="preserve">
      Ескерту. 40-1-бап алып тасталды – ҚР 12.06.2025 </w:t>
      </w:r>
      <w:r>
        <w:rPr>
          <w:rFonts w:ascii="Times New Roman"/>
          <w:b w:val="false"/>
          <w:i w:val="false"/>
          <w:color w:val="ff0000"/>
          <w:sz w:val="28"/>
        </w:rPr>
        <w:t>№ 194-VIII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Заңымен.</w:t>
      </w:r>
    </w:p>
    <w:p>
      <w:pPr>
        <w:spacing w:after="0"/>
        <w:ind w:left="0"/>
        <w:jc w:val="both"/>
      </w:pPr>
      <w:r>
        <w:rPr>
          <w:rFonts w:ascii="Times New Roman"/>
          <w:b/>
          <w:i w:val="false"/>
          <w:color w:val="000000"/>
          <w:sz w:val="28"/>
        </w:rPr>
        <w:t>41-бап. Аң аулау мен балық аулау объектілеріне жатпайтын жануарларды шаруашылық мақсаттарда пайдалану</w:t>
      </w:r>
    </w:p>
    <w:p>
      <w:pPr>
        <w:spacing w:after="0"/>
        <w:ind w:left="0"/>
        <w:jc w:val="both"/>
      </w:pPr>
      <w:r>
        <w:rPr>
          <w:rFonts w:ascii="Times New Roman"/>
          <w:b w:val="false"/>
          <w:i w:val="false"/>
          <w:color w:val="000000"/>
          <w:sz w:val="28"/>
        </w:rPr>
        <w:t>
      Аң аулау мен балық аулау объектілеріне жатпайтын жануарларды, сондай-ақ олардың пайдалы қасиеттері мен тіршілік ету өнімдерін шаруашылық мақсаттарда пайдалану жалпы пайдалану тәртібімен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41-бап жаңа редакцияда - ҚР 2012.07.10 </w:t>
      </w:r>
      <w:r>
        <w:rPr>
          <w:rFonts w:ascii="Times New Roman"/>
          <w:b w:val="false"/>
          <w:i w:val="false"/>
          <w:color w:val="00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42-бап. Жануарларды ғылыми, мәдени-ағартушылық, тәрбиелік және эстетикалық мақсаттарда, оның ішінде зоологиялық коллекциялар жинау үшін пайдалану</w:t>
      </w:r>
    </w:p>
    <w:p>
      <w:pPr>
        <w:spacing w:after="0"/>
        <w:ind w:left="0"/>
        <w:jc w:val="both"/>
      </w:pPr>
      <w:r>
        <w:rPr>
          <w:rFonts w:ascii="Times New Roman"/>
          <w:b w:val="false"/>
          <w:i w:val="false"/>
          <w:color w:val="000000"/>
          <w:sz w:val="28"/>
        </w:rPr>
        <w:t>
      Сирек кездесетін және құрып кету қаупі төнгеннен басқа жануарларды ғылыми, мәдени-ағартушылық, тәрбиелік және эстетикалық мақсаттарда, оның ішінде зоологиялық коллекциялар жинау үшін пайдалану уәкілетті орган белгілеген тәртіппен жүзеге асырылады.</w:t>
      </w:r>
    </w:p>
    <w:p>
      <w:pPr>
        <w:spacing w:after="0"/>
        <w:ind w:left="0"/>
        <w:jc w:val="both"/>
      </w:pPr>
      <w:r>
        <w:rPr>
          <w:rFonts w:ascii="Times New Roman"/>
          <w:b/>
          <w:i w:val="false"/>
          <w:color w:val="000000"/>
          <w:sz w:val="28"/>
        </w:rPr>
        <w:t>42-1-бап. Жануарларды эпизоотияны болғызбау мақсатында пайдалану</w:t>
      </w:r>
    </w:p>
    <w:p>
      <w:pPr>
        <w:spacing w:after="0"/>
        <w:ind w:left="0"/>
        <w:jc w:val="both"/>
      </w:pPr>
      <w:r>
        <w:rPr>
          <w:rFonts w:ascii="Times New Roman"/>
          <w:b w:val="false"/>
          <w:i w:val="false"/>
          <w:color w:val="000000"/>
          <w:sz w:val="28"/>
        </w:rPr>
        <w:t>
      Сирек кездесетіндерден және жойылып кету қаупі төнгендерден басқа жануарларды эпизоотияны болғызбау мақсатында пайдалану уәкілетті орган және балық шаруашылығы саласындағы уәкілетті орган айқындаған тәртіппен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7-тарау 42-1-баппен толықтырылды - ҚР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43-бап. Мамандандырылған ұйымдар</w:t>
      </w:r>
    </w:p>
    <w:bookmarkStart w:name="z857" w:id="570"/>
    <w:p>
      <w:pPr>
        <w:spacing w:after="0"/>
        <w:ind w:left="0"/>
        <w:jc w:val="both"/>
      </w:pPr>
      <w:r>
        <w:rPr>
          <w:rFonts w:ascii="Times New Roman"/>
          <w:b w:val="false"/>
          <w:i w:val="false"/>
          <w:color w:val="000000"/>
          <w:sz w:val="28"/>
        </w:rPr>
        <w:t>
      1. Қазақстан Республикасының Үкіметі мынадай мамандандырылған ұйымдарды:</w:t>
      </w:r>
    </w:p>
    <w:bookmarkEnd w:id="570"/>
    <w:bookmarkStart w:name="z858" w:id="571"/>
    <w:p>
      <w:pPr>
        <w:spacing w:after="0"/>
        <w:ind w:left="0"/>
        <w:jc w:val="both"/>
      </w:pPr>
      <w:r>
        <w:rPr>
          <w:rFonts w:ascii="Times New Roman"/>
          <w:b w:val="false"/>
          <w:i w:val="false"/>
          <w:color w:val="000000"/>
          <w:sz w:val="28"/>
        </w:rPr>
        <w:t>
      1) жануарлар дүниесін қорғауды, өсімін молайтуды және орнықты пайдалануды қамтамасыз ету, сондай-ақ қазақы ит тұқымдарын сақтау және өсімін молайту жөніндегі республикалық мемлекеттік кәсіпорындарды;</w:t>
      </w:r>
    </w:p>
    <w:bookmarkEnd w:id="571"/>
    <w:bookmarkStart w:name="z859" w:id="572"/>
    <w:p>
      <w:pPr>
        <w:spacing w:after="0"/>
        <w:ind w:left="0"/>
        <w:jc w:val="both"/>
      </w:pPr>
      <w:r>
        <w:rPr>
          <w:rFonts w:ascii="Times New Roman"/>
          <w:b w:val="false"/>
          <w:i w:val="false"/>
          <w:color w:val="000000"/>
          <w:sz w:val="28"/>
        </w:rPr>
        <w:t>
      2) жануарлар дүниесін қорғауды, өсімін молайтуды және орнықты пайдалануды қамтамасыз ету жөніндегі мемлекеттік мекемелерді құрады.</w:t>
      </w:r>
    </w:p>
    <w:bookmarkEnd w:id="572"/>
    <w:bookmarkStart w:name="z860" w:id="573"/>
    <w:p>
      <w:pPr>
        <w:spacing w:after="0"/>
        <w:ind w:left="0"/>
        <w:jc w:val="both"/>
      </w:pPr>
      <w:r>
        <w:rPr>
          <w:rFonts w:ascii="Times New Roman"/>
          <w:b w:val="false"/>
          <w:i w:val="false"/>
          <w:color w:val="000000"/>
          <w:sz w:val="28"/>
        </w:rPr>
        <w:t>
      2. Жергілікті атқарушы органдар жануарлар дүниесін қорғауды, өсімін молайтуды және орнықты пайдалануды қамтамасыз ету жөніндегі мемлекеттік мекемелерді – мамандандырылған ұйымдарды құрады.</w:t>
      </w:r>
    </w:p>
    <w:bookmarkEnd w:id="5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43-бап жаңа редакцияда – ҚР 03.01.2023 </w:t>
      </w:r>
      <w:r>
        <w:rPr>
          <w:rFonts w:ascii="Times New Roman"/>
          <w:b w:val="false"/>
          <w:i w:val="false"/>
          <w:color w:val="ff0000"/>
          <w:sz w:val="28"/>
        </w:rPr>
        <w:t>№ 185-VII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43-1-бап. Жануарлар түрлерінің өсімін молайту</w:t>
      </w:r>
    </w:p>
    <w:p>
      <w:pPr>
        <w:spacing w:after="0"/>
        <w:ind w:left="0"/>
        <w:jc w:val="both"/>
      </w:pPr>
      <w:r>
        <w:rPr>
          <w:rFonts w:ascii="Times New Roman"/>
          <w:b w:val="false"/>
          <w:i w:val="false"/>
          <w:color w:val="000000"/>
          <w:sz w:val="28"/>
        </w:rPr>
        <w:t>
      Балық ресурстары мен басқа да су жануарларын қоспағанда, жануарлар түрлерінің өсімін молайтуды жеке және заңды тұлғалар жануарлар дүниесін қорғау, өсімін молайту және пайдалану саласындағы аккредиттелген ғылыми ұйымдардың ұсынымдары негізінде, ал Қазақстан Республикасының заңдарында көзделген жағдайда – жануарларды қолдан өсіру жөніндегі қызметтің басталғаны немесе тоқтатылғаны туралы хабарлама негізінде де жүзеге асырады.</w:t>
      </w:r>
    </w:p>
    <w:p>
      <w:pPr>
        <w:spacing w:after="0"/>
        <w:ind w:left="0"/>
        <w:jc w:val="both"/>
      </w:pPr>
      <w:r>
        <w:rPr>
          <w:rFonts w:ascii="Times New Roman"/>
          <w:b w:val="false"/>
          <w:i w:val="false"/>
          <w:color w:val="000000"/>
          <w:sz w:val="28"/>
        </w:rPr>
        <w:t>
      Балық ресурстары мен басқа да су жануарларының өсімін молайтуды жеке және заңды тұлғалар, балық ресурстары мен басқа да су жануарларын қорғау, өсімін молайту және пайдалану саласындағы ғылыми ұйымдардың ұсынымдары негізінде, ал Қазақстан Республикасының заңдарында көзделген жағдайда – балық ресурстары мен басқа да су жануарларын қолдан өсіру жөніндегі қызметтің басталғаны немесе тоқтатылғаны туралы хабарлама негізінде де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43-1-баппен толықтырылды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жаңа редакцияда – ҚР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43-2-бап. Балық шаруашылығын субсидиялау</w:t>
      </w:r>
    </w:p>
    <w:p>
      <w:pPr>
        <w:spacing w:after="0"/>
        <w:ind w:left="0"/>
        <w:jc w:val="both"/>
      </w:pPr>
      <w:r>
        <w:rPr>
          <w:rFonts w:ascii="Times New Roman"/>
          <w:b w:val="false"/>
          <w:i w:val="false"/>
          <w:color w:val="ff0000"/>
          <w:sz w:val="28"/>
        </w:rPr>
        <w:t xml:space="preserve">
      Ескерту. 43-2-бап алып тасталды – ҚР 12.06.2025 </w:t>
      </w:r>
      <w:r>
        <w:rPr>
          <w:rFonts w:ascii="Times New Roman"/>
          <w:b w:val="false"/>
          <w:i w:val="false"/>
          <w:color w:val="ff0000"/>
          <w:sz w:val="28"/>
        </w:rPr>
        <w:t>№ 194-VIII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52" w:id="574"/>
    <w:p>
      <w:pPr>
        <w:spacing w:after="0"/>
        <w:ind w:left="0"/>
        <w:jc w:val="left"/>
      </w:pPr>
      <w:r>
        <w:rPr>
          <w:rFonts w:ascii="Times New Roman"/>
          <w:b/>
          <w:i w:val="false"/>
          <w:color w:val="000000"/>
        </w:rPr>
        <w:t xml:space="preserve">  8-тарау. Жануарлар түрлерінің санын реттеу</w:t>
      </w:r>
    </w:p>
    <w:bookmarkEnd w:id="574"/>
    <w:p>
      <w:pPr>
        <w:spacing w:after="0"/>
        <w:ind w:left="0"/>
        <w:jc w:val="both"/>
      </w:pPr>
      <w:r>
        <w:rPr>
          <w:rFonts w:ascii="Times New Roman"/>
          <w:b w:val="false"/>
          <w:i w:val="false"/>
          <w:color w:val="ff0000"/>
          <w:sz w:val="28"/>
        </w:rPr>
        <w:t xml:space="preserve">
      Ескерту. 8-тараудың тақырыбына өзгеріс енгізілді - ҚР 2012.01.25 </w:t>
      </w:r>
      <w:r>
        <w:rPr>
          <w:rFonts w:ascii="Times New Roman"/>
          <w:b w:val="false"/>
          <w:i w:val="false"/>
          <w:color w:val="ff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p>
      <w:pPr>
        <w:spacing w:after="0"/>
        <w:ind w:left="0"/>
        <w:jc w:val="both"/>
      </w:pPr>
      <w:r>
        <w:rPr>
          <w:rFonts w:ascii="Times New Roman"/>
          <w:b/>
          <w:i w:val="false"/>
          <w:color w:val="000000"/>
          <w:sz w:val="28"/>
        </w:rPr>
        <w:t>44-бап. Жануарлар түрлерінің санын реттеудің мақсаттары</w:t>
      </w:r>
    </w:p>
    <w:p>
      <w:pPr>
        <w:spacing w:after="0"/>
        <w:ind w:left="0"/>
        <w:jc w:val="both"/>
      </w:pPr>
      <w:r>
        <w:rPr>
          <w:rFonts w:ascii="Times New Roman"/>
          <w:b w:val="false"/>
          <w:i w:val="false"/>
          <w:color w:val="ff0000"/>
          <w:sz w:val="28"/>
        </w:rPr>
        <w:t xml:space="preserve">
      Ескерту. Тақырыпқа өзгеріс енгізілді - ҚР 2012.01.25 </w:t>
      </w:r>
      <w:r>
        <w:rPr>
          <w:rFonts w:ascii="Times New Roman"/>
          <w:b w:val="false"/>
          <w:i w:val="false"/>
          <w:color w:val="ff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Жануарлар түрлерінің санын реттеу:</w:t>
      </w:r>
    </w:p>
    <w:bookmarkStart w:name="z349" w:id="575"/>
    <w:p>
      <w:pPr>
        <w:spacing w:after="0"/>
        <w:ind w:left="0"/>
        <w:jc w:val="both"/>
      </w:pPr>
      <w:r>
        <w:rPr>
          <w:rFonts w:ascii="Times New Roman"/>
          <w:b w:val="false"/>
          <w:i w:val="false"/>
          <w:color w:val="000000"/>
          <w:sz w:val="28"/>
        </w:rPr>
        <w:t>
      1) халықтың денсаулығын сақтау;</w:t>
      </w:r>
    </w:p>
    <w:bookmarkEnd w:id="575"/>
    <w:bookmarkStart w:name="z350" w:id="576"/>
    <w:p>
      <w:pPr>
        <w:spacing w:after="0"/>
        <w:ind w:left="0"/>
        <w:jc w:val="both"/>
      </w:pPr>
      <w:r>
        <w:rPr>
          <w:rFonts w:ascii="Times New Roman"/>
          <w:b w:val="false"/>
          <w:i w:val="false"/>
          <w:color w:val="000000"/>
          <w:sz w:val="28"/>
        </w:rPr>
        <w:t>
      2) ауыл шаруашылығы мен үй жануарлары ауруларын болдырмау;</w:t>
      </w:r>
    </w:p>
    <w:bookmarkEnd w:id="576"/>
    <w:bookmarkStart w:name="z351" w:id="577"/>
    <w:p>
      <w:pPr>
        <w:spacing w:after="0"/>
        <w:ind w:left="0"/>
        <w:jc w:val="both"/>
      </w:pPr>
      <w:r>
        <w:rPr>
          <w:rFonts w:ascii="Times New Roman"/>
          <w:b w:val="false"/>
          <w:i w:val="false"/>
          <w:color w:val="000000"/>
          <w:sz w:val="28"/>
        </w:rPr>
        <w:t>
      3) экономикаға зиян келтіруді болдырмау;</w:t>
      </w:r>
    </w:p>
    <w:bookmarkEnd w:id="577"/>
    <w:bookmarkStart w:name="z352" w:id="578"/>
    <w:p>
      <w:pPr>
        <w:spacing w:after="0"/>
        <w:ind w:left="0"/>
        <w:jc w:val="both"/>
      </w:pPr>
      <w:r>
        <w:rPr>
          <w:rFonts w:ascii="Times New Roman"/>
          <w:b w:val="false"/>
          <w:i w:val="false"/>
          <w:color w:val="000000"/>
          <w:sz w:val="28"/>
        </w:rPr>
        <w:t>
      4) биологиялық тепе-теңдікті сақтау мақсатында жүзеге асырылады.</w:t>
      </w:r>
    </w:p>
    <w:bookmarkEnd w:id="5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44-бапқа өзгеріс енгізілді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45-бап. Жануарлар дүниесі түрлерінің санын реттеудің негіздері</w:t>
      </w:r>
    </w:p>
    <w:p>
      <w:pPr>
        <w:spacing w:after="0"/>
        <w:ind w:left="0"/>
        <w:jc w:val="both"/>
      </w:pPr>
      <w:r>
        <w:rPr>
          <w:rFonts w:ascii="Times New Roman"/>
          <w:b w:val="false"/>
          <w:i w:val="false"/>
          <w:color w:val="ff0000"/>
          <w:sz w:val="28"/>
        </w:rPr>
        <w:t xml:space="preserve">
      Ескерту. Тақырыпқа өзгеріс енгізілді - ҚР 2012.01.25 </w:t>
      </w:r>
      <w:r>
        <w:rPr>
          <w:rFonts w:ascii="Times New Roman"/>
          <w:b w:val="false"/>
          <w:i w:val="false"/>
          <w:color w:val="ff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Жануарлар дүниесі түрлерінің санын реттеудің негіздері:</w:t>
      </w:r>
    </w:p>
    <w:bookmarkStart w:name="z353" w:id="579"/>
    <w:p>
      <w:pPr>
        <w:spacing w:after="0"/>
        <w:ind w:left="0"/>
        <w:jc w:val="both"/>
      </w:pPr>
      <w:r>
        <w:rPr>
          <w:rFonts w:ascii="Times New Roman"/>
          <w:b w:val="false"/>
          <w:i w:val="false"/>
          <w:color w:val="000000"/>
          <w:sz w:val="28"/>
        </w:rPr>
        <w:t>
      1) халықтың, ауыл шаруашылығы мен үй жануарларының жұқтырушылары жануарлар дүниесінің объектілері болып табылатын ауруларды жұқтыру немесе онымен ауыру қатерінің туындауы;</w:t>
      </w:r>
    </w:p>
    <w:bookmarkEnd w:id="579"/>
    <w:bookmarkStart w:name="z354" w:id="580"/>
    <w:p>
      <w:pPr>
        <w:spacing w:after="0"/>
        <w:ind w:left="0"/>
        <w:jc w:val="both"/>
      </w:pPr>
      <w:r>
        <w:rPr>
          <w:rFonts w:ascii="Times New Roman"/>
          <w:b w:val="false"/>
          <w:i w:val="false"/>
          <w:color w:val="000000"/>
          <w:sz w:val="28"/>
        </w:rPr>
        <w:t>
      2) экономикаға елеулі зиян келтіру қатерінің туындауы;</w:t>
      </w:r>
    </w:p>
    <w:bookmarkEnd w:id="580"/>
    <w:bookmarkStart w:name="z355" w:id="581"/>
    <w:p>
      <w:pPr>
        <w:spacing w:after="0"/>
        <w:ind w:left="0"/>
        <w:jc w:val="both"/>
      </w:pPr>
      <w:r>
        <w:rPr>
          <w:rFonts w:ascii="Times New Roman"/>
          <w:b w:val="false"/>
          <w:i w:val="false"/>
          <w:color w:val="000000"/>
          <w:sz w:val="28"/>
        </w:rPr>
        <w:t>
      3) жануарлардың жекелеген түрлері санының азаюына және басқа жағымсыз салдарларға әкеп соққан жануарлар дүниесі мекендейтін ортада қалыптасқан табиғи баланстың бұзылуы;</w:t>
      </w:r>
    </w:p>
    <w:bookmarkEnd w:id="581"/>
    <w:p>
      <w:pPr>
        <w:spacing w:after="0"/>
        <w:ind w:left="0"/>
        <w:jc w:val="both"/>
      </w:pPr>
      <w:r>
        <w:rPr>
          <w:rFonts w:ascii="Times New Roman"/>
          <w:b w:val="false"/>
          <w:i w:val="false"/>
          <w:color w:val="000000"/>
          <w:sz w:val="28"/>
        </w:rPr>
        <w:t>
      4) балықтардың жаппай қырылуына әкеп соғуы мүмкін су айдындарының және (немесе) учаскелерінің гидрохимиялық және өзге де режимдерінің бұзылу қаупінің туындауы болып табылады.</w:t>
      </w:r>
    </w:p>
    <w:bookmarkStart w:name="z742" w:id="582"/>
    <w:p>
      <w:pPr>
        <w:spacing w:after="0"/>
        <w:ind w:left="0"/>
        <w:jc w:val="both"/>
      </w:pPr>
      <w:r>
        <w:rPr>
          <w:rFonts w:ascii="Times New Roman"/>
          <w:b w:val="false"/>
          <w:i w:val="false"/>
          <w:color w:val="000000"/>
          <w:sz w:val="28"/>
        </w:rPr>
        <w:t>
      Жануарлар түрлерінің санын реттеу биологиялық негіздемеге сәйкес жүргізіледі.</w:t>
      </w:r>
    </w:p>
    <w:bookmarkEnd w:id="5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45-бапқа өзгерістер енгізілді - ҚР 2010.01.21 </w:t>
      </w:r>
      <w:r>
        <w:rPr>
          <w:rFonts w:ascii="Times New Roman"/>
          <w:b w:val="false"/>
          <w:i w:val="false"/>
          <w:color w:val="000000"/>
          <w:sz w:val="28"/>
        </w:rPr>
        <w:t>№ 242-IV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2011.01.10 </w:t>
      </w:r>
      <w:r>
        <w:rPr>
          <w:rFonts w:ascii="Times New Roman"/>
          <w:b w:val="false"/>
          <w:i w:val="false"/>
          <w:color w:val="000000"/>
          <w:sz w:val="28"/>
        </w:rPr>
        <w:t>№ 383-IV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46-бап. Жануарлар түрлерінің санын реттеудің тәртібі</w:t>
      </w:r>
    </w:p>
    <w:p>
      <w:pPr>
        <w:spacing w:after="0"/>
        <w:ind w:left="0"/>
        <w:jc w:val="both"/>
      </w:pPr>
      <w:r>
        <w:rPr>
          <w:rFonts w:ascii="Times New Roman"/>
          <w:b w:val="false"/>
          <w:i w:val="false"/>
          <w:color w:val="ff0000"/>
          <w:sz w:val="28"/>
        </w:rPr>
        <w:t xml:space="preserve">
      Ескерту. 46-бап алып тасталды - ҚР 15.06.2017 </w:t>
      </w:r>
      <w:r>
        <w:rPr>
          <w:rFonts w:ascii="Times New Roman"/>
          <w:b w:val="false"/>
          <w:i w:val="false"/>
          <w:color w:val="ff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56" w:id="583"/>
    <w:p>
      <w:pPr>
        <w:spacing w:after="0"/>
        <w:ind w:left="0"/>
        <w:jc w:val="left"/>
      </w:pPr>
      <w:r>
        <w:rPr>
          <w:rFonts w:ascii="Times New Roman"/>
          <w:b/>
          <w:i w:val="false"/>
          <w:color w:val="000000"/>
        </w:rPr>
        <w:t xml:space="preserve"> 9-тарау. Жануарлар дүниесін қорғау, өсімін молайту және тұрақты пайдалану жөніндегі іс-шараларды қаржыландыру және экономикалық ынталандыру</w:t>
      </w:r>
    </w:p>
    <w:bookmarkEnd w:id="583"/>
    <w:p>
      <w:pPr>
        <w:spacing w:after="0"/>
        <w:ind w:left="0"/>
        <w:jc w:val="both"/>
      </w:pPr>
      <w:r>
        <w:rPr>
          <w:rFonts w:ascii="Times New Roman"/>
          <w:b/>
          <w:i w:val="false"/>
          <w:color w:val="000000"/>
          <w:sz w:val="28"/>
        </w:rPr>
        <w:t>47-бап. Жануарлар дүниесін қорғау, өсімін молайту және тұрақты пайдалану жөніндегі іс-шараларды қаржыландыру</w:t>
      </w:r>
    </w:p>
    <w:p>
      <w:pPr>
        <w:spacing w:after="0"/>
        <w:ind w:left="0"/>
        <w:jc w:val="both"/>
      </w:pPr>
      <w:r>
        <w:rPr>
          <w:rFonts w:ascii="Times New Roman"/>
          <w:b w:val="false"/>
          <w:i w:val="false"/>
          <w:color w:val="000000"/>
          <w:sz w:val="28"/>
        </w:rPr>
        <w:t>
      1. Жануарлар дүниесін қорғау, өсімін молайту және орнықты пайдалану іс-шараларын бюджет қаражаты есебінен қаржыландыру Қазақстан Республикасының бюджет заңнамасына сәйкес жүзеге асырылады.</w:t>
      </w:r>
    </w:p>
    <w:bookmarkStart w:name="z356" w:id="584"/>
    <w:p>
      <w:pPr>
        <w:spacing w:after="0"/>
        <w:ind w:left="0"/>
        <w:jc w:val="both"/>
      </w:pPr>
      <w:r>
        <w:rPr>
          <w:rFonts w:ascii="Times New Roman"/>
          <w:b w:val="false"/>
          <w:i w:val="false"/>
          <w:color w:val="000000"/>
          <w:sz w:val="28"/>
        </w:rPr>
        <w:t>
      2. Бекітіліп берілген аңшылық алқаптары мен балық шаруашылығы су айдындарында және (немесе) учаскелерінде жануарлар дүниесін қорғау, өсімін молайту және орнықты пайдалану жөніндегі іс-шараларды қаржыландыру аңшылық және балық шаруашылықтары субъектілерінің қаражаты есебінен жүргізіледі.</w:t>
      </w:r>
    </w:p>
    <w:bookmarkEnd w:id="584"/>
    <w:bookmarkStart w:name="z357" w:id="585"/>
    <w:p>
      <w:pPr>
        <w:spacing w:after="0"/>
        <w:ind w:left="0"/>
        <w:jc w:val="both"/>
      </w:pPr>
      <w:r>
        <w:rPr>
          <w:rFonts w:ascii="Times New Roman"/>
          <w:b w:val="false"/>
          <w:i w:val="false"/>
          <w:color w:val="000000"/>
          <w:sz w:val="28"/>
        </w:rPr>
        <w:t>
      3. Жануарлар дүниесін қорғау, өсімін молайту және орнықты пайдалану жөніндегі іс-шараларды қаржыландыру үшін Қазақстан Республикасының заңдарына сәйкес қоғамдық қорлар құрылуы, сондай-ақ Қазақстан Республикасының заңдарында тыйым салынбаған өзге де көздер тартылуы мүмкін.</w:t>
      </w:r>
    </w:p>
    <w:bookmarkEnd w:id="585"/>
    <w:bookmarkStart w:name="z1028" w:id="586"/>
    <w:p>
      <w:pPr>
        <w:spacing w:after="0"/>
        <w:ind w:left="0"/>
        <w:jc w:val="both"/>
      </w:pPr>
      <w:r>
        <w:rPr>
          <w:rFonts w:ascii="Times New Roman"/>
          <w:b w:val="false"/>
          <w:i w:val="false"/>
          <w:color w:val="000000"/>
          <w:sz w:val="28"/>
        </w:rPr>
        <w:t>
      4. Киік дериваттарымен сауда жүйесінің операторы өзінің банктік шотына киік дериваттарын өткізуден түскен ақшаны:</w:t>
      </w:r>
    </w:p>
    <w:bookmarkEnd w:id="586"/>
    <w:p>
      <w:pPr>
        <w:spacing w:after="0"/>
        <w:ind w:left="0"/>
        <w:jc w:val="both"/>
      </w:pPr>
      <w:r>
        <w:rPr>
          <w:rFonts w:ascii="Times New Roman"/>
          <w:b w:val="false"/>
          <w:i w:val="false"/>
          <w:color w:val="000000"/>
          <w:sz w:val="28"/>
        </w:rPr>
        <w:t>
      1) жануарлар дүниесін қорғауды, өсімін молайтуды және орнықты пайдалануды, сондай-ақ қазақы ит тұқымдарын сақтауды және өсімін молайтуды қамтамасыз ету жөніндегі республикалық мемлекеттік кәсіпорындардың қызметін қаржыландыруға;</w:t>
      </w:r>
    </w:p>
    <w:p>
      <w:pPr>
        <w:spacing w:after="0"/>
        <w:ind w:left="0"/>
        <w:jc w:val="both"/>
      </w:pPr>
      <w:r>
        <w:rPr>
          <w:rFonts w:ascii="Times New Roman"/>
          <w:b w:val="false"/>
          <w:i w:val="false"/>
          <w:color w:val="000000"/>
          <w:sz w:val="28"/>
        </w:rPr>
        <w:t>
      2) жануарлардың сирек кездесетін және жойылып кету қаупі төнген түрлерін сақтауға бағытталған мемлекеттік бағдарламалар мен жобаларды қаржыландыруға;</w:t>
      </w:r>
    </w:p>
    <w:p>
      <w:pPr>
        <w:spacing w:after="0"/>
        <w:ind w:left="0"/>
        <w:jc w:val="both"/>
      </w:pPr>
      <w:r>
        <w:rPr>
          <w:rFonts w:ascii="Times New Roman"/>
          <w:b w:val="false"/>
          <w:i w:val="false"/>
          <w:color w:val="000000"/>
          <w:sz w:val="28"/>
        </w:rPr>
        <w:t>
      3) уәкілетті органның, оның аумақтық бөлімшелері бар ведомствосының мамандарын даярлауды және олардың біліктілігін арттыруды қаржыландыруға бағыттайды.</w:t>
      </w:r>
    </w:p>
    <w:p>
      <w:pPr>
        <w:spacing w:after="0"/>
        <w:ind w:left="0"/>
        <w:jc w:val="both"/>
      </w:pPr>
      <w:r>
        <w:rPr>
          <w:rFonts w:ascii="Times New Roman"/>
          <w:b w:val="false"/>
          <w:i w:val="false"/>
          <w:color w:val="000000"/>
          <w:sz w:val="28"/>
        </w:rPr>
        <w:t>
      Осы тармақта көзделген құқықтық қатынастарға Қазақстан Республикасының мемлекеттік сатып алу туралы заңнамасының күші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47-бапқа өзгерту енгізілді - ҚР 2010.01.21 </w:t>
      </w:r>
      <w:r>
        <w:rPr>
          <w:rFonts w:ascii="Times New Roman"/>
          <w:b w:val="false"/>
          <w:i w:val="false"/>
          <w:color w:val="000000"/>
          <w:sz w:val="28"/>
        </w:rPr>
        <w:t>№ 242-IV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08.07.2026 </w:t>
      </w:r>
      <w:r>
        <w:rPr>
          <w:rFonts w:ascii="Times New Roman"/>
          <w:b w:val="false"/>
          <w:i w:val="false"/>
          <w:color w:val="000000"/>
          <w:sz w:val="28"/>
        </w:rPr>
        <w:t>№ 340-VIII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48-бап. Жануарлар дүниесін қорғауды, өсімін молайтуды және орнықты пайдалануды экономикалық ынталандыру</w:t>
      </w:r>
    </w:p>
    <w:p>
      <w:pPr>
        <w:spacing w:after="0"/>
        <w:ind w:left="0"/>
        <w:jc w:val="both"/>
      </w:pPr>
      <w:r>
        <w:rPr>
          <w:rFonts w:ascii="Times New Roman"/>
          <w:b w:val="false"/>
          <w:i w:val="false"/>
          <w:color w:val="000000"/>
          <w:sz w:val="28"/>
        </w:rPr>
        <w:t>
      Жануарлар дүниесін қорғауды, өсімін молайтуды және орнықты пайдалануды экономикалық ынталандыру (жеңілдіктер, преференциялар беру және мемлекеттік қолдау) Қазақстан Республикасының заң актілеріне сәйкес жүзеге асырылады.</w:t>
      </w:r>
    </w:p>
    <w:bookmarkStart w:name="z59" w:id="587"/>
    <w:p>
      <w:pPr>
        <w:spacing w:after="0"/>
        <w:ind w:left="0"/>
        <w:jc w:val="left"/>
      </w:pPr>
      <w:r>
        <w:rPr>
          <w:rFonts w:ascii="Times New Roman"/>
          <w:b/>
          <w:i w:val="false"/>
          <w:color w:val="000000"/>
        </w:rPr>
        <w:t xml:space="preserve"> 10-тарау. Жануарлар дүниесін қорғау, өсімін молайту және пайдалану саласындағы бақылау және қадағалау</w:t>
      </w:r>
    </w:p>
    <w:bookmarkEnd w:id="587"/>
    <w:p>
      <w:pPr>
        <w:spacing w:after="0"/>
        <w:ind w:left="0"/>
        <w:jc w:val="both"/>
      </w:pPr>
      <w:r>
        <w:rPr>
          <w:rFonts w:ascii="Times New Roman"/>
          <w:b w:val="false"/>
          <w:i w:val="false"/>
          <w:color w:val="ff0000"/>
          <w:sz w:val="28"/>
        </w:rPr>
        <w:t xml:space="preserve">
      Ескерту. 10-тараудың тақырыбы жаңа редакцияда - ҚР 29.12.2014 </w:t>
      </w:r>
      <w:r>
        <w:rPr>
          <w:rFonts w:ascii="Times New Roman"/>
          <w:b w:val="false"/>
          <w:i w:val="false"/>
          <w:color w:val="ff0000"/>
          <w:sz w:val="28"/>
        </w:rPr>
        <w:t>№ 269-V</w:t>
      </w:r>
      <w:r>
        <w:rPr>
          <w:rFonts w:ascii="Times New Roman"/>
          <w:b w:val="false"/>
          <w:i w:val="false"/>
          <w:color w:val="ff0000"/>
          <w:sz w:val="28"/>
        </w:rPr>
        <w:t xml:space="preserve"> Заңымен (01.01.2015 бастап қолданысқа енгізіледі).</w:t>
      </w:r>
    </w:p>
    <w:p>
      <w:pPr>
        <w:spacing w:after="0"/>
        <w:ind w:left="0"/>
        <w:jc w:val="both"/>
      </w:pPr>
      <w:r>
        <w:rPr>
          <w:rFonts w:ascii="Times New Roman"/>
          <w:b/>
          <w:i w:val="false"/>
          <w:color w:val="000000"/>
          <w:sz w:val="28"/>
        </w:rPr>
        <w:t>49-бап. Жануарлар дүниесін қорғау, өсімін молайту және пайдалану саласындағы мемлекеттік бақылау мен қадағалау</w:t>
      </w:r>
    </w:p>
    <w:bookmarkStart w:name="z743" w:id="588"/>
    <w:p>
      <w:pPr>
        <w:spacing w:after="0"/>
        <w:ind w:left="0"/>
        <w:jc w:val="both"/>
      </w:pPr>
      <w:r>
        <w:rPr>
          <w:rFonts w:ascii="Times New Roman"/>
          <w:b w:val="false"/>
          <w:i w:val="false"/>
          <w:color w:val="000000"/>
          <w:sz w:val="28"/>
        </w:rPr>
        <w:t>
      1. Жануарлар дүниесін қорғау, өсімін молайту және пайдалану саласындағы мемлекеттік бақылау мен қадағалау тексеру, бақылау субъектісіне (объектісіне) бару арқылы профилактикалық бақылау және бақылау субъектісіне (объектісіне) бармай профилактикалық бақылау нысанында жүзеге асырылады.</w:t>
      </w:r>
    </w:p>
    <w:bookmarkEnd w:id="588"/>
    <w:bookmarkStart w:name="z767" w:id="589"/>
    <w:p>
      <w:pPr>
        <w:spacing w:after="0"/>
        <w:ind w:left="0"/>
        <w:jc w:val="both"/>
      </w:pPr>
      <w:r>
        <w:rPr>
          <w:rFonts w:ascii="Times New Roman"/>
          <w:b w:val="false"/>
          <w:i w:val="false"/>
          <w:color w:val="000000"/>
          <w:sz w:val="28"/>
        </w:rPr>
        <w:t xml:space="preserve">
      2. Тексеру мен бақылау және қадағалау субъектісіне (объектісіне) бару арқылы профилактикалық бақылау Қазақстан Республикасының </w:t>
      </w:r>
      <w:r>
        <w:rPr>
          <w:rFonts w:ascii="Times New Roman"/>
          <w:b w:val="false"/>
          <w:i w:val="false"/>
          <w:color w:val="000000"/>
          <w:sz w:val="28"/>
        </w:rPr>
        <w:t>Кәсіпкерлік кодексіне</w:t>
      </w:r>
      <w:r>
        <w:rPr>
          <w:rFonts w:ascii="Times New Roman"/>
          <w:b w:val="false"/>
          <w:i w:val="false"/>
          <w:color w:val="000000"/>
          <w:sz w:val="28"/>
        </w:rPr>
        <w:t xml:space="preserve"> сәйкес жүзеге асырылады.</w:t>
      </w:r>
    </w:p>
    <w:bookmarkEnd w:id="589"/>
    <w:bookmarkStart w:name="z768" w:id="590"/>
    <w:p>
      <w:pPr>
        <w:spacing w:after="0"/>
        <w:ind w:left="0"/>
        <w:jc w:val="both"/>
      </w:pPr>
      <w:r>
        <w:rPr>
          <w:rFonts w:ascii="Times New Roman"/>
          <w:b w:val="false"/>
          <w:i w:val="false"/>
          <w:color w:val="000000"/>
          <w:sz w:val="28"/>
        </w:rPr>
        <w:t>
      3. Бақылау және қадағалау субъектісіне (объектісіне) бармай профилактикалық бақылау Қазақстан Республикасының Кәсіпкерлік кодексіне және осы Заңға сәйкес жүзеге асырылады.</w:t>
      </w:r>
    </w:p>
    <w:bookmarkEnd w:id="590"/>
    <w:bookmarkStart w:name="z769" w:id="591"/>
    <w:p>
      <w:pPr>
        <w:spacing w:after="0"/>
        <w:ind w:left="0"/>
        <w:jc w:val="both"/>
      </w:pPr>
      <w:r>
        <w:rPr>
          <w:rFonts w:ascii="Times New Roman"/>
          <w:b w:val="false"/>
          <w:i w:val="false"/>
          <w:color w:val="000000"/>
          <w:sz w:val="28"/>
        </w:rPr>
        <w:t>
      4. Бақылау және қадағалау субъектісіне (объектісіне) бармай профилактикалық бақылауды уәкілетті орган және балық шаруашылығы саласындағы уәкілетті орган, ведомстволар және олардың аумақтық бөлімшелері өздерінің қызметі бойынша әртүрлі ақпарат көздерінен алынған мәліметтерді салыстыру арқылы жүргізеді.</w:t>
      </w:r>
    </w:p>
    <w:bookmarkEnd w:id="591"/>
    <w:bookmarkStart w:name="z770" w:id="592"/>
    <w:p>
      <w:pPr>
        <w:spacing w:after="0"/>
        <w:ind w:left="0"/>
        <w:jc w:val="both"/>
      </w:pPr>
      <w:r>
        <w:rPr>
          <w:rFonts w:ascii="Times New Roman"/>
          <w:b w:val="false"/>
          <w:i w:val="false"/>
          <w:color w:val="000000"/>
          <w:sz w:val="28"/>
        </w:rPr>
        <w:t>
      5. Тексерілетін субъектілер бақылау және қадағалау субъектілері болып табылады.</w:t>
      </w:r>
    </w:p>
    <w:bookmarkEnd w:id="592"/>
    <w:bookmarkStart w:name="z771" w:id="593"/>
    <w:p>
      <w:pPr>
        <w:spacing w:after="0"/>
        <w:ind w:left="0"/>
        <w:jc w:val="both"/>
      </w:pPr>
      <w:r>
        <w:rPr>
          <w:rFonts w:ascii="Times New Roman"/>
          <w:b w:val="false"/>
          <w:i w:val="false"/>
          <w:color w:val="000000"/>
          <w:sz w:val="28"/>
        </w:rPr>
        <w:t>
      6. Бақылау және қадағалау субъектісіне (объектісіне) бармай профилактикалық бақылаудың мақсаттары бұзушылықтардың дер кезінде жолын кесу және оларға жол бермеу, бақылау және қадағалау субъектісіне (объектісіне) бармай профилактикалық бақылау нәтижелері бойынша анықталған бұзушылықтарды өз бетінше жою құқығын бақылау және қадағалау субъектілеріне беру және оларға әкімшілік жүктемені азайту болып табылады.</w:t>
      </w:r>
    </w:p>
    <w:bookmarkEnd w:id="593"/>
    <w:bookmarkStart w:name="z772" w:id="594"/>
    <w:p>
      <w:pPr>
        <w:spacing w:after="0"/>
        <w:ind w:left="0"/>
        <w:jc w:val="both"/>
      </w:pPr>
      <w:r>
        <w:rPr>
          <w:rFonts w:ascii="Times New Roman"/>
          <w:b w:val="false"/>
          <w:i w:val="false"/>
          <w:color w:val="000000"/>
          <w:sz w:val="28"/>
        </w:rPr>
        <w:t>
      7. Бақылау және қадағалау субъектісіне (объектісіне) бармай профилактикалық бақылау бақылау және қадағалау субъектілері ұсынатын есепті, сондай-ақ бақылау және қадағалау субъектісінің қызметі туралы басқа да мәліметтерді талдау арқылы жүргізіледі.</w:t>
      </w:r>
    </w:p>
    <w:bookmarkEnd w:id="594"/>
    <w:bookmarkStart w:name="z773" w:id="595"/>
    <w:p>
      <w:pPr>
        <w:spacing w:after="0"/>
        <w:ind w:left="0"/>
        <w:jc w:val="both"/>
      </w:pPr>
      <w:r>
        <w:rPr>
          <w:rFonts w:ascii="Times New Roman"/>
          <w:b w:val="false"/>
          <w:i w:val="false"/>
          <w:color w:val="000000"/>
          <w:sz w:val="28"/>
        </w:rPr>
        <w:t>
      8. Бақылау және қадағалау субъектісіне (объектісіне) бармай профилактикалық бақылау нәтижелері бойынша бақылау және қадағалау субъектісінің әрекеттерінде (әрекетсіздігінде) бұзушылықтар анықталған жағдайда, бұзушылықтар анықталған күннен бастап он жұмыс күнінен кешіктірілмейтін мерзімде бұзушылықтарды жою туралы ұсыным ресімделеді және жіберіледі.</w:t>
      </w:r>
    </w:p>
    <w:bookmarkEnd w:id="595"/>
    <w:bookmarkStart w:name="z774" w:id="596"/>
    <w:p>
      <w:pPr>
        <w:spacing w:after="0"/>
        <w:ind w:left="0"/>
        <w:jc w:val="both"/>
      </w:pPr>
      <w:r>
        <w:rPr>
          <w:rFonts w:ascii="Times New Roman"/>
          <w:b w:val="false"/>
          <w:i w:val="false"/>
          <w:color w:val="000000"/>
          <w:sz w:val="28"/>
        </w:rPr>
        <w:t>
      9. Бұзушылықтарды жою туралы ұсыным бақылау және қадағалау субъектісіне қол қойғызып, жеке өзіне немесе жөнелту және алу фактілерін растайтын өзге де тәсілмен табыс етілуге тиіс.</w:t>
      </w:r>
    </w:p>
    <w:bookmarkEnd w:id="596"/>
    <w:bookmarkStart w:name="z775" w:id="597"/>
    <w:p>
      <w:pPr>
        <w:spacing w:after="0"/>
        <w:ind w:left="0"/>
        <w:jc w:val="both"/>
      </w:pPr>
      <w:r>
        <w:rPr>
          <w:rFonts w:ascii="Times New Roman"/>
          <w:b w:val="false"/>
          <w:i w:val="false"/>
          <w:color w:val="000000"/>
          <w:sz w:val="28"/>
        </w:rPr>
        <w:t>
      10. Төменде санамаланған тәсілдердің бірімен жіберілген бұзушылықтарды жою туралы ұсыным мынадай жағдайларда:</w:t>
      </w:r>
    </w:p>
    <w:bookmarkEnd w:id="597"/>
    <w:p>
      <w:pPr>
        <w:spacing w:after="0"/>
        <w:ind w:left="0"/>
        <w:jc w:val="both"/>
      </w:pPr>
      <w:r>
        <w:rPr>
          <w:rFonts w:ascii="Times New Roman"/>
          <w:b w:val="false"/>
          <w:i w:val="false"/>
          <w:color w:val="000000"/>
          <w:sz w:val="28"/>
        </w:rPr>
        <w:t>
      1) қолма-қол – ұсынымға алғаны туралы белгі қойылған күннен бастап;</w:t>
      </w:r>
    </w:p>
    <w:p>
      <w:pPr>
        <w:spacing w:after="0"/>
        <w:ind w:left="0"/>
        <w:jc w:val="both"/>
      </w:pPr>
      <w:r>
        <w:rPr>
          <w:rFonts w:ascii="Times New Roman"/>
          <w:b w:val="false"/>
          <w:i w:val="false"/>
          <w:color w:val="000000"/>
          <w:sz w:val="28"/>
        </w:rPr>
        <w:t>
      2) поштамен – тапсырысты хатпен;</w:t>
      </w:r>
    </w:p>
    <w:p>
      <w:pPr>
        <w:spacing w:after="0"/>
        <w:ind w:left="0"/>
        <w:jc w:val="both"/>
      </w:pPr>
      <w:r>
        <w:rPr>
          <w:rFonts w:ascii="Times New Roman"/>
          <w:b w:val="false"/>
          <w:i w:val="false"/>
          <w:color w:val="000000"/>
          <w:sz w:val="28"/>
        </w:rPr>
        <w:t>
      3) электрондық тәсілмен – уәкілетті орган немесе балық шаруашылығы саласындағы уәкілетті орган, ведомстволар немесе олардың аумақтық бөлімшелері сұрау салған кезде хатта көрсетілген бақылау және қадағалау субъектісінің электрондық мекенжайына жөнелтілген күннен бастап табыс етілді деп есептеледі.</w:t>
      </w:r>
    </w:p>
    <w:bookmarkStart w:name="z776" w:id="598"/>
    <w:p>
      <w:pPr>
        <w:spacing w:after="0"/>
        <w:ind w:left="0"/>
        <w:jc w:val="both"/>
      </w:pPr>
      <w:r>
        <w:rPr>
          <w:rFonts w:ascii="Times New Roman"/>
          <w:b w:val="false"/>
          <w:i w:val="false"/>
          <w:color w:val="000000"/>
          <w:sz w:val="28"/>
        </w:rPr>
        <w:t>
      11. Бақылау және қадағалау субъектісіне (объектісіне) бармай профилактикалық бақылау нәтижелері бойынша анықталған бұзушылықтарды жою туралы ұсыным табыс етілген күнінен кейінгі күннен бастап отыз жұмыс күні ішінде орындалуға тиіс.</w:t>
      </w:r>
    </w:p>
    <w:bookmarkEnd w:id="598"/>
    <w:bookmarkStart w:name="z777" w:id="599"/>
    <w:p>
      <w:pPr>
        <w:spacing w:after="0"/>
        <w:ind w:left="0"/>
        <w:jc w:val="both"/>
      </w:pPr>
      <w:r>
        <w:rPr>
          <w:rFonts w:ascii="Times New Roman"/>
          <w:b w:val="false"/>
          <w:i w:val="false"/>
          <w:color w:val="000000"/>
          <w:sz w:val="28"/>
        </w:rPr>
        <w:t>
      12. Бақылау және қадағалау субъектісі бұзушылықтарды жою туралы ұсынымда көрсетілген бұзушылықтармен келіспеген жағдайда, ұсынымды жіберген уәкілетті органға немесе балық шаруашылығы саласындағы уәкілетті органға, ведомстволарға және олардың аумақтық бөлімшелеріне ұсыным табыс етілген күннен кейінгі күннен бастап бес жұмыс күні ішінде қарсылық жіберуге құқылы.</w:t>
      </w:r>
    </w:p>
    <w:bookmarkEnd w:id="599"/>
    <w:bookmarkStart w:name="z778" w:id="600"/>
    <w:p>
      <w:pPr>
        <w:spacing w:after="0"/>
        <w:ind w:left="0"/>
        <w:jc w:val="both"/>
      </w:pPr>
      <w:r>
        <w:rPr>
          <w:rFonts w:ascii="Times New Roman"/>
          <w:b w:val="false"/>
          <w:i w:val="false"/>
          <w:color w:val="000000"/>
          <w:sz w:val="28"/>
        </w:rPr>
        <w:t>
      13. Бақылау және қадағалау субъектісіне (объектісіне) бармай профилактикалық бақылау нәтижелері бойынша анықталған бұзушылықтарды жою туралы ұсынымды белгіленген мерзімде орындамау бақылау және қадағалау субъектісіне (объектісіне) бару арқылы профилактикалық бақылау жүргізудің жартыжылдық тізіміне енгізу арқылы бақылау және қадағалау субъектісіне (объектісіне) бару арқылы профилактикалық бақылауды тағайындауға алып келеді.</w:t>
      </w:r>
    </w:p>
    <w:bookmarkEnd w:id="600"/>
    <w:bookmarkStart w:name="z779" w:id="601"/>
    <w:p>
      <w:pPr>
        <w:spacing w:after="0"/>
        <w:ind w:left="0"/>
        <w:jc w:val="both"/>
      </w:pPr>
      <w:r>
        <w:rPr>
          <w:rFonts w:ascii="Times New Roman"/>
          <w:b w:val="false"/>
          <w:i w:val="false"/>
          <w:color w:val="000000"/>
          <w:sz w:val="28"/>
        </w:rPr>
        <w:t>
      14. Бақылау және қадағалау субъектісіне (объектісіне) бармай профилактикалық бақылау тоқсанына бір реттен жиілетпей жүргізіледі.</w:t>
      </w:r>
    </w:p>
    <w:bookmarkEnd w:id="6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49-бап жаңа редакцияда - ҚР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49-1-бап. Жануарлар дүниесі объектілерін санкцияланбаған алып қоюды болғызбау бөлігінде жануарлар дүниесін қорғау, өсімін молайту және пайдалану саласындағы мемлекеттік бақылау</w:t>
      </w:r>
    </w:p>
    <w:bookmarkStart w:name="z877" w:id="602"/>
    <w:p>
      <w:pPr>
        <w:spacing w:after="0"/>
        <w:ind w:left="0"/>
        <w:jc w:val="both"/>
      </w:pPr>
      <w:r>
        <w:rPr>
          <w:rFonts w:ascii="Times New Roman"/>
          <w:b w:val="false"/>
          <w:i w:val="false"/>
          <w:color w:val="000000"/>
          <w:sz w:val="28"/>
        </w:rPr>
        <w:t>
      1. Жануарлар дүниесі объектілерін санкцияланбаған алып қоюды болғызбау бөлігінде жануарлар дүниесін қорғау, өсімін молайту және пайдалану саласындағы мемлекеттік бақылау бақылау және қадағалау субъектілерін хабардар етпей тексеру нысанында жүзеге асырылады.</w:t>
      </w:r>
    </w:p>
    <w:bookmarkEnd w:id="602"/>
    <w:bookmarkStart w:name="z878" w:id="603"/>
    <w:p>
      <w:pPr>
        <w:spacing w:after="0"/>
        <w:ind w:left="0"/>
        <w:jc w:val="both"/>
      </w:pPr>
      <w:r>
        <w:rPr>
          <w:rFonts w:ascii="Times New Roman"/>
          <w:b w:val="false"/>
          <w:i w:val="false"/>
          <w:color w:val="000000"/>
          <w:sz w:val="28"/>
        </w:rPr>
        <w:t>
      2. Тексеру жануарлар дүниесі объектілерін санкцияланбаған алып қоюды болғызбау мақсатында бақылау және қадағалау субъектілерінің қызметін зерттеп-қарау арқылы Қазақстан Республикасының жануарлар дүниесін қорғау, өсімін молайту және пайдалану саласындағы заңнамасының сақталуы тұрғысынан жүргізіледі.</w:t>
      </w:r>
    </w:p>
    <w:bookmarkEnd w:id="603"/>
    <w:p>
      <w:pPr>
        <w:spacing w:after="0"/>
        <w:ind w:left="0"/>
        <w:jc w:val="both"/>
      </w:pPr>
      <w:r>
        <w:rPr>
          <w:rFonts w:ascii="Times New Roman"/>
          <w:b w:val="false"/>
          <w:i w:val="false"/>
          <w:color w:val="000000"/>
          <w:sz w:val="28"/>
        </w:rPr>
        <w:t>
      Тексеруді:</w:t>
      </w:r>
    </w:p>
    <w:p>
      <w:pPr>
        <w:spacing w:after="0"/>
        <w:ind w:left="0"/>
        <w:jc w:val="both"/>
      </w:pPr>
      <w:r>
        <w:rPr>
          <w:rFonts w:ascii="Times New Roman"/>
          <w:b w:val="false"/>
          <w:i w:val="false"/>
          <w:color w:val="000000"/>
          <w:sz w:val="28"/>
        </w:rPr>
        <w:t>
      балық шаруашылығы су айдындарында және (немесе) учаскелерінде – балық шаруашылығы саласындағы уәкілетті органның ведомствосы немесе оның аумақтық бөлімшелері;</w:t>
      </w:r>
    </w:p>
    <w:p>
      <w:pPr>
        <w:spacing w:after="0"/>
        <w:ind w:left="0"/>
        <w:jc w:val="both"/>
      </w:pPr>
      <w:r>
        <w:rPr>
          <w:rFonts w:ascii="Times New Roman"/>
          <w:b w:val="false"/>
          <w:i w:val="false"/>
          <w:color w:val="000000"/>
          <w:sz w:val="28"/>
        </w:rPr>
        <w:t>
      аңшылық алқаптарда – орман шаруашылығы, жануарлар дүниесін қорғау, өсімін молайту және пайдалану және ерекше қорғалатын табиғи аумақтар саласындағы уәкілетті органның ведомствосы немесе оның аумақтық бөлімшелері жүргізеді.</w:t>
      </w:r>
    </w:p>
    <w:bookmarkStart w:name="z879" w:id="604"/>
    <w:p>
      <w:pPr>
        <w:spacing w:after="0"/>
        <w:ind w:left="0"/>
        <w:jc w:val="both"/>
      </w:pPr>
      <w:r>
        <w:rPr>
          <w:rFonts w:ascii="Times New Roman"/>
          <w:b w:val="false"/>
          <w:i w:val="false"/>
          <w:color w:val="000000"/>
          <w:sz w:val="28"/>
        </w:rPr>
        <w:t>
      3. Балық шаруашылығы саласындағы уәкілетті орган ведомствосының немесе оның аумақтық бөлімшесінің балық шаруашылығы су айдындарында және (немесе) учаскелерінде тексеруді жүзеге асыратын лауазымды адамы:</w:t>
      </w:r>
    </w:p>
    <w:bookmarkEnd w:id="604"/>
    <w:p>
      <w:pPr>
        <w:spacing w:after="0"/>
        <w:ind w:left="0"/>
        <w:jc w:val="both"/>
      </w:pPr>
      <w:r>
        <w:rPr>
          <w:rFonts w:ascii="Times New Roman"/>
          <w:b w:val="false"/>
          <w:i w:val="false"/>
          <w:color w:val="000000"/>
          <w:sz w:val="28"/>
        </w:rPr>
        <w:t>
      1) балықшы куәлігінің бар-жоғын;</w:t>
      </w:r>
    </w:p>
    <w:p>
      <w:pPr>
        <w:spacing w:after="0"/>
        <w:ind w:left="0"/>
        <w:jc w:val="both"/>
      </w:pPr>
      <w:r>
        <w:rPr>
          <w:rFonts w:ascii="Times New Roman"/>
          <w:b w:val="false"/>
          <w:i w:val="false"/>
          <w:color w:val="000000"/>
          <w:sz w:val="28"/>
        </w:rPr>
        <w:t>
      2) балық ресурстарын және басқа да су жануарларын пайдалануға рұқсаттың бар-жоғын, сондай-ақ ауланған балықтың саны мен түрінің құрамының балық ресурстарын және басқа да су жануарларын пайдалануға арналған рұқсатқа сәйкестігін;</w:t>
      </w:r>
    </w:p>
    <w:p>
      <w:pPr>
        <w:spacing w:after="0"/>
        <w:ind w:left="0"/>
        <w:jc w:val="both"/>
      </w:pPr>
      <w:r>
        <w:rPr>
          <w:rFonts w:ascii="Times New Roman"/>
          <w:b w:val="false"/>
          <w:i w:val="false"/>
          <w:color w:val="000000"/>
          <w:sz w:val="28"/>
        </w:rPr>
        <w:t>
      3) балық ресурстарын және басқа да су жануарларын аулауды есепке алу журналының (кәсіпшілік журналының) бар-жоғын және оған енгізілген деректердің балықтардың көлемі мен түрінің құрамы бойынша сәйкестігін;</w:t>
      </w:r>
    </w:p>
    <w:p>
      <w:pPr>
        <w:spacing w:after="0"/>
        <w:ind w:left="0"/>
        <w:jc w:val="both"/>
      </w:pPr>
      <w:r>
        <w:rPr>
          <w:rFonts w:ascii="Times New Roman"/>
          <w:b w:val="false"/>
          <w:i w:val="false"/>
          <w:color w:val="000000"/>
          <w:sz w:val="28"/>
        </w:rPr>
        <w:t>
      4) аулау құралдары мен балық аулау тәсілдерін қолдануға рұқсат етілген кәсіпшілік және кәсіпшілік емес балық аулау құралдарының түрлері мен тәсілдерінің тізбесіне, балық аулау қағидаларына және балық ресурстарын және басқа да су жануарларын пайдалануға арналған рұқсатқа сәйкестігі тұрғысынан;</w:t>
      </w:r>
    </w:p>
    <w:p>
      <w:pPr>
        <w:spacing w:after="0"/>
        <w:ind w:left="0"/>
        <w:jc w:val="both"/>
      </w:pPr>
      <w:r>
        <w:rPr>
          <w:rFonts w:ascii="Times New Roman"/>
          <w:b w:val="false"/>
          <w:i w:val="false"/>
          <w:color w:val="000000"/>
          <w:sz w:val="28"/>
        </w:rPr>
        <w:t>
      5) жануарлар дүниесі объектілерін, олардың бөліктері мен дериваттарын пайдалануға шектеулер мен тыйымдардың сақталуын;</w:t>
      </w:r>
    </w:p>
    <w:p>
      <w:pPr>
        <w:spacing w:after="0"/>
        <w:ind w:left="0"/>
        <w:jc w:val="both"/>
      </w:pPr>
      <w:r>
        <w:rPr>
          <w:rFonts w:ascii="Times New Roman"/>
          <w:b w:val="false"/>
          <w:i w:val="false"/>
          <w:color w:val="000000"/>
          <w:sz w:val="28"/>
        </w:rPr>
        <w:t>
      6) балықтардың кәсіпшілік өлшемінің және балық түрлері бойынша кездейсоқ аулаудың сақталуын;</w:t>
      </w:r>
    </w:p>
    <w:p>
      <w:pPr>
        <w:spacing w:after="0"/>
        <w:ind w:left="0"/>
        <w:jc w:val="both"/>
      </w:pPr>
      <w:r>
        <w:rPr>
          <w:rFonts w:ascii="Times New Roman"/>
          <w:b w:val="false"/>
          <w:i w:val="false"/>
          <w:color w:val="000000"/>
          <w:sz w:val="28"/>
        </w:rPr>
        <w:t>
      7) жолдаманың бар-жоғын тексереді.</w:t>
      </w:r>
    </w:p>
    <w:bookmarkStart w:name="z880" w:id="605"/>
    <w:p>
      <w:pPr>
        <w:spacing w:after="0"/>
        <w:ind w:left="0"/>
        <w:jc w:val="both"/>
      </w:pPr>
      <w:r>
        <w:rPr>
          <w:rFonts w:ascii="Times New Roman"/>
          <w:b w:val="false"/>
          <w:i w:val="false"/>
          <w:color w:val="000000"/>
          <w:sz w:val="28"/>
        </w:rPr>
        <w:t>
      4. Уәкілетті орган ведомствосының немесе оның аумақтық бөлімшесінің аңшылық алқаптарда тексеруді жүзеге асыратын лауазымды адамы:</w:t>
      </w:r>
    </w:p>
    <w:bookmarkEnd w:id="605"/>
    <w:p>
      <w:pPr>
        <w:spacing w:after="0"/>
        <w:ind w:left="0"/>
        <w:jc w:val="both"/>
      </w:pPr>
      <w:r>
        <w:rPr>
          <w:rFonts w:ascii="Times New Roman"/>
          <w:b w:val="false"/>
          <w:i w:val="false"/>
          <w:color w:val="000000"/>
          <w:sz w:val="28"/>
        </w:rPr>
        <w:t>
      1) аңшы куәлігінің бар-жоғын;</w:t>
      </w:r>
    </w:p>
    <w:p>
      <w:pPr>
        <w:spacing w:after="0"/>
        <w:ind w:left="0"/>
        <w:jc w:val="both"/>
      </w:pPr>
      <w:r>
        <w:rPr>
          <w:rFonts w:ascii="Times New Roman"/>
          <w:b w:val="false"/>
          <w:i w:val="false"/>
          <w:color w:val="000000"/>
          <w:sz w:val="28"/>
        </w:rPr>
        <w:t>
      2) жануарлар дүниесін пайдалануға арналған рұқсаттың және жолдаманың бар-жоғын;</w:t>
      </w:r>
    </w:p>
    <w:p>
      <w:pPr>
        <w:spacing w:after="0"/>
        <w:ind w:left="0"/>
        <w:jc w:val="both"/>
      </w:pPr>
      <w:r>
        <w:rPr>
          <w:rFonts w:ascii="Times New Roman"/>
          <w:b w:val="false"/>
          <w:i w:val="false"/>
          <w:color w:val="000000"/>
          <w:sz w:val="28"/>
        </w:rPr>
        <w:t>
      3) азаматтық қару мен оның патрондарын сақтауға, сақтау мен алып жүруге рұқсаттың бар-жоғын;</w:t>
      </w:r>
    </w:p>
    <w:p>
      <w:pPr>
        <w:spacing w:after="0"/>
        <w:ind w:left="0"/>
        <w:jc w:val="both"/>
      </w:pPr>
      <w:r>
        <w:rPr>
          <w:rFonts w:ascii="Times New Roman"/>
          <w:b w:val="false"/>
          <w:i w:val="false"/>
          <w:color w:val="000000"/>
          <w:sz w:val="28"/>
        </w:rPr>
        <w:t>
      4) аушы жыртқыш құс немесе аңшы иттер паспортының бар-жоғын;</w:t>
      </w:r>
    </w:p>
    <w:p>
      <w:pPr>
        <w:spacing w:after="0"/>
        <w:ind w:left="0"/>
        <w:jc w:val="both"/>
      </w:pPr>
      <w:r>
        <w:rPr>
          <w:rFonts w:ascii="Times New Roman"/>
          <w:b w:val="false"/>
          <w:i w:val="false"/>
          <w:color w:val="000000"/>
          <w:sz w:val="28"/>
        </w:rPr>
        <w:t>
      5) аңшылық шаруашылығы субъектісімен жануарлар дүниесін пайдалануға арналған шарттың бар-жоғын;</w:t>
      </w:r>
    </w:p>
    <w:p>
      <w:pPr>
        <w:spacing w:after="0"/>
        <w:ind w:left="0"/>
        <w:jc w:val="both"/>
      </w:pPr>
      <w:r>
        <w:rPr>
          <w:rFonts w:ascii="Times New Roman"/>
          <w:b w:val="false"/>
          <w:i w:val="false"/>
          <w:color w:val="000000"/>
          <w:sz w:val="28"/>
        </w:rPr>
        <w:t>
      6) жануарларды аулауды есепке алу журналының (кәсіпшілік журналының) бар-жоғын;</w:t>
      </w:r>
    </w:p>
    <w:p>
      <w:pPr>
        <w:spacing w:after="0"/>
        <w:ind w:left="0"/>
        <w:jc w:val="both"/>
      </w:pPr>
      <w:r>
        <w:rPr>
          <w:rFonts w:ascii="Times New Roman"/>
          <w:b w:val="false"/>
          <w:i w:val="false"/>
          <w:color w:val="000000"/>
          <w:sz w:val="28"/>
        </w:rPr>
        <w:t>
      7) саны реттелуге жататын жануарлар түрлерін алып қоюға арналған рұқсаттардың бар-жоғын;</w:t>
      </w:r>
    </w:p>
    <w:p>
      <w:pPr>
        <w:spacing w:after="0"/>
        <w:ind w:left="0"/>
        <w:jc w:val="both"/>
      </w:pPr>
      <w:r>
        <w:rPr>
          <w:rFonts w:ascii="Times New Roman"/>
          <w:b w:val="false"/>
          <w:i w:val="false"/>
          <w:color w:val="000000"/>
          <w:sz w:val="28"/>
        </w:rPr>
        <w:t>
      8) жануарларды аулау құралдарын, әдістері мен тәсілдерін, олардың жыныстық-жас құрамын аң аулау қағидаларына сәйкестігі тұрғысынан;</w:t>
      </w:r>
    </w:p>
    <w:p>
      <w:pPr>
        <w:spacing w:after="0"/>
        <w:ind w:left="0"/>
        <w:jc w:val="both"/>
      </w:pPr>
      <w:r>
        <w:rPr>
          <w:rFonts w:ascii="Times New Roman"/>
          <w:b w:val="false"/>
          <w:i w:val="false"/>
          <w:color w:val="000000"/>
          <w:sz w:val="28"/>
        </w:rPr>
        <w:t>
      9) жануарлар дүниесі объектілерін, олардың бөліктері мен дериваттарын пайдалануға шектеулер мен тыйымдардың сақталуын тексереді.</w:t>
      </w:r>
    </w:p>
    <w:bookmarkStart w:name="z881" w:id="606"/>
    <w:p>
      <w:pPr>
        <w:spacing w:after="0"/>
        <w:ind w:left="0"/>
        <w:jc w:val="both"/>
      </w:pPr>
      <w:r>
        <w:rPr>
          <w:rFonts w:ascii="Times New Roman"/>
          <w:b w:val="false"/>
          <w:i w:val="false"/>
          <w:color w:val="000000"/>
          <w:sz w:val="28"/>
        </w:rPr>
        <w:t>
      5. Тексеру жүргізуге келген лауазымды адам бақылау және қадағалау субъектісіне қызметтік куәлігін не сәйкестендіру картасын көрсетеді.</w:t>
      </w:r>
    </w:p>
    <w:bookmarkEnd w:id="606"/>
    <w:bookmarkStart w:name="z882" w:id="607"/>
    <w:p>
      <w:pPr>
        <w:spacing w:after="0"/>
        <w:ind w:left="0"/>
        <w:jc w:val="both"/>
      </w:pPr>
      <w:r>
        <w:rPr>
          <w:rFonts w:ascii="Times New Roman"/>
          <w:b w:val="false"/>
          <w:i w:val="false"/>
          <w:color w:val="000000"/>
          <w:sz w:val="28"/>
        </w:rPr>
        <w:t>
      6. Бақылау және қадағалау субъектісіне қатысты тексеру жүргізу мерзімі жиырма төрт сағаттан аспауға тиіс.</w:t>
      </w:r>
    </w:p>
    <w:bookmarkEnd w:id="607"/>
    <w:bookmarkStart w:name="z883" w:id="608"/>
    <w:p>
      <w:pPr>
        <w:spacing w:after="0"/>
        <w:ind w:left="0"/>
        <w:jc w:val="both"/>
      </w:pPr>
      <w:r>
        <w:rPr>
          <w:rFonts w:ascii="Times New Roman"/>
          <w:b w:val="false"/>
          <w:i w:val="false"/>
          <w:color w:val="000000"/>
          <w:sz w:val="28"/>
        </w:rPr>
        <w:t>
      7. Тексеруді жүзеге асыру барысында және (немесе) оның нәтижелері бойынша әкімшілік құқық бұзушылық құрамы бар бұзушылық фактілері анықталған кезде бақылау және қадағалау субъектісі Қазақстан Республикасының Әкімшілік құқық бұзушылық туралы кодексіне сәйкес әкімшілік жауаптылыққа тартылады.</w:t>
      </w:r>
    </w:p>
    <w:bookmarkEnd w:id="608"/>
    <w:bookmarkStart w:name="z884" w:id="609"/>
    <w:p>
      <w:pPr>
        <w:spacing w:after="0"/>
        <w:ind w:left="0"/>
        <w:jc w:val="both"/>
      </w:pPr>
      <w:r>
        <w:rPr>
          <w:rFonts w:ascii="Times New Roman"/>
          <w:b w:val="false"/>
          <w:i w:val="false"/>
          <w:color w:val="000000"/>
          <w:sz w:val="28"/>
        </w:rPr>
        <w:t>
      8. Тексеру жүргізу кезінде лауазымды адамдардың:</w:t>
      </w:r>
    </w:p>
    <w:bookmarkEnd w:id="609"/>
    <w:p>
      <w:pPr>
        <w:spacing w:after="0"/>
        <w:ind w:left="0"/>
        <w:jc w:val="both"/>
      </w:pPr>
      <w:r>
        <w:rPr>
          <w:rFonts w:ascii="Times New Roman"/>
          <w:b w:val="false"/>
          <w:i w:val="false"/>
          <w:color w:val="000000"/>
          <w:sz w:val="28"/>
        </w:rPr>
        <w:t>
      1) осы баптың 5-тармағында көрсетілген құжаттарды көрсеткен кезде бақылау және қадағалау субъектісінің (объектісінің) аумағына және үй-жайларына кедергісіз кіруге;</w:t>
      </w:r>
    </w:p>
    <w:p>
      <w:pPr>
        <w:spacing w:after="0"/>
        <w:ind w:left="0"/>
        <w:jc w:val="both"/>
      </w:pPr>
      <w:r>
        <w:rPr>
          <w:rFonts w:ascii="Times New Roman"/>
          <w:b w:val="false"/>
          <w:i w:val="false"/>
          <w:color w:val="000000"/>
          <w:sz w:val="28"/>
        </w:rPr>
        <w:t>
      2) аудио, фото- және бейнетүсірілімді жүзеге асыруға құқығы бар.</w:t>
      </w:r>
    </w:p>
    <w:bookmarkStart w:name="z885" w:id="610"/>
    <w:p>
      <w:pPr>
        <w:spacing w:after="0"/>
        <w:ind w:left="0"/>
        <w:jc w:val="both"/>
      </w:pPr>
      <w:r>
        <w:rPr>
          <w:rFonts w:ascii="Times New Roman"/>
          <w:b w:val="false"/>
          <w:i w:val="false"/>
          <w:color w:val="000000"/>
          <w:sz w:val="28"/>
        </w:rPr>
        <w:t>
      9. Тексеру жүргізу кезінде лауазымды адам:</w:t>
      </w:r>
    </w:p>
    <w:bookmarkEnd w:id="610"/>
    <w:p>
      <w:pPr>
        <w:spacing w:after="0"/>
        <w:ind w:left="0"/>
        <w:jc w:val="both"/>
      </w:pPr>
      <w:r>
        <w:rPr>
          <w:rFonts w:ascii="Times New Roman"/>
          <w:b w:val="false"/>
          <w:i w:val="false"/>
          <w:color w:val="000000"/>
          <w:sz w:val="28"/>
        </w:rPr>
        <w:t>
      1) егер құжаттар мен мәліметтер тексеру объектілері болып табылмаса немесе тексерудің нысанасына жатпаса, оларды беруді талап етуге;</w:t>
      </w:r>
    </w:p>
    <w:p>
      <w:pPr>
        <w:spacing w:after="0"/>
        <w:ind w:left="0"/>
        <w:jc w:val="both"/>
      </w:pPr>
      <w:r>
        <w:rPr>
          <w:rFonts w:ascii="Times New Roman"/>
          <w:b w:val="false"/>
          <w:i w:val="false"/>
          <w:color w:val="000000"/>
          <w:sz w:val="28"/>
        </w:rPr>
        <w:t>
      2) тексеру жүргізу нәтижесінде алынған ақпаратты жария етуге және (немесе) таратуға;</w:t>
      </w:r>
    </w:p>
    <w:p>
      <w:pPr>
        <w:spacing w:after="0"/>
        <w:ind w:left="0"/>
        <w:jc w:val="both"/>
      </w:pPr>
      <w:r>
        <w:rPr>
          <w:rFonts w:ascii="Times New Roman"/>
          <w:b w:val="false"/>
          <w:i w:val="false"/>
          <w:color w:val="000000"/>
          <w:sz w:val="28"/>
        </w:rPr>
        <w:t>
      3) тексерудің нысанасына жатпайтын талаптар қоюға және өтініштер жасауға құқылы емес.</w:t>
      </w:r>
    </w:p>
    <w:bookmarkStart w:name="z886" w:id="611"/>
    <w:p>
      <w:pPr>
        <w:spacing w:after="0"/>
        <w:ind w:left="0"/>
        <w:jc w:val="both"/>
      </w:pPr>
      <w:r>
        <w:rPr>
          <w:rFonts w:ascii="Times New Roman"/>
          <w:b w:val="false"/>
          <w:i w:val="false"/>
          <w:color w:val="000000"/>
          <w:sz w:val="28"/>
        </w:rPr>
        <w:t>
      10. Лауазымды адамдар тексеру жүргізу кезінде:</w:t>
      </w:r>
    </w:p>
    <w:bookmarkEnd w:id="611"/>
    <w:p>
      <w:pPr>
        <w:spacing w:after="0"/>
        <w:ind w:left="0"/>
        <w:jc w:val="both"/>
      </w:pPr>
      <w:r>
        <w:rPr>
          <w:rFonts w:ascii="Times New Roman"/>
          <w:b w:val="false"/>
          <w:i w:val="false"/>
          <w:color w:val="000000"/>
          <w:sz w:val="28"/>
        </w:rPr>
        <w:t>
      1) Қазақстан Республикасының заңнамасын, бақылау және қадағалау субъектілерінің құқықтары мен заңды мүдделерін сақтауға;</w:t>
      </w:r>
    </w:p>
    <w:p>
      <w:pPr>
        <w:spacing w:after="0"/>
        <w:ind w:left="0"/>
        <w:jc w:val="both"/>
      </w:pPr>
      <w:r>
        <w:rPr>
          <w:rFonts w:ascii="Times New Roman"/>
          <w:b w:val="false"/>
          <w:i w:val="false"/>
          <w:color w:val="000000"/>
          <w:sz w:val="28"/>
        </w:rPr>
        <w:t>
      2) тексеруді осы бапта белгіленген тәртіп негізінде және оған қатаң сәйкестікте жүргізуге;</w:t>
      </w:r>
    </w:p>
    <w:p>
      <w:pPr>
        <w:spacing w:after="0"/>
        <w:ind w:left="0"/>
        <w:jc w:val="both"/>
      </w:pPr>
      <w:r>
        <w:rPr>
          <w:rFonts w:ascii="Times New Roman"/>
          <w:b w:val="false"/>
          <w:i w:val="false"/>
          <w:color w:val="000000"/>
          <w:sz w:val="28"/>
        </w:rPr>
        <w:t>
      3) осы Заңға сәйкес жедел ден қою шараларын қолдануға;</w:t>
      </w:r>
    </w:p>
    <w:p>
      <w:pPr>
        <w:spacing w:after="0"/>
        <w:ind w:left="0"/>
        <w:jc w:val="both"/>
      </w:pPr>
      <w:r>
        <w:rPr>
          <w:rFonts w:ascii="Times New Roman"/>
          <w:b w:val="false"/>
          <w:i w:val="false"/>
          <w:color w:val="000000"/>
          <w:sz w:val="28"/>
        </w:rPr>
        <w:t>
      4) Қазақстан Республикасының жануарлар дүниесін қорғау, өсімін молайту және пайдалану саласындағы заңнамасы талаптарын бұзушылықтардың алдын алу, анықтау және жолын кесу жөніндегі Қазақстан Республикасының заңдарына сәйкес берілген өкілеттіктерді уақтылы және толық көлемде орындауға;</w:t>
      </w:r>
    </w:p>
    <w:p>
      <w:pPr>
        <w:spacing w:after="0"/>
        <w:ind w:left="0"/>
        <w:jc w:val="both"/>
      </w:pPr>
      <w:r>
        <w:rPr>
          <w:rFonts w:ascii="Times New Roman"/>
          <w:b w:val="false"/>
          <w:i w:val="false"/>
          <w:color w:val="000000"/>
          <w:sz w:val="28"/>
        </w:rPr>
        <w:t xml:space="preserve">
      5) бақылау және қадағалау субъектісінің не оның уәкілетті өкілінің тексеру жүргізу кезінде қатысуына кедергі жасамауға, тексерудің нысанасына қатысты мәселелер бойынша түсіндірмелер беруге; </w:t>
      </w:r>
    </w:p>
    <w:p>
      <w:pPr>
        <w:spacing w:after="0"/>
        <w:ind w:left="0"/>
        <w:jc w:val="both"/>
      </w:pPr>
      <w:r>
        <w:rPr>
          <w:rFonts w:ascii="Times New Roman"/>
          <w:b w:val="false"/>
          <w:i w:val="false"/>
          <w:color w:val="000000"/>
          <w:sz w:val="28"/>
        </w:rPr>
        <w:t>
      6) бақылау және қадағалау субъектісіне тексерудің нысанасына қатысты қажетті ақпаратты беруге;</w:t>
      </w:r>
    </w:p>
    <w:p>
      <w:pPr>
        <w:spacing w:after="0"/>
        <w:ind w:left="0"/>
        <w:jc w:val="both"/>
      </w:pPr>
      <w:r>
        <w:rPr>
          <w:rFonts w:ascii="Times New Roman"/>
          <w:b w:val="false"/>
          <w:i w:val="false"/>
          <w:color w:val="000000"/>
          <w:sz w:val="28"/>
        </w:rPr>
        <w:t>
      7) тексеру жүргізу нәтижесінде алынған құжаттар мен мәліметтердің сақталуын қамтамасыз етуге міндетті.</w:t>
      </w:r>
    </w:p>
    <w:bookmarkStart w:name="z887" w:id="612"/>
    <w:p>
      <w:pPr>
        <w:spacing w:after="0"/>
        <w:ind w:left="0"/>
        <w:jc w:val="both"/>
      </w:pPr>
      <w:r>
        <w:rPr>
          <w:rFonts w:ascii="Times New Roman"/>
          <w:b w:val="false"/>
          <w:i w:val="false"/>
          <w:color w:val="000000"/>
          <w:sz w:val="28"/>
        </w:rPr>
        <w:t>
      11. Бақылау және қадағалау субъектілері тексерудің жүзеге асырылуы кезінде:</w:t>
      </w:r>
    </w:p>
    <w:bookmarkEnd w:id="612"/>
    <w:p>
      <w:pPr>
        <w:spacing w:after="0"/>
        <w:ind w:left="0"/>
        <w:jc w:val="both"/>
      </w:pPr>
      <w:r>
        <w:rPr>
          <w:rFonts w:ascii="Times New Roman"/>
          <w:b w:val="false"/>
          <w:i w:val="false"/>
          <w:color w:val="000000"/>
          <w:sz w:val="28"/>
        </w:rPr>
        <w:t>
      1) осы баптың 5-тармағында көзделген құжаттар болмаған жағдайда, тексеру жүргізуге келген лауазымды адамдарды тексеруге жібермеуге;</w:t>
      </w:r>
    </w:p>
    <w:p>
      <w:pPr>
        <w:spacing w:after="0"/>
        <w:ind w:left="0"/>
        <w:jc w:val="both"/>
      </w:pPr>
      <w:r>
        <w:rPr>
          <w:rFonts w:ascii="Times New Roman"/>
          <w:b w:val="false"/>
          <w:i w:val="false"/>
          <w:color w:val="000000"/>
          <w:sz w:val="28"/>
        </w:rPr>
        <w:t>
      2) егер құжаттар мен мәліметтер тексерудің нысанасына жатпаса, оларды ұсынбауға;</w:t>
      </w:r>
    </w:p>
    <w:p>
      <w:pPr>
        <w:spacing w:after="0"/>
        <w:ind w:left="0"/>
        <w:jc w:val="both"/>
      </w:pPr>
      <w:r>
        <w:rPr>
          <w:rFonts w:ascii="Times New Roman"/>
          <w:b w:val="false"/>
          <w:i w:val="false"/>
          <w:color w:val="000000"/>
          <w:sz w:val="28"/>
        </w:rPr>
        <w:t>
      3) тексеруді жүзеге асыру процесін, сондай-ақ лауазымды адамның тексеру шеңберінде жүргізетін жекелеген әрекеттерін лауазымды адамның қызметіне кедергі келтірмей, аудио- және бейнетехника құралдарының көмегімен тіркеп-белгілеуге;</w:t>
      </w:r>
    </w:p>
    <w:p>
      <w:pPr>
        <w:spacing w:after="0"/>
        <w:ind w:left="0"/>
        <w:jc w:val="both"/>
      </w:pPr>
      <w:r>
        <w:rPr>
          <w:rFonts w:ascii="Times New Roman"/>
          <w:b w:val="false"/>
          <w:i w:val="false"/>
          <w:color w:val="000000"/>
          <w:sz w:val="28"/>
        </w:rPr>
        <w:t>
      4) лауазымды адамдардың шешімдеріне, әрекеттеріне (әрекетсіздігіне) жоғары тұрған лауазымды адамға не Қазақстан Республикасының заңнамасында белгіленген тәртіппен сотқа шағым жасауға құқылы.</w:t>
      </w:r>
    </w:p>
    <w:bookmarkStart w:name="z888" w:id="613"/>
    <w:p>
      <w:pPr>
        <w:spacing w:after="0"/>
        <w:ind w:left="0"/>
        <w:jc w:val="both"/>
      </w:pPr>
      <w:r>
        <w:rPr>
          <w:rFonts w:ascii="Times New Roman"/>
          <w:b w:val="false"/>
          <w:i w:val="false"/>
          <w:color w:val="000000"/>
          <w:sz w:val="28"/>
        </w:rPr>
        <w:t>
      12. Бақылау және қадағалау субъектілері:</w:t>
      </w:r>
    </w:p>
    <w:bookmarkEnd w:id="613"/>
    <w:p>
      <w:pPr>
        <w:spacing w:after="0"/>
        <w:ind w:left="0"/>
        <w:jc w:val="both"/>
      </w:pPr>
      <w:r>
        <w:rPr>
          <w:rFonts w:ascii="Times New Roman"/>
          <w:b w:val="false"/>
          <w:i w:val="false"/>
          <w:color w:val="000000"/>
          <w:sz w:val="28"/>
        </w:rPr>
        <w:t>
      1) осы бапқа сәйкес жүргізілетін жануарлар дүниесі объектілерін санкцияланбаған алып қоюды болғызбау жөніндегі тексерулерді жүзеге асыруға кедергі жасамауға;</w:t>
      </w:r>
    </w:p>
    <w:p>
      <w:pPr>
        <w:spacing w:after="0"/>
        <w:ind w:left="0"/>
        <w:jc w:val="both"/>
      </w:pPr>
      <w:r>
        <w:rPr>
          <w:rFonts w:ascii="Times New Roman"/>
          <w:b w:val="false"/>
          <w:i w:val="false"/>
          <w:color w:val="000000"/>
          <w:sz w:val="28"/>
        </w:rPr>
        <w:t>
      2) осы баптың 5-тармағының талаптары сақталған кезде тексеруді жүзеге асыратын лауазымды адамдардың бақылау және қадағалау субъектісінің (объектісінің) аумағына және үй-жайларына кедергісіз кіруін қамтамасыз етуге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49-1-баппен толықтырылды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49-2-бап. Жедел ден қою шаралары және оларды қолдану тәртібі</w:t>
      </w:r>
    </w:p>
    <w:bookmarkStart w:name="z889" w:id="614"/>
    <w:p>
      <w:pPr>
        <w:spacing w:after="0"/>
        <w:ind w:left="0"/>
        <w:jc w:val="both"/>
      </w:pPr>
      <w:r>
        <w:rPr>
          <w:rFonts w:ascii="Times New Roman"/>
          <w:b w:val="false"/>
          <w:i w:val="false"/>
          <w:color w:val="000000"/>
          <w:sz w:val="28"/>
        </w:rPr>
        <w:t>
      1. Мемлекеттік бақылауды жүзеге асыру барысында және (немесе) оның нәтижелері бойынша жануарлар дүниесін қорғау, өсімін молайту және пайдалану саласындағы лауазымды адамдар бақылау және қадағалау субъектісінің (объектісінің) жеке және (немесе) заңды тұлғалардың құқықтары мен заңды мүдделеріне, адамдардың өмірі мен денсаулығына, қоршаған ортаға тікелей қатер төндіретін қызметін немесе оның жекелеген түрлерін, өнімін (тауарын), көрсетілетін қызметін анықтаған жағдайларда жедел ден қою шараларын қолданады.</w:t>
      </w:r>
    </w:p>
    <w:bookmarkEnd w:id="614"/>
    <w:bookmarkStart w:name="z890" w:id="615"/>
    <w:p>
      <w:pPr>
        <w:spacing w:after="0"/>
        <w:ind w:left="0"/>
        <w:jc w:val="both"/>
      </w:pPr>
      <w:r>
        <w:rPr>
          <w:rFonts w:ascii="Times New Roman"/>
          <w:b w:val="false"/>
          <w:i w:val="false"/>
          <w:color w:val="000000"/>
          <w:sz w:val="28"/>
        </w:rPr>
        <w:t>
      2. Бақылау және қадағалау субъектілеріне (объектілеріне) тексеруді, бақылау және қадағалау субъектісіне бару арқылы профилактикалық бақылауды жүзеге асыру барысында және (немесе) оларды жүргізу нәтижелері бойынша қолданылатын әсер ету тәсілдері жедел ден қою шаралары болып табылады, олардың түрлері осы Заңда көзделген.</w:t>
      </w:r>
    </w:p>
    <w:bookmarkEnd w:id="615"/>
    <w:bookmarkStart w:name="z891" w:id="616"/>
    <w:p>
      <w:pPr>
        <w:spacing w:after="0"/>
        <w:ind w:left="0"/>
        <w:jc w:val="both"/>
      </w:pPr>
      <w:r>
        <w:rPr>
          <w:rFonts w:ascii="Times New Roman"/>
          <w:b w:val="false"/>
          <w:i w:val="false"/>
          <w:color w:val="000000"/>
          <w:sz w:val="28"/>
        </w:rPr>
        <w:t>
      3. Жедел ден қою шараларына мыналар жатады:</w:t>
      </w:r>
    </w:p>
    <w:bookmarkEnd w:id="616"/>
    <w:p>
      <w:pPr>
        <w:spacing w:after="0"/>
        <w:ind w:left="0"/>
        <w:jc w:val="both"/>
      </w:pPr>
      <w:r>
        <w:rPr>
          <w:rFonts w:ascii="Times New Roman"/>
          <w:b w:val="false"/>
          <w:i w:val="false"/>
          <w:color w:val="000000"/>
          <w:sz w:val="28"/>
        </w:rPr>
        <w:t xml:space="preserve">
      Қазақстан Республикасы Кәсіпкерлік кодексінің 129-бабы 4-тармағының </w:t>
      </w:r>
      <w:r>
        <w:rPr>
          <w:rFonts w:ascii="Times New Roman"/>
          <w:b w:val="false"/>
          <w:i w:val="false"/>
          <w:color w:val="000000"/>
          <w:sz w:val="28"/>
        </w:rPr>
        <w:t>6) тармақшасына</w:t>
      </w:r>
      <w:r>
        <w:rPr>
          <w:rFonts w:ascii="Times New Roman"/>
          <w:b w:val="false"/>
          <w:i w:val="false"/>
          <w:color w:val="000000"/>
          <w:sz w:val="28"/>
        </w:rPr>
        <w:t xml:space="preserve"> сәйкес мемлекеттік бақылау және қадағалау шеңберінде:</w:t>
      </w:r>
    </w:p>
    <w:p>
      <w:pPr>
        <w:spacing w:after="0"/>
        <w:ind w:left="0"/>
        <w:jc w:val="both"/>
      </w:pPr>
      <w:r>
        <w:rPr>
          <w:rFonts w:ascii="Times New Roman"/>
          <w:b w:val="false"/>
          <w:i w:val="false"/>
          <w:color w:val="000000"/>
          <w:sz w:val="28"/>
        </w:rPr>
        <w:t>
      1) қылмыс құрамы не қылмыстық теріс қылық белгілері бар, жануарлар дүниесі объектілерін санкцияланбаған алып қоюды жасаған адамдарды ұстау, құқық қорғау органдарына жеткізу;</w:t>
      </w:r>
    </w:p>
    <w:p>
      <w:pPr>
        <w:spacing w:after="0"/>
        <w:ind w:left="0"/>
        <w:jc w:val="both"/>
      </w:pPr>
      <w:r>
        <w:rPr>
          <w:rFonts w:ascii="Times New Roman"/>
          <w:b w:val="false"/>
          <w:i w:val="false"/>
          <w:color w:val="000000"/>
          <w:sz w:val="28"/>
        </w:rPr>
        <w:t xml:space="preserve">
      2) жеке және заңды тұлғалардан заңсыз ауланған жануарлар дүниесі объектілерін, оларды аулау құралдарын, сондай-ақ жүзу және көлік құралдарын құқық қорғау органдарына беру үшін алып қою; </w:t>
      </w:r>
    </w:p>
    <w:p>
      <w:pPr>
        <w:spacing w:after="0"/>
        <w:ind w:left="0"/>
        <w:jc w:val="both"/>
      </w:pPr>
      <w:r>
        <w:rPr>
          <w:rFonts w:ascii="Times New Roman"/>
          <w:b w:val="false"/>
          <w:i w:val="false"/>
          <w:color w:val="000000"/>
          <w:sz w:val="28"/>
        </w:rPr>
        <w:t>
      бақылау және қадағалау субъектісіне (объектісіне) бару арқылы профилактикалық бақылау және (немесе) тексеру шеңберінде – бақылау және қадағалау субъектісінің қызметін немесе оның жекелеген түрлерін тоқтата тұру.</w:t>
      </w:r>
    </w:p>
    <w:bookmarkStart w:name="z892" w:id="617"/>
    <w:p>
      <w:pPr>
        <w:spacing w:after="0"/>
        <w:ind w:left="0"/>
        <w:jc w:val="both"/>
      </w:pPr>
      <w:r>
        <w:rPr>
          <w:rFonts w:ascii="Times New Roman"/>
          <w:b w:val="false"/>
          <w:i w:val="false"/>
          <w:color w:val="000000"/>
          <w:sz w:val="28"/>
        </w:rPr>
        <w:t xml:space="preserve">
      4. Қазақстан Республикасы Кәсіпкерлік кодексінің </w:t>
      </w:r>
      <w:r>
        <w:rPr>
          <w:rFonts w:ascii="Times New Roman"/>
          <w:b w:val="false"/>
          <w:i w:val="false"/>
          <w:color w:val="000000"/>
          <w:sz w:val="28"/>
        </w:rPr>
        <w:t>129</w:t>
      </w:r>
      <w:r>
        <w:rPr>
          <w:rFonts w:ascii="Times New Roman"/>
          <w:b w:val="false"/>
          <w:i w:val="false"/>
          <w:color w:val="000000"/>
          <w:sz w:val="28"/>
        </w:rPr>
        <w:t xml:space="preserve"> және </w:t>
      </w:r>
      <w:r>
        <w:rPr>
          <w:rFonts w:ascii="Times New Roman"/>
          <w:b w:val="false"/>
          <w:i w:val="false"/>
          <w:color w:val="000000"/>
          <w:sz w:val="28"/>
        </w:rPr>
        <w:t>143-баптарына</w:t>
      </w:r>
      <w:r>
        <w:rPr>
          <w:rFonts w:ascii="Times New Roman"/>
          <w:b w:val="false"/>
          <w:i w:val="false"/>
          <w:color w:val="000000"/>
          <w:sz w:val="28"/>
        </w:rPr>
        <w:t xml:space="preserve"> сәйкес мемлекеттік бақылау нысанасы болып табылатын Қазақстан Республикасының заңнамасында белгіленген талаптарды бұзу жедел ден қою шараларын қолдануға негіз болып табылады.</w:t>
      </w:r>
    </w:p>
    <w:bookmarkEnd w:id="617"/>
    <w:bookmarkStart w:name="z893" w:id="618"/>
    <w:p>
      <w:pPr>
        <w:spacing w:after="0"/>
        <w:ind w:left="0"/>
        <w:jc w:val="both"/>
      </w:pPr>
      <w:r>
        <w:rPr>
          <w:rFonts w:ascii="Times New Roman"/>
          <w:b w:val="false"/>
          <w:i w:val="false"/>
          <w:color w:val="000000"/>
          <w:sz w:val="28"/>
        </w:rPr>
        <w:t>
      5. Жануарлар дүниесін қорғау, өсімін молайту және пайдалану саласындағы лауазымды адамдар мемлекеттік бақылауды жүзеге асыру барысында және (немесе) оның нәтижелері бойынша жедел ден қою шараларын қолдануға негіз болып табылатын, талаптарды бұзушылықтар анықталған кезде уәкілетті орган немесе балық шаруашылығы саласындағы уәкілетті орган бекіткен нысан бойынша жедел ден қою шараларын қолдану туралы қаулы ресімдейді.</w:t>
      </w:r>
    </w:p>
    <w:bookmarkEnd w:id="618"/>
    <w:p>
      <w:pPr>
        <w:spacing w:after="0"/>
        <w:ind w:left="0"/>
        <w:jc w:val="both"/>
      </w:pPr>
      <w:r>
        <w:rPr>
          <w:rFonts w:ascii="Times New Roman"/>
          <w:b w:val="false"/>
          <w:i w:val="false"/>
          <w:color w:val="000000"/>
          <w:sz w:val="28"/>
        </w:rPr>
        <w:t xml:space="preserve">
      Жедел ден қою шараларын қолдану туралы қаулы Қазақстан Республикасы Кәсіпкерлік кодексінің </w:t>
      </w:r>
      <w:r>
        <w:rPr>
          <w:rFonts w:ascii="Times New Roman"/>
          <w:b w:val="false"/>
          <w:i w:val="false"/>
          <w:color w:val="000000"/>
          <w:sz w:val="28"/>
        </w:rPr>
        <w:t>153-бабына</w:t>
      </w:r>
      <w:r>
        <w:rPr>
          <w:rFonts w:ascii="Times New Roman"/>
          <w:b w:val="false"/>
          <w:i w:val="false"/>
          <w:color w:val="000000"/>
          <w:sz w:val="28"/>
        </w:rPr>
        <w:t xml:space="preserve"> сәйкес ресімделеді және бақылау және қадағалау субъектісіне табыс етіледі.</w:t>
      </w:r>
    </w:p>
    <w:p>
      <w:pPr>
        <w:spacing w:after="0"/>
        <w:ind w:left="0"/>
        <w:jc w:val="both"/>
      </w:pPr>
      <w:r>
        <w:rPr>
          <w:rFonts w:ascii="Times New Roman"/>
          <w:b w:val="false"/>
          <w:i w:val="false"/>
          <w:color w:val="000000"/>
          <w:sz w:val="28"/>
        </w:rPr>
        <w:t xml:space="preserve">
      Мемлекеттік бақылау нәтижелері бойынша Қазақстан Республикасы Кәсіпкерлік кодексінің 129-бабы 4-тармағының </w:t>
      </w:r>
      <w:r>
        <w:rPr>
          <w:rFonts w:ascii="Times New Roman"/>
          <w:b w:val="false"/>
          <w:i w:val="false"/>
          <w:color w:val="000000"/>
          <w:sz w:val="28"/>
        </w:rPr>
        <w:t>6) тармақшасы</w:t>
      </w:r>
      <w:r>
        <w:rPr>
          <w:rFonts w:ascii="Times New Roman"/>
          <w:b w:val="false"/>
          <w:i w:val="false"/>
          <w:color w:val="000000"/>
          <w:sz w:val="28"/>
        </w:rPr>
        <w:t xml:space="preserve"> негізінде қадағалау актісі ресімделгеннен кейін жануарлар дүниесін қорғау, өсімін молайту және пайдалану саласындағы лауазымды адам жедел ден қою шарасын тікелей қолдануды жүзеге асырады.</w:t>
      </w:r>
    </w:p>
    <w:bookmarkStart w:name="z894" w:id="619"/>
    <w:p>
      <w:pPr>
        <w:spacing w:after="0"/>
        <w:ind w:left="0"/>
        <w:jc w:val="both"/>
      </w:pPr>
      <w:r>
        <w:rPr>
          <w:rFonts w:ascii="Times New Roman"/>
          <w:b w:val="false"/>
          <w:i w:val="false"/>
          <w:color w:val="000000"/>
          <w:sz w:val="28"/>
        </w:rPr>
        <w:t>
      6. Жедел ден қою шараларын қолдану туралы қаулы қолма-қол табыс етілген кезде оны қабылдаудан бас тартылған жағдайда, оған тиісті жазба енгізіледі және жедел ден қою шараларын қолдану туралы қаулыны қабылдаудан бас тарту фактісін тіркейтін бейнежазу жүзеге асырылады.</w:t>
      </w:r>
    </w:p>
    <w:bookmarkEnd w:id="619"/>
    <w:p>
      <w:pPr>
        <w:spacing w:after="0"/>
        <w:ind w:left="0"/>
        <w:jc w:val="both"/>
      </w:pPr>
      <w:r>
        <w:rPr>
          <w:rFonts w:ascii="Times New Roman"/>
          <w:b w:val="false"/>
          <w:i w:val="false"/>
          <w:color w:val="000000"/>
          <w:sz w:val="28"/>
        </w:rPr>
        <w:t xml:space="preserve">
      Жедел ден қою шараларын қолдану туралы қаулы бақылау және қадағалау субъектісінің заңды мекенжайына, тұрған жеріне немесе нақты мекенжайына оның табыс етілгені туралы хабарламасы бар хатпен жіберіледі. </w:t>
      </w:r>
    </w:p>
    <w:bookmarkStart w:name="z895" w:id="620"/>
    <w:p>
      <w:pPr>
        <w:spacing w:after="0"/>
        <w:ind w:left="0"/>
        <w:jc w:val="both"/>
      </w:pPr>
      <w:r>
        <w:rPr>
          <w:rFonts w:ascii="Times New Roman"/>
          <w:b w:val="false"/>
          <w:i w:val="false"/>
          <w:color w:val="000000"/>
          <w:sz w:val="28"/>
        </w:rPr>
        <w:t>
      7. Жедел ден қою шараларын қолдану туралы қаулыны алудан бас тарту оны орындамауға негіз болып табылмайды.</w:t>
      </w:r>
    </w:p>
    <w:bookmarkEnd w:id="620"/>
    <w:bookmarkStart w:name="z896" w:id="621"/>
    <w:p>
      <w:pPr>
        <w:spacing w:after="0"/>
        <w:ind w:left="0"/>
        <w:jc w:val="both"/>
      </w:pPr>
      <w:r>
        <w:rPr>
          <w:rFonts w:ascii="Times New Roman"/>
          <w:b w:val="false"/>
          <w:i w:val="false"/>
          <w:color w:val="000000"/>
          <w:sz w:val="28"/>
        </w:rPr>
        <w:t>
      8. Бақылау және қадағалау субъектісіне (объектісіне) бару арқылы профилактикалық бақылауды және (немесе) тексеруді жүзеге асыру барысында және (немесе) олардың нәтижелері бойынша анықталған, жедел ден қою шараларын қолдануға негіз болып табылатын, талаптарды бұзушылықтар тексеру нәтижелері туралы актіде, сондай-ақ Қазақстан Республикасының жануарлар дүниесін қорғау, өсімін молайту және пайдалану саласындағы заңнамасының талаптарын бұзушылықтарды жою туралы нұсқамада көрсетіледі.</w:t>
      </w:r>
    </w:p>
    <w:bookmarkEnd w:id="621"/>
    <w:bookmarkStart w:name="z897" w:id="622"/>
    <w:p>
      <w:pPr>
        <w:spacing w:after="0"/>
        <w:ind w:left="0"/>
        <w:jc w:val="both"/>
      </w:pPr>
      <w:r>
        <w:rPr>
          <w:rFonts w:ascii="Times New Roman"/>
          <w:b w:val="false"/>
          <w:i w:val="false"/>
          <w:color w:val="000000"/>
          <w:sz w:val="28"/>
        </w:rPr>
        <w:t>
      9. Бақылау және қадағалау субъектісі жедел ден қою шарасын қолдануға негіз болып табылатын, талаптарды анықталған бұзушылықтарды Қазақстан Республикасының жануарлар дүниесін қорғау, өсімін молайту және пайдалану саласындағы заңнамасының талаптарын бұзушылықтарды жою туралы нұсқамада көрсетілген мерзімде жоюға міндетті.</w:t>
      </w:r>
    </w:p>
    <w:bookmarkEnd w:id="622"/>
    <w:bookmarkStart w:name="z898" w:id="623"/>
    <w:p>
      <w:pPr>
        <w:spacing w:after="0"/>
        <w:ind w:left="0"/>
        <w:jc w:val="both"/>
      </w:pPr>
      <w:r>
        <w:rPr>
          <w:rFonts w:ascii="Times New Roman"/>
          <w:b w:val="false"/>
          <w:i w:val="false"/>
          <w:color w:val="000000"/>
          <w:sz w:val="28"/>
        </w:rPr>
        <w:t>
      10. Қазақстан Республикасының жануарлар дүниесін қорғау, өсімін молайту және пайдалану саласындағы заңнамасының талаптарын бұзушылықтарды жою туралы нұсқамада көрсетілген талаптарды бұзушылықтардың жойылу мерзімдері өткеннен кейін жедел ден қою шарасын қолдануға негіз болып табылатын, талаптардың анықталған бұзушылықтарының жойылғанын бақылау бойынша жоспардан тыс тексеру жүргізіледі.</w:t>
      </w:r>
    </w:p>
    <w:bookmarkEnd w:id="623"/>
    <w:p>
      <w:pPr>
        <w:spacing w:after="0"/>
        <w:ind w:left="0"/>
        <w:jc w:val="both"/>
      </w:pPr>
      <w:r>
        <w:rPr>
          <w:rFonts w:ascii="Times New Roman"/>
          <w:b w:val="false"/>
          <w:i w:val="false"/>
          <w:color w:val="000000"/>
          <w:sz w:val="28"/>
        </w:rPr>
        <w:t xml:space="preserve">
      Жедел ден қою шараларын қолдану туралы қаулының қолданысы бақылау және қадағалау органы Қазақстан Республикасы Кәсіпкерлік кодексінің 144-бабы </w:t>
      </w:r>
      <w:r>
        <w:rPr>
          <w:rFonts w:ascii="Times New Roman"/>
          <w:b w:val="false"/>
          <w:i w:val="false"/>
          <w:color w:val="000000"/>
          <w:sz w:val="28"/>
        </w:rPr>
        <w:t>5-тармағының</w:t>
      </w:r>
      <w:r>
        <w:rPr>
          <w:rFonts w:ascii="Times New Roman"/>
          <w:b w:val="false"/>
          <w:i w:val="false"/>
          <w:color w:val="000000"/>
          <w:sz w:val="28"/>
        </w:rPr>
        <w:t xml:space="preserve"> 2-1) тармақшасына сәйкес жоспардан тыс тексеру нәтижелері туралы актінің негізінде, жедел ден қою шараларын қолдануға негіз болып табылатын, талаптарды анықталған бұзушылықтардың жойылғанын растаған жағдайда тоқтатылады.</w:t>
      </w:r>
    </w:p>
    <w:bookmarkStart w:name="z899" w:id="624"/>
    <w:p>
      <w:pPr>
        <w:spacing w:after="0"/>
        <w:ind w:left="0"/>
        <w:jc w:val="both"/>
      </w:pPr>
      <w:r>
        <w:rPr>
          <w:rFonts w:ascii="Times New Roman"/>
          <w:b w:val="false"/>
          <w:i w:val="false"/>
          <w:color w:val="000000"/>
          <w:sz w:val="28"/>
        </w:rPr>
        <w:t>
      11. Жедел ден қою шараларын қолдануға негіз болып табылатын, талаптарды анықталған бұзушылықтар жойылмаған жағдайда, бұзушылықтарға жол берген адамдарды Қазақстан Республикасының заңдарында белгіленген тәртіппен жауаптылыққа тарту жөнінде шаралар қабылданады.</w:t>
      </w:r>
    </w:p>
    <w:bookmarkEnd w:id="624"/>
    <w:bookmarkStart w:name="z900" w:id="625"/>
    <w:p>
      <w:pPr>
        <w:spacing w:after="0"/>
        <w:ind w:left="0"/>
        <w:jc w:val="both"/>
      </w:pPr>
      <w:r>
        <w:rPr>
          <w:rFonts w:ascii="Times New Roman"/>
          <w:b w:val="false"/>
          <w:i w:val="false"/>
          <w:color w:val="000000"/>
          <w:sz w:val="28"/>
        </w:rPr>
        <w:t>
      12. Қазақстан Республикасының жануарлар дүниесін қорғау, өсімін молайту және пайдалану саласындағы заңнамасының талаптарын бұзушылықтарды жою туралы нұсқамада көзделген мерзімдер өткенге дейін бақылау және қадағалау субъектісі бұзушылықтың жойылу фактісін дәлелдейтін материалдарды қоса бере отырып, талаптарды анықталған бұзушылықтардың жойылғаны туралы ақпаратты ұсынуға міндетті.</w:t>
      </w:r>
    </w:p>
    <w:bookmarkEnd w:id="625"/>
    <w:p>
      <w:pPr>
        <w:spacing w:after="0"/>
        <w:ind w:left="0"/>
        <w:jc w:val="both"/>
      </w:pPr>
      <w:r>
        <w:rPr>
          <w:rFonts w:ascii="Times New Roman"/>
          <w:b w:val="false"/>
          <w:i w:val="false"/>
          <w:color w:val="000000"/>
          <w:sz w:val="28"/>
        </w:rPr>
        <w:t>
      Осы тармақтың бірінші бөлігінде көзделген ақпарат ұсынылған жағдайда осы баптың 10-тармағының екінші бөлігіне сәйкес жоспардан тыс тексеру жүргізіледі.</w:t>
      </w:r>
    </w:p>
    <w:bookmarkStart w:name="z901" w:id="626"/>
    <w:p>
      <w:pPr>
        <w:spacing w:after="0"/>
        <w:ind w:left="0"/>
        <w:jc w:val="both"/>
      </w:pPr>
      <w:r>
        <w:rPr>
          <w:rFonts w:ascii="Times New Roman"/>
          <w:b w:val="false"/>
          <w:i w:val="false"/>
          <w:color w:val="000000"/>
          <w:sz w:val="28"/>
        </w:rPr>
        <w:t>
      13. Бақылау және қадағалау субъектісі жедел ден қою шараларын қолдануға алып келген мемлекеттік бақылау нәтижелерімен келіспеген жағдайда, жедел ден қою шараларын қолдану туралы қаулыны жарамсыз деп тану және оның күшін жою туралы шағым бере алады.</w:t>
      </w:r>
    </w:p>
    <w:bookmarkEnd w:id="626"/>
    <w:p>
      <w:pPr>
        <w:spacing w:after="0"/>
        <w:ind w:left="0"/>
        <w:jc w:val="both"/>
      </w:pPr>
      <w:r>
        <w:rPr>
          <w:rFonts w:ascii="Times New Roman"/>
          <w:b w:val="false"/>
          <w:i w:val="false"/>
          <w:color w:val="000000"/>
          <w:sz w:val="28"/>
        </w:rPr>
        <w:t xml:space="preserve">
      Шағым Қазақстан Республикасы Кәсіпкерлік кодексінің </w:t>
      </w:r>
      <w:r>
        <w:rPr>
          <w:rFonts w:ascii="Times New Roman"/>
          <w:b w:val="false"/>
          <w:i w:val="false"/>
          <w:color w:val="000000"/>
          <w:sz w:val="28"/>
        </w:rPr>
        <w:t>29-тарауында</w:t>
      </w:r>
      <w:r>
        <w:rPr>
          <w:rFonts w:ascii="Times New Roman"/>
          <w:b w:val="false"/>
          <w:i w:val="false"/>
          <w:color w:val="000000"/>
          <w:sz w:val="28"/>
        </w:rPr>
        <w:t xml:space="preserve"> көзделген тәртіппен жоғары тұрған мемлекеттік органға не Қазақстан Республикасының заңнамасында белгіленген тәртіппен сотқа беріледі.</w:t>
      </w:r>
    </w:p>
    <w:p>
      <w:pPr>
        <w:spacing w:after="0"/>
        <w:ind w:left="0"/>
        <w:jc w:val="both"/>
      </w:pPr>
      <w:r>
        <w:rPr>
          <w:rFonts w:ascii="Times New Roman"/>
          <w:b w:val="false"/>
          <w:i w:val="false"/>
          <w:color w:val="000000"/>
          <w:sz w:val="28"/>
        </w:rPr>
        <w:t>
      Шағым беру жедел ден қою шараларын қолдану туралы қаулының орындалуын тоқтата тұрмайды.</w:t>
      </w:r>
    </w:p>
    <w:bookmarkStart w:name="z902" w:id="627"/>
    <w:p>
      <w:pPr>
        <w:spacing w:after="0"/>
        <w:ind w:left="0"/>
        <w:jc w:val="both"/>
      </w:pPr>
      <w:r>
        <w:rPr>
          <w:rFonts w:ascii="Times New Roman"/>
          <w:b w:val="false"/>
          <w:i w:val="false"/>
          <w:color w:val="000000"/>
          <w:sz w:val="28"/>
        </w:rPr>
        <w:t>
      14. Жедел ден қою шараларын қолдану туралы қаулыны жарамсыз деп тануға және оның күшін жоюға мыналар негіз болып табылады:</w:t>
      </w:r>
    </w:p>
    <w:bookmarkEnd w:id="627"/>
    <w:p>
      <w:pPr>
        <w:spacing w:after="0"/>
        <w:ind w:left="0"/>
        <w:jc w:val="both"/>
      </w:pPr>
      <w:r>
        <w:rPr>
          <w:rFonts w:ascii="Times New Roman"/>
          <w:b w:val="false"/>
          <w:i w:val="false"/>
          <w:color w:val="000000"/>
          <w:sz w:val="28"/>
        </w:rPr>
        <w:t>
      1) жедел ден қою шараларын қолдануға негіздің болмауы;</w:t>
      </w:r>
    </w:p>
    <w:p>
      <w:pPr>
        <w:spacing w:after="0"/>
        <w:ind w:left="0"/>
        <w:jc w:val="both"/>
      </w:pPr>
      <w:r>
        <w:rPr>
          <w:rFonts w:ascii="Times New Roman"/>
          <w:b w:val="false"/>
          <w:i w:val="false"/>
          <w:color w:val="000000"/>
          <w:sz w:val="28"/>
        </w:rPr>
        <w:t>
      2) осы шараға сәйкес келмейтін негіз бойынша жедел ден қою шарасын қолдану;</w:t>
      </w:r>
    </w:p>
    <w:p>
      <w:pPr>
        <w:spacing w:after="0"/>
        <w:ind w:left="0"/>
        <w:jc w:val="both"/>
      </w:pPr>
      <w:r>
        <w:rPr>
          <w:rFonts w:ascii="Times New Roman"/>
          <w:b w:val="false"/>
          <w:i w:val="false"/>
          <w:color w:val="000000"/>
          <w:sz w:val="28"/>
        </w:rPr>
        <w:t>
      3) уәкілетті орган немесе балық шаруашылығы саласындағы уәкілетті орган ведомствосының немесе олардың аумақтық бөлімшелерінің өз құзыретіне кірмейтін мәселелер бойынша жедел ден қою шараларын қолдануы.</w:t>
      </w:r>
    </w:p>
    <w:bookmarkStart w:name="z903" w:id="628"/>
    <w:p>
      <w:pPr>
        <w:spacing w:after="0"/>
        <w:ind w:left="0"/>
        <w:jc w:val="both"/>
      </w:pPr>
      <w:r>
        <w:rPr>
          <w:rFonts w:ascii="Times New Roman"/>
          <w:b w:val="false"/>
          <w:i w:val="false"/>
          <w:color w:val="000000"/>
          <w:sz w:val="28"/>
        </w:rPr>
        <w:t xml:space="preserve">
      15. Жедел ден қою шараларын қолдану туралы ақпарат өз құзыреті шегінде мемлекеттік құқықтық статистика және арнайы есепке алу саласындағы қызметті жүзеге асыратын мемлекеттік органға Қазақстан Республикасының Бас прокуратурасы айқындаған тәртіппен жіберіледі. </w:t>
      </w:r>
    </w:p>
    <w:bookmarkEnd w:id="6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49-2-баппен толықтырылды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49-3-бап. Облыстардың, республикалық маңызы бар қалалардың, астананың жергілікті атқарушы органдарының жануарлар дүниесін қорғау, өсімін молайту және пайдалану саласындағы қызметін мемлекеттік бақылау</w:t>
      </w:r>
    </w:p>
    <w:bookmarkStart w:name="z904" w:id="629"/>
    <w:p>
      <w:pPr>
        <w:spacing w:after="0"/>
        <w:ind w:left="0"/>
        <w:jc w:val="both"/>
      </w:pPr>
      <w:r>
        <w:rPr>
          <w:rFonts w:ascii="Times New Roman"/>
          <w:b w:val="false"/>
          <w:i w:val="false"/>
          <w:color w:val="000000"/>
          <w:sz w:val="28"/>
        </w:rPr>
        <w:t>
      1. Облыстардың, республикалық маңызы бар қалалардың, астананың жергілікті атқарушы органдарының (бұдан әрі – тексерілетін мемлекеттік орган) жануарлар дүниесін қорғау, өсімін молайту және пайдалану саласындағы қызметін мемлекеттік бақылау осы бапқа сәйкес мерзімдік, жоспардан тыс тексерулер және қашықтан бақылау нысанында жүзеге асырылады.</w:t>
      </w:r>
    </w:p>
    <w:bookmarkEnd w:id="629"/>
    <w:bookmarkStart w:name="z905" w:id="630"/>
    <w:p>
      <w:pPr>
        <w:spacing w:after="0"/>
        <w:ind w:left="0"/>
        <w:jc w:val="both"/>
      </w:pPr>
      <w:r>
        <w:rPr>
          <w:rFonts w:ascii="Times New Roman"/>
          <w:b w:val="false"/>
          <w:i w:val="false"/>
          <w:color w:val="000000"/>
          <w:sz w:val="28"/>
        </w:rPr>
        <w:t>
      2. Мерзімдік тексеру уәкілетті орган немесе балық шаруашылығы саласындағы уәкілетті орган тексеру жүргізу жылының алдындағы жылдың 1 желтоқсанынан және ағымдағы күнтізбелік жылдың 1 маусымынан кешіктірмей әзірлеген және бекіткен жартыжылдық жоспарлар негізінде жүргізіледі.</w:t>
      </w:r>
    </w:p>
    <w:bookmarkEnd w:id="630"/>
    <w:p>
      <w:pPr>
        <w:spacing w:after="0"/>
        <w:ind w:left="0"/>
        <w:jc w:val="both"/>
      </w:pPr>
      <w:r>
        <w:rPr>
          <w:rFonts w:ascii="Times New Roman"/>
          <w:b w:val="false"/>
          <w:i w:val="false"/>
          <w:color w:val="000000"/>
          <w:sz w:val="28"/>
        </w:rPr>
        <w:t>
      Мерзімдік тексерулер жүргізудің жартыжылдық жоспарында мыналар қамтылады:</w:t>
      </w:r>
    </w:p>
    <w:p>
      <w:pPr>
        <w:spacing w:after="0"/>
        <w:ind w:left="0"/>
        <w:jc w:val="both"/>
      </w:pPr>
      <w:r>
        <w:rPr>
          <w:rFonts w:ascii="Times New Roman"/>
          <w:b w:val="false"/>
          <w:i w:val="false"/>
          <w:color w:val="000000"/>
          <w:sz w:val="28"/>
        </w:rPr>
        <w:t>
      1) жоспардың бекітілген күні мен нөмірі;</w:t>
      </w:r>
    </w:p>
    <w:p>
      <w:pPr>
        <w:spacing w:after="0"/>
        <w:ind w:left="0"/>
        <w:jc w:val="both"/>
      </w:pPr>
      <w:r>
        <w:rPr>
          <w:rFonts w:ascii="Times New Roman"/>
          <w:b w:val="false"/>
          <w:i w:val="false"/>
          <w:color w:val="000000"/>
          <w:sz w:val="28"/>
        </w:rPr>
        <w:t>
      2) мемлекеттік органның атауы;</w:t>
      </w:r>
    </w:p>
    <w:p>
      <w:pPr>
        <w:spacing w:after="0"/>
        <w:ind w:left="0"/>
        <w:jc w:val="both"/>
      </w:pPr>
      <w:r>
        <w:rPr>
          <w:rFonts w:ascii="Times New Roman"/>
          <w:b w:val="false"/>
          <w:i w:val="false"/>
          <w:color w:val="000000"/>
          <w:sz w:val="28"/>
        </w:rPr>
        <w:t>
      3) тексерілетін мемлекеттік органның атауы, оның тұрған жері;</w:t>
      </w:r>
    </w:p>
    <w:p>
      <w:pPr>
        <w:spacing w:after="0"/>
        <w:ind w:left="0"/>
        <w:jc w:val="both"/>
      </w:pPr>
      <w:r>
        <w:rPr>
          <w:rFonts w:ascii="Times New Roman"/>
          <w:b w:val="false"/>
          <w:i w:val="false"/>
          <w:color w:val="000000"/>
          <w:sz w:val="28"/>
        </w:rPr>
        <w:t>
      4) тексерудің нысанасы;</w:t>
      </w:r>
    </w:p>
    <w:p>
      <w:pPr>
        <w:spacing w:after="0"/>
        <w:ind w:left="0"/>
        <w:jc w:val="both"/>
      </w:pPr>
      <w:r>
        <w:rPr>
          <w:rFonts w:ascii="Times New Roman"/>
          <w:b w:val="false"/>
          <w:i w:val="false"/>
          <w:color w:val="000000"/>
          <w:sz w:val="28"/>
        </w:rPr>
        <w:t>
      5) тексеру жүргізу мерзімдері;</w:t>
      </w:r>
    </w:p>
    <w:p>
      <w:pPr>
        <w:spacing w:after="0"/>
        <w:ind w:left="0"/>
        <w:jc w:val="both"/>
      </w:pPr>
      <w:r>
        <w:rPr>
          <w:rFonts w:ascii="Times New Roman"/>
          <w:b w:val="false"/>
          <w:i w:val="false"/>
          <w:color w:val="000000"/>
          <w:sz w:val="28"/>
        </w:rPr>
        <w:t>
      6) жоспарға қол қоюға уәкілеттік берілген адамның қолтаңбасы.</w:t>
      </w:r>
    </w:p>
    <w:p>
      <w:pPr>
        <w:spacing w:after="0"/>
        <w:ind w:left="0"/>
        <w:jc w:val="both"/>
      </w:pPr>
      <w:r>
        <w:rPr>
          <w:rFonts w:ascii="Times New Roman"/>
          <w:b w:val="false"/>
          <w:i w:val="false"/>
          <w:color w:val="000000"/>
          <w:sz w:val="28"/>
        </w:rPr>
        <w:t>
      Мерзімдік тексерулер жүргізудің жартыжылдық жоспары мерзімдік тексеру жүргізу туралы хабарлама болып табылады және тексеру жүргізу жылының алдындағы жылдың 10 желтоқсанынан және ағымдағы күнтізбелік жылдың 10 маусымынан кешіктірілмей уәкілетті органның немесе балық шаруашылығы саласындағы уәкілетті органның ведомствосы мен олардың аумақтық бөлімшелерінің интернет-ресурсында орналастырылады.</w:t>
      </w:r>
    </w:p>
    <w:p>
      <w:pPr>
        <w:spacing w:after="0"/>
        <w:ind w:left="0"/>
        <w:jc w:val="both"/>
      </w:pPr>
      <w:r>
        <w:rPr>
          <w:rFonts w:ascii="Times New Roman"/>
          <w:b w:val="false"/>
          <w:i w:val="false"/>
          <w:color w:val="000000"/>
          <w:sz w:val="28"/>
        </w:rPr>
        <w:t>
      Мерзімдік тексерулер жүргізудің жартыжылдық жоспарына өзгерістер мен толықтырулар енгізу тексерілетін мемлекеттік орган таратылған, қайта ұйымдастырылған, оның атауы өзгерген, сондай-ақ табиғи, техногендік және әлеуметтік сипаттағы төтенше жағдай туындаған, төтенше жағдай режимі енгізілген, эпидемияның, карантиндік объектілер мен аса қауіпті зиянды организмдер ошақтарының, инфекциялық, паразиттік аурулардың таралуы, уланулар, радиациялық авариялар және солармен байланысты шектеулер туындаған немесе олардың туындау қатері төнген жағдайларда жүзеге асырылады.</w:t>
      </w:r>
    </w:p>
    <w:p>
      <w:pPr>
        <w:spacing w:after="0"/>
        <w:ind w:left="0"/>
        <w:jc w:val="both"/>
      </w:pPr>
      <w:r>
        <w:rPr>
          <w:rFonts w:ascii="Times New Roman"/>
          <w:b w:val="false"/>
          <w:i w:val="false"/>
          <w:color w:val="000000"/>
          <w:sz w:val="28"/>
        </w:rPr>
        <w:t>
      Осы тармақтың төртінші бөлігінде көрсетілген жағдайлар бсталған кезде мерзімдік тексеру ұзартылуы не тоқтатыла тұруы мүмкін.</w:t>
      </w:r>
    </w:p>
    <w:p>
      <w:pPr>
        <w:spacing w:after="0"/>
        <w:ind w:left="0"/>
        <w:jc w:val="both"/>
      </w:pPr>
      <w:r>
        <w:rPr>
          <w:rFonts w:ascii="Times New Roman"/>
          <w:b w:val="false"/>
          <w:i w:val="false"/>
          <w:color w:val="000000"/>
          <w:sz w:val="28"/>
        </w:rPr>
        <w:t>
      Мерзімдік тексерулер жүргізу мерзімдері алдағы жұмыстардың көлемі, сондай-ақ қойылған міндеттер ескеріле отырып белгіленеді және он бес жұмыс күнінен аспайтын мерзімге ұзартыла отырып, он бес жұмыс күнінен аспауға тиіс. Мерзімдік тексеру жүргізу мерзімі мерзімдік тексеруді жүргізу тоқтатыла тұрған кезде үзіледі және мерзімдік тексеру қайта басталған кезден бастап жалғасады.</w:t>
      </w:r>
    </w:p>
    <w:p>
      <w:pPr>
        <w:spacing w:after="0"/>
        <w:ind w:left="0"/>
        <w:jc w:val="both"/>
      </w:pPr>
      <w:r>
        <w:rPr>
          <w:rFonts w:ascii="Times New Roman"/>
          <w:b w:val="false"/>
          <w:i w:val="false"/>
          <w:color w:val="000000"/>
          <w:sz w:val="28"/>
        </w:rPr>
        <w:t>
      Мерзімдік тексерулер жүргізу мерзімі бір рет қана ұзартылуы мүмкін. Ұзарту уәкілетті органның ведомствосы немесе балық шаруашылығы саласындағы уәкілетті органның ведомствосы басшылығының немесе олардың аумақтық бөлімшелері басшыларының шешімімен жүзеге асырылады. Мерзімдік тексерулерді жүргізу мерзімдерін ұзарту тексерілетін мемлекеттік орган хабардар етіле отырып, мерзімдік тексеру мерзімін ұзарту туралы қосымша бұйрықпен ресімделеді, онда тексеруді тағайындау туралы алдыңғы бұйрықтың күні мен нөмірі және ұзарту себептері көрсетіледі. Мерзімдік тексеру мерзімін ұзарту туралы хабарламаны уәкілетті органның ведомствосы немесе балық шаруашылығы саласындағы уәкілетті органның ведомствосы немесе олардың аумақтық бөлімшелерінің басшылары табыс етілгені туралы хабарламамен ұзартылғанға дейін бір жұмыс күні бұрын тексерілетін мемлекеттік органға табыс етеді.</w:t>
      </w:r>
    </w:p>
    <w:bookmarkStart w:name="z906" w:id="631"/>
    <w:p>
      <w:pPr>
        <w:spacing w:after="0"/>
        <w:ind w:left="0"/>
        <w:jc w:val="both"/>
      </w:pPr>
      <w:r>
        <w:rPr>
          <w:rFonts w:ascii="Times New Roman"/>
          <w:b w:val="false"/>
          <w:i w:val="false"/>
          <w:color w:val="000000"/>
          <w:sz w:val="28"/>
        </w:rPr>
        <w:t>
      3. Мерзімдік тексерулер жүргізудің жартыжылдық жоспарларын қалыптастыру үшін мынадай ақпарат көздері пайдаланылады:</w:t>
      </w:r>
    </w:p>
    <w:bookmarkEnd w:id="631"/>
    <w:p>
      <w:pPr>
        <w:spacing w:after="0"/>
        <w:ind w:left="0"/>
        <w:jc w:val="both"/>
      </w:pPr>
      <w:r>
        <w:rPr>
          <w:rFonts w:ascii="Times New Roman"/>
          <w:b w:val="false"/>
          <w:i w:val="false"/>
          <w:color w:val="000000"/>
          <w:sz w:val="28"/>
        </w:rPr>
        <w:t>
      1) есептілік пен мәліметтер мониторингінің, оның ішінде автоматтандырылған цифрлық жүйелер арқылы алынған нәтижелері;</w:t>
      </w:r>
    </w:p>
    <w:p>
      <w:pPr>
        <w:spacing w:after="0"/>
        <w:ind w:left="0"/>
        <w:jc w:val="both"/>
      </w:pPr>
      <w:r>
        <w:rPr>
          <w:rFonts w:ascii="Times New Roman"/>
          <w:b w:val="false"/>
          <w:i w:val="false"/>
          <w:color w:val="000000"/>
          <w:sz w:val="28"/>
        </w:rPr>
        <w:t>
      2) уәкілетті орган ведомствосының немесе балық шаруашылығы саласындағы уәкілетті орган ведомствосының және (немесе) олардың аумақтық бөлімшелерінің сұрау салуы бойынша мемлекеттік органдар ұсынған мәліметтерді талдау нәтижелері;</w:t>
      </w:r>
    </w:p>
    <w:p>
      <w:pPr>
        <w:spacing w:after="0"/>
        <w:ind w:left="0"/>
        <w:jc w:val="both"/>
      </w:pPr>
      <w:r>
        <w:rPr>
          <w:rFonts w:ascii="Times New Roman"/>
          <w:b w:val="false"/>
          <w:i w:val="false"/>
          <w:color w:val="000000"/>
          <w:sz w:val="28"/>
        </w:rPr>
        <w:t>
      3) алдыңғы мемлекеттік бақылау мен өзге де тексерулердің нәтижелері;</w:t>
      </w:r>
    </w:p>
    <w:p>
      <w:pPr>
        <w:spacing w:after="0"/>
        <w:ind w:left="0"/>
        <w:jc w:val="both"/>
      </w:pPr>
      <w:r>
        <w:rPr>
          <w:rFonts w:ascii="Times New Roman"/>
          <w:b w:val="false"/>
          <w:i w:val="false"/>
          <w:color w:val="000000"/>
          <w:sz w:val="28"/>
        </w:rPr>
        <w:t>
      4) қашықтан бақылау нәтижелері.</w:t>
      </w:r>
    </w:p>
    <w:p>
      <w:pPr>
        <w:spacing w:after="0"/>
        <w:ind w:left="0"/>
        <w:jc w:val="both"/>
      </w:pPr>
      <w:r>
        <w:rPr>
          <w:rFonts w:ascii="Times New Roman"/>
          <w:b w:val="false"/>
          <w:i w:val="false"/>
          <w:color w:val="000000"/>
          <w:sz w:val="28"/>
        </w:rPr>
        <w:t>
      Облыстардың, республикалық маңызы бар қалалардың, астананың жергілікті атқарушы органдарын талдау және іріктеу кезінде мерзімдік тексерулердің жартыжылдық жоспарларын қалыптастыру үшін өткен жылдың ұқсас кезеңімен салыстырғандағы деректер пайдаланылуы мүмкін.</w:t>
      </w:r>
    </w:p>
    <w:bookmarkStart w:name="z907" w:id="632"/>
    <w:p>
      <w:pPr>
        <w:spacing w:after="0"/>
        <w:ind w:left="0"/>
        <w:jc w:val="both"/>
      </w:pPr>
      <w:r>
        <w:rPr>
          <w:rFonts w:ascii="Times New Roman"/>
          <w:b w:val="false"/>
          <w:i w:val="false"/>
          <w:color w:val="000000"/>
          <w:sz w:val="28"/>
        </w:rPr>
        <w:t>
      4. Тексеруді тағайындау туралы бұйрықтың негізінде тексерілетін мемлекеттік органға бару арқылы тексеру жүргізіледі, онда мыналар көрсетіледі:</w:t>
      </w:r>
    </w:p>
    <w:bookmarkEnd w:id="632"/>
    <w:p>
      <w:pPr>
        <w:spacing w:after="0"/>
        <w:ind w:left="0"/>
        <w:jc w:val="both"/>
      </w:pPr>
      <w:r>
        <w:rPr>
          <w:rFonts w:ascii="Times New Roman"/>
          <w:b w:val="false"/>
          <w:i w:val="false"/>
          <w:color w:val="000000"/>
          <w:sz w:val="28"/>
        </w:rPr>
        <w:t>
      1) бұйрықтың күні мен нөмірі;</w:t>
      </w:r>
    </w:p>
    <w:p>
      <w:pPr>
        <w:spacing w:after="0"/>
        <w:ind w:left="0"/>
        <w:jc w:val="both"/>
      </w:pPr>
      <w:r>
        <w:rPr>
          <w:rFonts w:ascii="Times New Roman"/>
          <w:b w:val="false"/>
          <w:i w:val="false"/>
          <w:color w:val="000000"/>
          <w:sz w:val="28"/>
        </w:rPr>
        <w:t>
      2) мемлекеттік органның атауы;</w:t>
      </w:r>
    </w:p>
    <w:p>
      <w:pPr>
        <w:spacing w:after="0"/>
        <w:ind w:left="0"/>
        <w:jc w:val="both"/>
      </w:pPr>
      <w:r>
        <w:rPr>
          <w:rFonts w:ascii="Times New Roman"/>
          <w:b w:val="false"/>
          <w:i w:val="false"/>
          <w:color w:val="000000"/>
          <w:sz w:val="28"/>
        </w:rPr>
        <w:t>
      3) тексеру жүргізуге уәкілеттік берілген адамның тегі, аты, әкесінің аты (егер ол жеке басты куәландыратын құжатта көрсетілсе) және лауазымы;</w:t>
      </w:r>
    </w:p>
    <w:p>
      <w:pPr>
        <w:spacing w:after="0"/>
        <w:ind w:left="0"/>
        <w:jc w:val="both"/>
      </w:pPr>
      <w:r>
        <w:rPr>
          <w:rFonts w:ascii="Times New Roman"/>
          <w:b w:val="false"/>
          <w:i w:val="false"/>
          <w:color w:val="000000"/>
          <w:sz w:val="28"/>
        </w:rPr>
        <w:t>
      4) тексеру жүргізуге тартылатын мамандар, консультанттар және сарапшылар туралы мәліметтер;</w:t>
      </w:r>
    </w:p>
    <w:p>
      <w:pPr>
        <w:spacing w:after="0"/>
        <w:ind w:left="0"/>
        <w:jc w:val="both"/>
      </w:pPr>
      <w:r>
        <w:rPr>
          <w:rFonts w:ascii="Times New Roman"/>
          <w:b w:val="false"/>
          <w:i w:val="false"/>
          <w:color w:val="000000"/>
          <w:sz w:val="28"/>
        </w:rPr>
        <w:t>
      5) тексерілетін мемлекеттік органның атауы, оның тұрған жері;</w:t>
      </w:r>
    </w:p>
    <w:p>
      <w:pPr>
        <w:spacing w:after="0"/>
        <w:ind w:left="0"/>
        <w:jc w:val="both"/>
      </w:pPr>
      <w:r>
        <w:rPr>
          <w:rFonts w:ascii="Times New Roman"/>
          <w:b w:val="false"/>
          <w:i w:val="false"/>
          <w:color w:val="000000"/>
          <w:sz w:val="28"/>
        </w:rPr>
        <w:t>
      6) тағайындалған тексерудің нысанасы;</w:t>
      </w:r>
    </w:p>
    <w:p>
      <w:pPr>
        <w:spacing w:after="0"/>
        <w:ind w:left="0"/>
        <w:jc w:val="both"/>
      </w:pPr>
      <w:r>
        <w:rPr>
          <w:rFonts w:ascii="Times New Roman"/>
          <w:b w:val="false"/>
          <w:i w:val="false"/>
          <w:color w:val="000000"/>
          <w:sz w:val="28"/>
        </w:rPr>
        <w:t>
      7) тексеру түрі;</w:t>
      </w:r>
    </w:p>
    <w:p>
      <w:pPr>
        <w:spacing w:after="0"/>
        <w:ind w:left="0"/>
        <w:jc w:val="both"/>
      </w:pPr>
      <w:r>
        <w:rPr>
          <w:rFonts w:ascii="Times New Roman"/>
          <w:b w:val="false"/>
          <w:i w:val="false"/>
          <w:color w:val="000000"/>
          <w:sz w:val="28"/>
        </w:rPr>
        <w:t>
      8) тексеру жүргізу мерзімдері;</w:t>
      </w:r>
    </w:p>
    <w:p>
      <w:pPr>
        <w:spacing w:after="0"/>
        <w:ind w:left="0"/>
        <w:jc w:val="both"/>
      </w:pPr>
      <w:r>
        <w:rPr>
          <w:rFonts w:ascii="Times New Roman"/>
          <w:b w:val="false"/>
          <w:i w:val="false"/>
          <w:color w:val="000000"/>
          <w:sz w:val="28"/>
        </w:rPr>
        <w:t>
      9) тексеру жүргізу негіздері;</w:t>
      </w:r>
    </w:p>
    <w:p>
      <w:pPr>
        <w:spacing w:after="0"/>
        <w:ind w:left="0"/>
        <w:jc w:val="both"/>
      </w:pPr>
      <w:r>
        <w:rPr>
          <w:rFonts w:ascii="Times New Roman"/>
          <w:b w:val="false"/>
          <w:i w:val="false"/>
          <w:color w:val="000000"/>
          <w:sz w:val="28"/>
        </w:rPr>
        <w:t>
      10) тексерілетін кезең;</w:t>
      </w:r>
    </w:p>
    <w:p>
      <w:pPr>
        <w:spacing w:after="0"/>
        <w:ind w:left="0"/>
        <w:jc w:val="both"/>
      </w:pPr>
      <w:r>
        <w:rPr>
          <w:rFonts w:ascii="Times New Roman"/>
          <w:b w:val="false"/>
          <w:i w:val="false"/>
          <w:color w:val="000000"/>
          <w:sz w:val="28"/>
        </w:rPr>
        <w:t>
      11) тексерілетін мемлекеттік органның құқықтары мен міндеттері;</w:t>
      </w:r>
    </w:p>
    <w:p>
      <w:pPr>
        <w:spacing w:after="0"/>
        <w:ind w:left="0"/>
        <w:jc w:val="both"/>
      </w:pPr>
      <w:r>
        <w:rPr>
          <w:rFonts w:ascii="Times New Roman"/>
          <w:b w:val="false"/>
          <w:i w:val="false"/>
          <w:color w:val="000000"/>
          <w:sz w:val="28"/>
        </w:rPr>
        <w:t>
      12) тексерілетін мемлекеттік орган басшысының не оның уәкілетті адамының бұйрықты алғаны туралы немесе алудан бас тартқаны туралы қолтаңбасы;</w:t>
      </w:r>
    </w:p>
    <w:p>
      <w:pPr>
        <w:spacing w:after="0"/>
        <w:ind w:left="0"/>
        <w:jc w:val="both"/>
      </w:pPr>
      <w:r>
        <w:rPr>
          <w:rFonts w:ascii="Times New Roman"/>
          <w:b w:val="false"/>
          <w:i w:val="false"/>
          <w:color w:val="000000"/>
          <w:sz w:val="28"/>
        </w:rPr>
        <w:t>
      13) бұйрыққа қол қоюға уәкілеттік берілген адамның қолтаңбасы.</w:t>
      </w:r>
    </w:p>
    <w:p>
      <w:pPr>
        <w:spacing w:after="0"/>
        <w:ind w:left="0"/>
        <w:jc w:val="both"/>
      </w:pPr>
      <w:r>
        <w:rPr>
          <w:rFonts w:ascii="Times New Roman"/>
          <w:b w:val="false"/>
          <w:i w:val="false"/>
          <w:color w:val="000000"/>
          <w:sz w:val="28"/>
        </w:rPr>
        <w:t>
      Мерзімдік тексерулерді тағайындау, ұзарту, тоқтата тұру және қайта бастау туралы бұйрықтарға уәкілетті орган ведомствосының немесе балық шаруашылығы саласындағы уәкілетті орган ведомствосының басшылығы немесе олардың аумақтық бөлімшелерінің басшылары қол қояды.</w:t>
      </w:r>
    </w:p>
    <w:p>
      <w:pPr>
        <w:spacing w:after="0"/>
        <w:ind w:left="0"/>
        <w:jc w:val="both"/>
      </w:pPr>
      <w:r>
        <w:rPr>
          <w:rFonts w:ascii="Times New Roman"/>
          <w:b w:val="false"/>
          <w:i w:val="false"/>
          <w:color w:val="000000"/>
          <w:sz w:val="28"/>
        </w:rPr>
        <w:t>
      Тексерілетін мемлекеттік органға тексеруді тағайындау туралы акт табыс етілген күн тексеру жүргізудің басталуы болып есептеледі.</w:t>
      </w:r>
    </w:p>
    <w:bookmarkStart w:name="z908" w:id="633"/>
    <w:p>
      <w:pPr>
        <w:spacing w:after="0"/>
        <w:ind w:left="0"/>
        <w:jc w:val="both"/>
      </w:pPr>
      <w:r>
        <w:rPr>
          <w:rFonts w:ascii="Times New Roman"/>
          <w:b w:val="false"/>
          <w:i w:val="false"/>
          <w:color w:val="000000"/>
          <w:sz w:val="28"/>
        </w:rPr>
        <w:t>
      5. Жоспардан тыс тексеруге мыналар негіз болып табылады:</w:t>
      </w:r>
    </w:p>
    <w:bookmarkEnd w:id="633"/>
    <w:p>
      <w:pPr>
        <w:spacing w:after="0"/>
        <w:ind w:left="0"/>
        <w:jc w:val="both"/>
      </w:pPr>
      <w:r>
        <w:rPr>
          <w:rFonts w:ascii="Times New Roman"/>
          <w:b w:val="false"/>
          <w:i w:val="false"/>
          <w:color w:val="000000"/>
          <w:sz w:val="28"/>
        </w:rPr>
        <w:t>
      1) тексеру және (немесе) қашықтан бақылау нәтижелері бойынша қорытындыда көрсетілген анықталған бұзушылықтарды жою туралы талаптардың орындалуын бақылау;</w:t>
      </w:r>
    </w:p>
    <w:p>
      <w:pPr>
        <w:spacing w:after="0"/>
        <w:ind w:left="0"/>
        <w:jc w:val="both"/>
      </w:pPr>
      <w:r>
        <w:rPr>
          <w:rFonts w:ascii="Times New Roman"/>
          <w:b w:val="false"/>
          <w:i w:val="false"/>
          <w:color w:val="000000"/>
          <w:sz w:val="28"/>
        </w:rPr>
        <w:t>
      2) Қазақстан Республикасының жануарлар дүниесін қорғау, өсімін молайту және пайдалану саласындағы заңнамасының талаптарын бұзушылықтардың нақты фактілері бойынша жеке және заңды тұлғалардың жолданымдары;</w:t>
      </w:r>
    </w:p>
    <w:p>
      <w:pPr>
        <w:spacing w:after="0"/>
        <w:ind w:left="0"/>
        <w:jc w:val="both"/>
      </w:pPr>
      <w:r>
        <w:rPr>
          <w:rFonts w:ascii="Times New Roman"/>
          <w:b w:val="false"/>
          <w:i w:val="false"/>
          <w:color w:val="000000"/>
          <w:sz w:val="28"/>
        </w:rPr>
        <w:t>
      3) жеке және заңды тұлғалардың, мемлекеттің құқықтары мен заңды мүдделеріне нұқсан келтірудің нақты фактілері бойынша не нұқсан келтіру қатері туралы прокуратураның талабы;</w:t>
      </w:r>
    </w:p>
    <w:p>
      <w:pPr>
        <w:spacing w:after="0"/>
        <w:ind w:left="0"/>
        <w:jc w:val="both"/>
      </w:pPr>
      <w:r>
        <w:rPr>
          <w:rFonts w:ascii="Times New Roman"/>
          <w:b w:val="false"/>
          <w:i w:val="false"/>
          <w:color w:val="000000"/>
          <w:sz w:val="28"/>
        </w:rPr>
        <w:t>
      4) жеке және заңды тұлғалардың, мемлекеттің құқықтары мен заңды мүдделеріне нұқсан келтірудің нақты фактілері бойынша, сондай-ақ жойылмауы жеке және заңды тұлғалардың, мемлекеттің құқықтары мен заңды мүдделеріне нұқсан келтіруге алып келетін Қазақстан Республикасы заңнамасының талаптарын бұзушылықтардың нақты фактілері бойынша мемлекеттік органдардың жолданымдары.</w:t>
      </w:r>
    </w:p>
    <w:p>
      <w:pPr>
        <w:spacing w:after="0"/>
        <w:ind w:left="0"/>
        <w:jc w:val="both"/>
      </w:pPr>
      <w:r>
        <w:rPr>
          <w:rFonts w:ascii="Times New Roman"/>
          <w:b w:val="false"/>
          <w:i w:val="false"/>
          <w:color w:val="000000"/>
          <w:sz w:val="28"/>
        </w:rPr>
        <w:t>
      Уәкілетті органның ведомствосы немесе балық шаруашылығы саласындағы уәкілетті органның ведомствосы немесе олардың аумақтық бөлімшелері тексерілетін мемлекеттік органды тексеру жүргізу нысанасын көрсете отырып, жоспардан тыс тексеру жүргізудің басталатыны туралы оның басталғанынан кемінде бір тәулік бұрын хабардар етуге міндетті.</w:t>
      </w:r>
    </w:p>
    <w:bookmarkStart w:name="z909" w:id="634"/>
    <w:p>
      <w:pPr>
        <w:spacing w:after="0"/>
        <w:ind w:left="0"/>
        <w:jc w:val="both"/>
      </w:pPr>
      <w:r>
        <w:rPr>
          <w:rFonts w:ascii="Times New Roman"/>
          <w:b w:val="false"/>
          <w:i w:val="false"/>
          <w:color w:val="000000"/>
          <w:sz w:val="28"/>
        </w:rPr>
        <w:t>
      6. Жоспардан тыс тексеру жүргізу мерзімі он жұмыс күніне дейін ұзартыла отырып, он жұмыс күнінен аспайтын мерзімді құрауға тиіс.</w:t>
      </w:r>
    </w:p>
    <w:bookmarkEnd w:id="634"/>
    <w:p>
      <w:pPr>
        <w:spacing w:after="0"/>
        <w:ind w:left="0"/>
        <w:jc w:val="both"/>
      </w:pPr>
      <w:r>
        <w:rPr>
          <w:rFonts w:ascii="Times New Roman"/>
          <w:b w:val="false"/>
          <w:i w:val="false"/>
          <w:color w:val="000000"/>
          <w:sz w:val="28"/>
        </w:rPr>
        <w:t>
      Жоспардан тыс тексеру жүргізу мерзімі бір рет қана ұзартылуы мүмкін. Ұзарту уәкілетті органның ведомствосы немесе балық шаруашылығы саласындағы уәкілетті орган ведомствосы басшылығының немесе олардың аумақтық бөлімшелері басшыларының шешімімен жүзеге асырылады. Жоспардан тыс тексеру жүргізу мерзімдерін ұзарту тексерілетін мемлекеттік органды хабардар ете отырып, жоспардан тыс тексеру мерзімін ұзарту туралы қосымша бұйрықпен ресімделеді, онда тексеруді тағайындау туралы алдыңғы бұйрықтың күні мен нөмірі және ұзарту себептері көрсетіледі. Жоспардан тыс тексеру мерзімдерін ұзарту туралы хабарламаны уәкілетті органның немесе балық шаруашылығы саласындағы уәкілетті органның ведомствосы немесе олардың аумақтық бөлімшелері табыс етілгені туралы хабарламамен ұзартылғанға дейін бір жұмыс күні бұрын табыс етеді.</w:t>
      </w:r>
    </w:p>
    <w:bookmarkStart w:name="z910" w:id="635"/>
    <w:p>
      <w:pPr>
        <w:spacing w:after="0"/>
        <w:ind w:left="0"/>
        <w:jc w:val="both"/>
      </w:pPr>
      <w:r>
        <w:rPr>
          <w:rFonts w:ascii="Times New Roman"/>
          <w:b w:val="false"/>
          <w:i w:val="false"/>
          <w:color w:val="000000"/>
          <w:sz w:val="28"/>
        </w:rPr>
        <w:t>
      7. Жоспардан тыс тексерулер анонимдік жолданымдар болған жағдайда жүргізілмейді.</w:t>
      </w:r>
    </w:p>
    <w:bookmarkEnd w:id="635"/>
    <w:bookmarkStart w:name="z911" w:id="636"/>
    <w:p>
      <w:pPr>
        <w:spacing w:after="0"/>
        <w:ind w:left="0"/>
        <w:jc w:val="both"/>
      </w:pPr>
      <w:r>
        <w:rPr>
          <w:rFonts w:ascii="Times New Roman"/>
          <w:b w:val="false"/>
          <w:i w:val="false"/>
          <w:color w:val="000000"/>
          <w:sz w:val="28"/>
        </w:rPr>
        <w:t>
      8. Қашықтан бақылау тексерілетін мемлекеттік органға бармай мынадай әрекеттер жасау арқылы жылына бір рет жүргізіледі:</w:t>
      </w:r>
    </w:p>
    <w:bookmarkEnd w:id="636"/>
    <w:p>
      <w:pPr>
        <w:spacing w:after="0"/>
        <w:ind w:left="0"/>
        <w:jc w:val="both"/>
      </w:pPr>
      <w:r>
        <w:rPr>
          <w:rFonts w:ascii="Times New Roman"/>
          <w:b w:val="false"/>
          <w:i w:val="false"/>
          <w:color w:val="000000"/>
          <w:sz w:val="28"/>
        </w:rPr>
        <w:t>
      1) тексерілетін мемлекеттік органның қызметін мониторингтеу;</w:t>
      </w:r>
    </w:p>
    <w:p>
      <w:pPr>
        <w:spacing w:after="0"/>
        <w:ind w:left="0"/>
        <w:jc w:val="both"/>
      </w:pPr>
      <w:r>
        <w:rPr>
          <w:rFonts w:ascii="Times New Roman"/>
          <w:b w:val="false"/>
          <w:i w:val="false"/>
          <w:color w:val="000000"/>
          <w:sz w:val="28"/>
        </w:rPr>
        <w:t>
      2) тексерудің нысанасына қатысты қажетті ақпаратты беру туралы сұрау салу;</w:t>
      </w:r>
    </w:p>
    <w:p>
      <w:pPr>
        <w:spacing w:after="0"/>
        <w:ind w:left="0"/>
        <w:jc w:val="both"/>
      </w:pPr>
      <w:r>
        <w:rPr>
          <w:rFonts w:ascii="Times New Roman"/>
          <w:b w:val="false"/>
          <w:i w:val="false"/>
          <w:color w:val="000000"/>
          <w:sz w:val="28"/>
        </w:rPr>
        <w:t>
      3) тексерудің нысанасына қатысты қажетті ақпаратты алу мақсатында тексерілетін мемлекеттік органның басшысын не оның уәкілетті адамын шақыру.</w:t>
      </w:r>
    </w:p>
    <w:p>
      <w:pPr>
        <w:spacing w:after="0"/>
        <w:ind w:left="0"/>
        <w:jc w:val="both"/>
      </w:pPr>
      <w:r>
        <w:rPr>
          <w:rFonts w:ascii="Times New Roman"/>
          <w:b w:val="false"/>
          <w:i w:val="false"/>
          <w:color w:val="000000"/>
          <w:sz w:val="28"/>
        </w:rPr>
        <w:t>
      Қашықтан бақылау жүргізу мерзімі он жұмыс күнінен аспауға тиіс. Қашықтан бақылау жүргізу аяқталған күні тексерілетін мемлекеттік органға қашықтан бақылау нәтижелері туралы қорытынды (бұзушылықтар болған кезде) жіберіледі.</w:t>
      </w:r>
    </w:p>
    <w:bookmarkStart w:name="z912" w:id="637"/>
    <w:p>
      <w:pPr>
        <w:spacing w:after="0"/>
        <w:ind w:left="0"/>
        <w:jc w:val="both"/>
      </w:pPr>
      <w:r>
        <w:rPr>
          <w:rFonts w:ascii="Times New Roman"/>
          <w:b w:val="false"/>
          <w:i w:val="false"/>
          <w:color w:val="000000"/>
          <w:sz w:val="28"/>
        </w:rPr>
        <w:t>
      9. Қашықтан бақылау нәтижелері бойынша бұзушылықтар анықталған жағдайда үш данада қорытынды жасалады, онда мыналар көрсетіледі:</w:t>
      </w:r>
    </w:p>
    <w:bookmarkEnd w:id="637"/>
    <w:p>
      <w:pPr>
        <w:spacing w:after="0"/>
        <w:ind w:left="0"/>
        <w:jc w:val="both"/>
      </w:pPr>
      <w:r>
        <w:rPr>
          <w:rFonts w:ascii="Times New Roman"/>
          <w:b w:val="false"/>
          <w:i w:val="false"/>
          <w:color w:val="000000"/>
          <w:sz w:val="28"/>
        </w:rPr>
        <w:t>
      1) қорытындының жасалған күні, нөмірі мен орны;</w:t>
      </w:r>
    </w:p>
    <w:p>
      <w:pPr>
        <w:spacing w:after="0"/>
        <w:ind w:left="0"/>
        <w:jc w:val="both"/>
      </w:pPr>
      <w:r>
        <w:rPr>
          <w:rFonts w:ascii="Times New Roman"/>
          <w:b w:val="false"/>
          <w:i w:val="false"/>
          <w:color w:val="000000"/>
          <w:sz w:val="28"/>
        </w:rPr>
        <w:t>
      2) мемлекеттік органның атауы;</w:t>
      </w:r>
    </w:p>
    <w:p>
      <w:pPr>
        <w:spacing w:after="0"/>
        <w:ind w:left="0"/>
        <w:jc w:val="both"/>
      </w:pPr>
      <w:r>
        <w:rPr>
          <w:rFonts w:ascii="Times New Roman"/>
          <w:b w:val="false"/>
          <w:i w:val="false"/>
          <w:color w:val="000000"/>
          <w:sz w:val="28"/>
        </w:rPr>
        <w:t>
      3) тексерілетін мемлекеттік органның атауы, оның тұрған жері;</w:t>
      </w:r>
    </w:p>
    <w:p>
      <w:pPr>
        <w:spacing w:after="0"/>
        <w:ind w:left="0"/>
        <w:jc w:val="both"/>
      </w:pPr>
      <w:r>
        <w:rPr>
          <w:rFonts w:ascii="Times New Roman"/>
          <w:b w:val="false"/>
          <w:i w:val="false"/>
          <w:color w:val="000000"/>
          <w:sz w:val="28"/>
        </w:rPr>
        <w:t>
      4) қашықтан бақылау жүргізудің негізі мен нысанасы;</w:t>
      </w:r>
    </w:p>
    <w:p>
      <w:pPr>
        <w:spacing w:after="0"/>
        <w:ind w:left="0"/>
        <w:jc w:val="both"/>
      </w:pPr>
      <w:r>
        <w:rPr>
          <w:rFonts w:ascii="Times New Roman"/>
          <w:b w:val="false"/>
          <w:i w:val="false"/>
          <w:color w:val="000000"/>
          <w:sz w:val="28"/>
        </w:rPr>
        <w:t>
      5) қашықтан бақылау жүргізудің кезеңі мен мерзімдері;</w:t>
      </w:r>
    </w:p>
    <w:p>
      <w:pPr>
        <w:spacing w:after="0"/>
        <w:ind w:left="0"/>
        <w:jc w:val="both"/>
      </w:pPr>
      <w:r>
        <w:rPr>
          <w:rFonts w:ascii="Times New Roman"/>
          <w:b w:val="false"/>
          <w:i w:val="false"/>
          <w:color w:val="000000"/>
          <w:sz w:val="28"/>
        </w:rPr>
        <w:t>
      6) анықталған бұзушылықтар және талаптарды орындау және бұзушылықтарға жол берген адамдарға қатысты шаралар қабылдау мерзімін көрсете отырып, оларды жою туралы талаптар.</w:t>
      </w:r>
    </w:p>
    <w:p>
      <w:pPr>
        <w:spacing w:after="0"/>
        <w:ind w:left="0"/>
        <w:jc w:val="both"/>
      </w:pPr>
      <w:r>
        <w:rPr>
          <w:rFonts w:ascii="Times New Roman"/>
          <w:b w:val="false"/>
          <w:i w:val="false"/>
          <w:color w:val="000000"/>
          <w:sz w:val="28"/>
        </w:rPr>
        <w:t>
      Бұл ретте анықталған бұзушылықтарды жою туралы талаптарды орындау мерзімі қорытынды табыс етілген күннен бастап кемінде он жұмыс күнін құрайды;</w:t>
      </w:r>
    </w:p>
    <w:p>
      <w:pPr>
        <w:spacing w:after="0"/>
        <w:ind w:left="0"/>
        <w:jc w:val="both"/>
      </w:pPr>
      <w:r>
        <w:rPr>
          <w:rFonts w:ascii="Times New Roman"/>
          <w:b w:val="false"/>
          <w:i w:val="false"/>
          <w:color w:val="000000"/>
          <w:sz w:val="28"/>
        </w:rPr>
        <w:t>
      7) қашықтан бақылау жүргізген лауазымды адамның қолтаңбасы.</w:t>
      </w:r>
    </w:p>
    <w:p>
      <w:pPr>
        <w:spacing w:after="0"/>
        <w:ind w:left="0"/>
        <w:jc w:val="both"/>
      </w:pPr>
      <w:r>
        <w:rPr>
          <w:rFonts w:ascii="Times New Roman"/>
          <w:b w:val="false"/>
          <w:i w:val="false"/>
          <w:color w:val="000000"/>
          <w:sz w:val="28"/>
        </w:rPr>
        <w:t>
      Қашықтан бақылау нәтижелері бойынша қорытындының бір данасы табыс етілгені туралы хабарламасы бар тапсырысты пошта жөнелтілімі нысанында не тексерілетін мемлекеттік органның электрондық поштасының мекенжайы бойынша электрондық құжат арқылы немесе өзге де қолжетімді тәсілмен тексерілетін мемлекеттік органға жіберіледі. Екінші данасы уәкілетті органның ведомствосында немесе балық шаруашылығы саласындағы уәкілетті органның ведомствосында немесе олардың аумақтық бөлімшелерінде қалады, үшінші данасы электрондық нысанда өз құзыреті шегінде мемлекеттік құқықтық статистика және арнайы есепке алу саласындағы қызметті жүзеге асыратын мемлекеттік органға тапсырылады.</w:t>
      </w:r>
    </w:p>
    <w:p>
      <w:pPr>
        <w:spacing w:after="0"/>
        <w:ind w:left="0"/>
        <w:jc w:val="both"/>
      </w:pPr>
      <w:r>
        <w:rPr>
          <w:rFonts w:ascii="Times New Roman"/>
          <w:b w:val="false"/>
          <w:i w:val="false"/>
          <w:color w:val="000000"/>
          <w:sz w:val="28"/>
        </w:rPr>
        <w:t>
      Қашықтан бақылау нәтижелері бойынша ескертулер және (немесе) қарсылықтар болған жағдайда, тексерілетін мемлекеттік орган оларды жазбаша түрде жазады және оны қашықтан бақылау нәтижелері туралы қорытынды табыс етілген күннен бастап үш жұмыс күні ішінде уәкілетті органның ведомствосына немесе о балық шаруашылығы саласындағы уәкілетті органның ведомствосына немесе олардың аумақтық бөлімшелеріне жібереді.</w:t>
      </w:r>
    </w:p>
    <w:p>
      <w:pPr>
        <w:spacing w:after="0"/>
        <w:ind w:left="0"/>
        <w:jc w:val="both"/>
      </w:pPr>
      <w:r>
        <w:rPr>
          <w:rFonts w:ascii="Times New Roman"/>
          <w:b w:val="false"/>
          <w:i w:val="false"/>
          <w:color w:val="000000"/>
          <w:sz w:val="28"/>
        </w:rPr>
        <w:t>
      Уәкілетті органның немесе балық шаруашылығы саласындағы уәкілетті органның ведомствосы немесе олардың аумақтық бөлімшелері өз құзыреттері шегінде тексерілетін мемлекеттік органның ескертулерін және (немесе) қарсылықтарын он жұмыс күні ішінде қарауға және уәжді жауап беруге тиіс.</w:t>
      </w:r>
    </w:p>
    <w:bookmarkStart w:name="z913" w:id="638"/>
    <w:p>
      <w:pPr>
        <w:spacing w:after="0"/>
        <w:ind w:left="0"/>
        <w:jc w:val="both"/>
      </w:pPr>
      <w:r>
        <w:rPr>
          <w:rFonts w:ascii="Times New Roman"/>
          <w:b w:val="false"/>
          <w:i w:val="false"/>
          <w:color w:val="000000"/>
          <w:sz w:val="28"/>
        </w:rPr>
        <w:t>
      10. Тексеру нәтижелері бойынша үш данада қорытынды жасалады.</w:t>
      </w:r>
    </w:p>
    <w:bookmarkEnd w:id="638"/>
    <w:p>
      <w:pPr>
        <w:spacing w:after="0"/>
        <w:ind w:left="0"/>
        <w:jc w:val="both"/>
      </w:pPr>
      <w:r>
        <w:rPr>
          <w:rFonts w:ascii="Times New Roman"/>
          <w:b w:val="false"/>
          <w:i w:val="false"/>
          <w:color w:val="000000"/>
          <w:sz w:val="28"/>
        </w:rPr>
        <w:t>
      Тексеру нәтижелері туралы қорытындыда мыналар көрсетіледі:</w:t>
      </w:r>
    </w:p>
    <w:p>
      <w:pPr>
        <w:spacing w:after="0"/>
        <w:ind w:left="0"/>
        <w:jc w:val="both"/>
      </w:pPr>
      <w:r>
        <w:rPr>
          <w:rFonts w:ascii="Times New Roman"/>
          <w:b w:val="false"/>
          <w:i w:val="false"/>
          <w:color w:val="000000"/>
          <w:sz w:val="28"/>
        </w:rPr>
        <w:t>
      1) қорытындының жасалған күні, нөмірі мен орны;</w:t>
      </w:r>
    </w:p>
    <w:p>
      <w:pPr>
        <w:spacing w:after="0"/>
        <w:ind w:left="0"/>
        <w:jc w:val="both"/>
      </w:pPr>
      <w:r>
        <w:rPr>
          <w:rFonts w:ascii="Times New Roman"/>
          <w:b w:val="false"/>
          <w:i w:val="false"/>
          <w:color w:val="000000"/>
          <w:sz w:val="28"/>
        </w:rPr>
        <w:t>
      2) мемлекеттік органның атауы;</w:t>
      </w:r>
    </w:p>
    <w:p>
      <w:pPr>
        <w:spacing w:after="0"/>
        <w:ind w:left="0"/>
        <w:jc w:val="both"/>
      </w:pPr>
      <w:r>
        <w:rPr>
          <w:rFonts w:ascii="Times New Roman"/>
          <w:b w:val="false"/>
          <w:i w:val="false"/>
          <w:color w:val="000000"/>
          <w:sz w:val="28"/>
        </w:rPr>
        <w:t>
      3) тексеру жүргізген адамдардың тегі, аты, әкесінің аты (егер олар жеке басты куәландыратын құжаттарда көрсетілсе) және лауазымдары;</w:t>
      </w:r>
    </w:p>
    <w:p>
      <w:pPr>
        <w:spacing w:after="0"/>
        <w:ind w:left="0"/>
        <w:jc w:val="both"/>
      </w:pPr>
      <w:r>
        <w:rPr>
          <w:rFonts w:ascii="Times New Roman"/>
          <w:b w:val="false"/>
          <w:i w:val="false"/>
          <w:color w:val="000000"/>
          <w:sz w:val="28"/>
        </w:rPr>
        <w:t>
      4) тексеру жүргізуге тартылатын мамандар, консультанттар мен сарапшылар туралы мәліметтер;</w:t>
      </w:r>
    </w:p>
    <w:p>
      <w:pPr>
        <w:spacing w:after="0"/>
        <w:ind w:left="0"/>
        <w:jc w:val="both"/>
      </w:pPr>
      <w:r>
        <w:rPr>
          <w:rFonts w:ascii="Times New Roman"/>
          <w:b w:val="false"/>
          <w:i w:val="false"/>
          <w:color w:val="000000"/>
          <w:sz w:val="28"/>
        </w:rPr>
        <w:t>
      5) тексерілетін мемлекеттік органның атауы, оның тұрған жері;</w:t>
      </w:r>
    </w:p>
    <w:p>
      <w:pPr>
        <w:spacing w:after="0"/>
        <w:ind w:left="0"/>
        <w:jc w:val="both"/>
      </w:pPr>
      <w:r>
        <w:rPr>
          <w:rFonts w:ascii="Times New Roman"/>
          <w:b w:val="false"/>
          <w:i w:val="false"/>
          <w:color w:val="000000"/>
          <w:sz w:val="28"/>
        </w:rPr>
        <w:t>
      6) тексеруді жүргізудің негізі мен нысанасы;</w:t>
      </w:r>
    </w:p>
    <w:p>
      <w:pPr>
        <w:spacing w:after="0"/>
        <w:ind w:left="0"/>
        <w:jc w:val="both"/>
      </w:pPr>
      <w:r>
        <w:rPr>
          <w:rFonts w:ascii="Times New Roman"/>
          <w:b w:val="false"/>
          <w:i w:val="false"/>
          <w:color w:val="000000"/>
          <w:sz w:val="28"/>
        </w:rPr>
        <w:t>
      7) тексеру түрі;</w:t>
      </w:r>
    </w:p>
    <w:p>
      <w:pPr>
        <w:spacing w:after="0"/>
        <w:ind w:left="0"/>
        <w:jc w:val="both"/>
      </w:pPr>
      <w:r>
        <w:rPr>
          <w:rFonts w:ascii="Times New Roman"/>
          <w:b w:val="false"/>
          <w:i w:val="false"/>
          <w:color w:val="000000"/>
          <w:sz w:val="28"/>
        </w:rPr>
        <w:t>
      8) тексеру жүргізу кезеңі;</w:t>
      </w:r>
    </w:p>
    <w:p>
      <w:pPr>
        <w:spacing w:after="0"/>
        <w:ind w:left="0"/>
        <w:jc w:val="both"/>
      </w:pPr>
      <w:r>
        <w:rPr>
          <w:rFonts w:ascii="Times New Roman"/>
          <w:b w:val="false"/>
          <w:i w:val="false"/>
          <w:color w:val="000000"/>
          <w:sz w:val="28"/>
        </w:rPr>
        <w:t>
      9) тексеру жүргізу мерзімі;</w:t>
      </w:r>
    </w:p>
    <w:p>
      <w:pPr>
        <w:spacing w:after="0"/>
        <w:ind w:left="0"/>
        <w:jc w:val="both"/>
      </w:pPr>
      <w:r>
        <w:rPr>
          <w:rFonts w:ascii="Times New Roman"/>
          <w:b w:val="false"/>
          <w:i w:val="false"/>
          <w:color w:val="000000"/>
          <w:sz w:val="28"/>
        </w:rPr>
        <w:t>
      10) анықталған бұзушылықтар және талаптарды орындау және (немесе) бұзушылықтарға жол берген адамдарға қатысты шаралар қабылдау мерзімін көрсете отырып, оларды жою туралы талаптар;</w:t>
      </w:r>
    </w:p>
    <w:p>
      <w:pPr>
        <w:spacing w:after="0"/>
        <w:ind w:left="0"/>
        <w:jc w:val="both"/>
      </w:pPr>
      <w:r>
        <w:rPr>
          <w:rFonts w:ascii="Times New Roman"/>
          <w:b w:val="false"/>
          <w:i w:val="false"/>
          <w:color w:val="000000"/>
          <w:sz w:val="28"/>
        </w:rPr>
        <w:t>
      11) тексеру жүргізу кезінде қатысқан адамдардың қорытындымен танысқаны немесе танысудан бас тартқаны туралы мәліметтер, олардың қолтаңбалары немесе қол қоюдан бас тартқаны туралы жазба;</w:t>
      </w:r>
    </w:p>
    <w:p>
      <w:pPr>
        <w:spacing w:after="0"/>
        <w:ind w:left="0"/>
        <w:jc w:val="both"/>
      </w:pPr>
      <w:r>
        <w:rPr>
          <w:rFonts w:ascii="Times New Roman"/>
          <w:b w:val="false"/>
          <w:i w:val="false"/>
          <w:color w:val="000000"/>
          <w:sz w:val="28"/>
        </w:rPr>
        <w:t>
      12) тексеру жүргізген лауазымды адамдардың қолтаңбасы.</w:t>
      </w:r>
    </w:p>
    <w:p>
      <w:pPr>
        <w:spacing w:after="0"/>
        <w:ind w:left="0"/>
        <w:jc w:val="both"/>
      </w:pPr>
      <w:r>
        <w:rPr>
          <w:rFonts w:ascii="Times New Roman"/>
          <w:b w:val="false"/>
          <w:i w:val="false"/>
          <w:color w:val="000000"/>
          <w:sz w:val="28"/>
        </w:rPr>
        <w:t>
      Тексеру нәтижелері туралы қорытындыға болған кезде тексеру нәтижелеріне байланысты құжаттар немесе олардың көшірмелері қоса беріледі.</w:t>
      </w:r>
    </w:p>
    <w:bookmarkStart w:name="z914" w:id="639"/>
    <w:p>
      <w:pPr>
        <w:spacing w:after="0"/>
        <w:ind w:left="0"/>
        <w:jc w:val="both"/>
      </w:pPr>
      <w:r>
        <w:rPr>
          <w:rFonts w:ascii="Times New Roman"/>
          <w:b w:val="false"/>
          <w:i w:val="false"/>
          <w:color w:val="000000"/>
          <w:sz w:val="28"/>
        </w:rPr>
        <w:t>
      11. Тексеру нәтижелері туралы қорытындының бірінші данасы электрондық нысанда өз құзыреті шегінде мемлекеттік құқықтық статистика және арнайы есепке алу саласындағы қызметті жүзеге асыратын мемлекеттік органға тапсырылады, екінші данасы анықталған бұзушылықтармен танысу және оларды жою жөнінде шаралар және басқа да әрекеттер қабылдау үшін тексерілетін мемлекеттік органға (басшыға не оның уәкілетті адамына) қағаз жеткізгіште қол қойғыза отырып немесе электрондық нысанда табыс етіледі, үшінші данасы уәкілетті органның ведомствосында немесе балық шаруашылығы саласындағы уәкілетті органның ведомствосында немесе олардың аумақтық бөлімшелерінде қалады.</w:t>
      </w:r>
    </w:p>
    <w:bookmarkEnd w:id="639"/>
    <w:p>
      <w:pPr>
        <w:spacing w:after="0"/>
        <w:ind w:left="0"/>
        <w:jc w:val="both"/>
      </w:pPr>
      <w:r>
        <w:rPr>
          <w:rFonts w:ascii="Times New Roman"/>
          <w:b w:val="false"/>
          <w:i w:val="false"/>
          <w:color w:val="000000"/>
          <w:sz w:val="28"/>
        </w:rPr>
        <w:t>
      Тексеру нәтижелері бойынша ескертулер және (немесе) қарсылықтар болған жағдайда, тексерілетін мемлекеттік орган оларды жазбаша түрде жазады және оны тексеру нәтижелері туралы қорытынды табыс етілген күннен бастап үш жұмыс күні ішінде уәкілетті органның немесе балық шаруашылығы саласындағы уәкілетті органның ведомствосына немесе олардың аумақтық бөлімшелеріне жібереді. Тексеру жүргізген лауазымды адам тексеру нәтижелері туралы қорытындыға тиісті жазба жасайды.</w:t>
      </w:r>
    </w:p>
    <w:p>
      <w:pPr>
        <w:spacing w:after="0"/>
        <w:ind w:left="0"/>
        <w:jc w:val="both"/>
      </w:pPr>
      <w:r>
        <w:rPr>
          <w:rFonts w:ascii="Times New Roman"/>
          <w:b w:val="false"/>
          <w:i w:val="false"/>
          <w:color w:val="000000"/>
          <w:sz w:val="28"/>
        </w:rPr>
        <w:t>
      Уәкілетті органның немесе балық шаруашылығы саласындағы уәкілетті органның ведомствосы немесе олардың аумақтық бөлімшелері өз құзыреттері шегінде тексерілетін мемлекеттік органның ескертулерін және (немесе) қарсылықтарын он жұмыс күні ішінде қарауға және уәжді жауап беруге тиіс.</w:t>
      </w:r>
    </w:p>
    <w:bookmarkStart w:name="z915" w:id="640"/>
    <w:p>
      <w:pPr>
        <w:spacing w:after="0"/>
        <w:ind w:left="0"/>
        <w:jc w:val="both"/>
      </w:pPr>
      <w:r>
        <w:rPr>
          <w:rFonts w:ascii="Times New Roman"/>
          <w:b w:val="false"/>
          <w:i w:val="false"/>
          <w:color w:val="000000"/>
          <w:sz w:val="28"/>
        </w:rPr>
        <w:t>
      12. Тексеру жүргізу кезінде Қазақстан Республикасының заңнамасында белгіленген талаптарды бұзушылықтар болмаған жағдайда, тексеру нәтижелері туралы қорытындыда тиісті жазба жасалады.</w:t>
      </w:r>
    </w:p>
    <w:bookmarkEnd w:id="640"/>
    <w:bookmarkStart w:name="z916" w:id="641"/>
    <w:p>
      <w:pPr>
        <w:spacing w:after="0"/>
        <w:ind w:left="0"/>
        <w:jc w:val="both"/>
      </w:pPr>
      <w:r>
        <w:rPr>
          <w:rFonts w:ascii="Times New Roman"/>
          <w:b w:val="false"/>
          <w:i w:val="false"/>
          <w:color w:val="000000"/>
          <w:sz w:val="28"/>
        </w:rPr>
        <w:t>
      13. Тексеруді тағайындау туралы бұйрықта (тексеру мерзімін ұзарту туралы қосымша бұйрық болған кезде, сонда) көрсетілген тексерудің аяқталу мерзімінен кешіктірмей тексерілетін мемлекеттік органға тексеру нәтижелері туралы қорытынды табыс етілген күн тексеру мерзімінің аяқталуы деп есептеледі.</w:t>
      </w:r>
    </w:p>
    <w:bookmarkEnd w:id="641"/>
    <w:bookmarkStart w:name="z917" w:id="642"/>
    <w:p>
      <w:pPr>
        <w:spacing w:after="0"/>
        <w:ind w:left="0"/>
        <w:jc w:val="both"/>
      </w:pPr>
      <w:r>
        <w:rPr>
          <w:rFonts w:ascii="Times New Roman"/>
          <w:b w:val="false"/>
          <w:i w:val="false"/>
          <w:color w:val="000000"/>
          <w:sz w:val="28"/>
        </w:rPr>
        <w:t>
      14. Тексеру немесе қашықтан бақылау нәтижелері туралы қорытындыда көрсетілген анықталған бұзушылықтарды жою туралы талаптар тексерілетін мемлекеттік органдардың орындауы үшін міндетті болып табылады.</w:t>
      </w:r>
    </w:p>
    <w:bookmarkEnd w:id="642"/>
    <w:p>
      <w:pPr>
        <w:spacing w:after="0"/>
        <w:ind w:left="0"/>
        <w:jc w:val="both"/>
      </w:pPr>
      <w:r>
        <w:rPr>
          <w:rFonts w:ascii="Times New Roman"/>
          <w:b w:val="false"/>
          <w:i w:val="false"/>
          <w:color w:val="000000"/>
          <w:sz w:val="28"/>
        </w:rPr>
        <w:t>
      Тексеру немесе қашықтан бақылау нәтижелері туралы қорытындыда көрсетілген анықталған бұзушылықтарды жою мерзімі өткеннен кейін тексерілетін мемлекеттік орган тексеру немесе қашықтан бақылау нәтижелері туралы қорытындыда белгіленген мерзім ішінде уәкілетті органның немесе балық шаруашылығы саласындағы уәкілетті органның ведомствосына және (немесе) олардың аумақтық бөлімшелеріне анықталған бұзушылықтардың жойылғаны туралы ақпаратты ұсынуға міндетті.</w:t>
      </w:r>
    </w:p>
    <w:p>
      <w:pPr>
        <w:spacing w:after="0"/>
        <w:ind w:left="0"/>
        <w:jc w:val="both"/>
      </w:pPr>
      <w:r>
        <w:rPr>
          <w:rFonts w:ascii="Times New Roman"/>
          <w:b w:val="false"/>
          <w:i w:val="false"/>
          <w:color w:val="000000"/>
          <w:sz w:val="28"/>
        </w:rPr>
        <w:t>
      Тексерілетін мемлекеттік орган анықталған бұзушылықтардың жойылғаны туралы ақпаратты белгіленген мерзімде ұсынбаған немесе толық ұсынбаған жағдайларда, уәкілетті органның немесе балық шаруашылығы саласындағы уәкілетті органның ведомствосы және (немесе) олардың аумақтық бөлімшелері жоспардан тыс тексеруді тағайындайды.</w:t>
      </w:r>
    </w:p>
    <w:p>
      <w:pPr>
        <w:spacing w:after="0"/>
        <w:ind w:left="0"/>
        <w:jc w:val="both"/>
      </w:pPr>
      <w:r>
        <w:rPr>
          <w:rFonts w:ascii="Times New Roman"/>
          <w:b w:val="false"/>
          <w:i w:val="false"/>
          <w:color w:val="000000"/>
          <w:sz w:val="28"/>
        </w:rPr>
        <w:t xml:space="preserve">
      Тексерілетін мемлекеттік орган анықталған бұзушылықтардың жойылғаны туралы ұсынылған ақпаратқа бұзушылықтардың жойылу фактісін дәлелдейтін материалдарды қоса береді. Бұл жағдайда жоспардан тыс тексеру жүргізу талап етілмейді. </w:t>
      </w:r>
    </w:p>
    <w:bookmarkStart w:name="z918" w:id="643"/>
    <w:p>
      <w:pPr>
        <w:spacing w:after="0"/>
        <w:ind w:left="0"/>
        <w:jc w:val="both"/>
      </w:pPr>
      <w:r>
        <w:rPr>
          <w:rFonts w:ascii="Times New Roman"/>
          <w:b w:val="false"/>
          <w:i w:val="false"/>
          <w:color w:val="000000"/>
          <w:sz w:val="28"/>
        </w:rPr>
        <w:t>
      15. Уәкілетті орган ведомствосының немесе балық шаруашылығы саласындағы уәкілетті орган ведомствосының және (немесе) олардың аумақтық бөлімшелерінің лауазымды адамдарының тексеру жүргізу кезінде:</w:t>
      </w:r>
    </w:p>
    <w:bookmarkEnd w:id="643"/>
    <w:p>
      <w:pPr>
        <w:spacing w:after="0"/>
        <w:ind w:left="0"/>
        <w:jc w:val="both"/>
      </w:pPr>
      <w:r>
        <w:rPr>
          <w:rFonts w:ascii="Times New Roman"/>
          <w:b w:val="false"/>
          <w:i w:val="false"/>
          <w:color w:val="000000"/>
          <w:sz w:val="28"/>
        </w:rPr>
        <w:t>
      1) тексерілетін мемлекеттік органның аумағына және үй-жайларына кедергісіз кіруге;</w:t>
      </w:r>
    </w:p>
    <w:p>
      <w:pPr>
        <w:spacing w:after="0"/>
        <w:ind w:left="0"/>
        <w:jc w:val="both"/>
      </w:pPr>
      <w:r>
        <w:rPr>
          <w:rFonts w:ascii="Times New Roman"/>
          <w:b w:val="false"/>
          <w:i w:val="false"/>
          <w:color w:val="000000"/>
          <w:sz w:val="28"/>
        </w:rPr>
        <w:t>
      2) тексеру немесе қашықтан бақылау нәтижелері туралы қорытындыға қоса тіркеу үшін қағаз және электрондық жеткізгіштердегі құжаттарды (мәліметтерді) не олардың көшірмелерін, сондай-ақ тексерудің нысанасына сәйкес автоматтандырылған дерекқорларға (цифрлық жүйелерге) қолжетімділік алуға;</w:t>
      </w:r>
    </w:p>
    <w:p>
      <w:pPr>
        <w:spacing w:after="0"/>
        <w:ind w:left="0"/>
        <w:jc w:val="both"/>
      </w:pPr>
      <w:r>
        <w:rPr>
          <w:rFonts w:ascii="Times New Roman"/>
          <w:b w:val="false"/>
          <w:i w:val="false"/>
          <w:color w:val="000000"/>
          <w:sz w:val="28"/>
        </w:rPr>
        <w:t>
      3) мамандарды, консультанттар мен сарапшыларды тартуға;</w:t>
      </w:r>
    </w:p>
    <w:p>
      <w:pPr>
        <w:spacing w:after="0"/>
        <w:ind w:left="0"/>
        <w:jc w:val="both"/>
      </w:pPr>
      <w:r>
        <w:rPr>
          <w:rFonts w:ascii="Times New Roman"/>
          <w:b w:val="false"/>
          <w:i w:val="false"/>
          <w:color w:val="000000"/>
          <w:sz w:val="28"/>
        </w:rPr>
        <w:t>
      4) аудио -, фото- және бейнетүсірілімді жүзеге асыруға;</w:t>
      </w:r>
    </w:p>
    <w:p>
      <w:pPr>
        <w:spacing w:after="0"/>
        <w:ind w:left="0"/>
        <w:jc w:val="both"/>
      </w:pPr>
      <w:r>
        <w:rPr>
          <w:rFonts w:ascii="Times New Roman"/>
          <w:b w:val="false"/>
          <w:i w:val="false"/>
          <w:color w:val="000000"/>
          <w:sz w:val="28"/>
        </w:rPr>
        <w:t>
      5) осы бапта көрсетілген жағдайларда тексеруді ұзартуға, тоқтата тұруға және қайта бастауға құқығы бар.</w:t>
      </w:r>
    </w:p>
    <w:bookmarkStart w:name="z919" w:id="644"/>
    <w:p>
      <w:pPr>
        <w:spacing w:after="0"/>
        <w:ind w:left="0"/>
        <w:jc w:val="both"/>
      </w:pPr>
      <w:r>
        <w:rPr>
          <w:rFonts w:ascii="Times New Roman"/>
          <w:b w:val="false"/>
          <w:i w:val="false"/>
          <w:color w:val="000000"/>
          <w:sz w:val="28"/>
        </w:rPr>
        <w:t>
      16. Уәкілетті органның немесе балық шаруашылығы саласындағы уәкілетті органның тексеру жүргізуге келген лауазымды адамдары тексерілетін мемлекеттік органға:</w:t>
      </w:r>
    </w:p>
    <w:bookmarkEnd w:id="644"/>
    <w:p>
      <w:pPr>
        <w:spacing w:after="0"/>
        <w:ind w:left="0"/>
        <w:jc w:val="both"/>
      </w:pPr>
      <w:r>
        <w:rPr>
          <w:rFonts w:ascii="Times New Roman"/>
          <w:b w:val="false"/>
          <w:i w:val="false"/>
          <w:color w:val="000000"/>
          <w:sz w:val="28"/>
        </w:rPr>
        <w:t>
      1) тексеруді тағайындау туралы бұйрықты;</w:t>
      </w:r>
    </w:p>
    <w:p>
      <w:pPr>
        <w:spacing w:after="0"/>
        <w:ind w:left="0"/>
        <w:jc w:val="both"/>
      </w:pPr>
      <w:r>
        <w:rPr>
          <w:rFonts w:ascii="Times New Roman"/>
          <w:b w:val="false"/>
          <w:i w:val="false"/>
          <w:color w:val="000000"/>
          <w:sz w:val="28"/>
        </w:rPr>
        <w:t>
      2) қызметтік куәлігін (сәйкестендіру картасын) көрсетуге міндетті.</w:t>
      </w:r>
    </w:p>
    <w:bookmarkStart w:name="z920" w:id="645"/>
    <w:p>
      <w:pPr>
        <w:spacing w:after="0"/>
        <w:ind w:left="0"/>
        <w:jc w:val="both"/>
      </w:pPr>
      <w:r>
        <w:rPr>
          <w:rFonts w:ascii="Times New Roman"/>
          <w:b w:val="false"/>
          <w:i w:val="false"/>
          <w:color w:val="000000"/>
          <w:sz w:val="28"/>
        </w:rPr>
        <w:t>
      17. Тексерілетін мемлекеттік органдар не олардың уәкілетті өкілдері тексеру жүргізілген кезде:</w:t>
      </w:r>
    </w:p>
    <w:bookmarkEnd w:id="645"/>
    <w:p>
      <w:pPr>
        <w:spacing w:after="0"/>
        <w:ind w:left="0"/>
        <w:jc w:val="both"/>
      </w:pPr>
      <w:r>
        <w:rPr>
          <w:rFonts w:ascii="Times New Roman"/>
          <w:b w:val="false"/>
          <w:i w:val="false"/>
          <w:color w:val="000000"/>
          <w:sz w:val="28"/>
        </w:rPr>
        <w:t>
      1) егер құжаттар мен мәліметтер жүргізілетін тексерудің немесе қашықтан бақылаудың нысанасына жатпаса, оларды ұсынбауға;</w:t>
      </w:r>
    </w:p>
    <w:p>
      <w:pPr>
        <w:spacing w:after="0"/>
        <w:ind w:left="0"/>
        <w:jc w:val="both"/>
      </w:pPr>
      <w:r>
        <w:rPr>
          <w:rFonts w:ascii="Times New Roman"/>
          <w:b w:val="false"/>
          <w:i w:val="false"/>
          <w:color w:val="000000"/>
          <w:sz w:val="28"/>
        </w:rPr>
        <w:t>
      2) тексеру немесе қашықтан бақылау нәтижесінде анықталған бұзушылықтар бойынша қосымша уақыт және (немесе) қаржы шығындары қажет болған жағдайда үш жұмыс күнінен кешіктірмей бұзушылықтарды жою мерзімдерін ұзарту туралы өтінішпен уәкілетті органның ведомствосына немесе балық шаруашылығы саласындағы уәкілетті органның ведомствосына немесе олардың аумақтық бөлімшелеріне жүгінуге;</w:t>
      </w:r>
    </w:p>
    <w:p>
      <w:pPr>
        <w:spacing w:after="0"/>
        <w:ind w:left="0"/>
        <w:jc w:val="both"/>
      </w:pPr>
      <w:r>
        <w:rPr>
          <w:rFonts w:ascii="Times New Roman"/>
          <w:b w:val="false"/>
          <w:i w:val="false"/>
          <w:color w:val="000000"/>
          <w:sz w:val="28"/>
        </w:rPr>
        <w:t>
      3) тексеру немесе қашықтан бақылау нәтижелері туралы қорытындыға, сондай-ақ уәкілетті орган ведомствосының немесе балық шаруашылығы саласындағы уәкілетті орган ведомствосының немесе олардың аумақтық бөлімшелерінің лауазымды адамдарының әрекеттеріне (әрекетсіздігіне) Қазақстан Республикасының заңнамасында белгіленген тәртіппен шағым жасауға;</w:t>
      </w:r>
    </w:p>
    <w:p>
      <w:pPr>
        <w:spacing w:after="0"/>
        <w:ind w:left="0"/>
        <w:jc w:val="both"/>
      </w:pPr>
      <w:r>
        <w:rPr>
          <w:rFonts w:ascii="Times New Roman"/>
          <w:b w:val="false"/>
          <w:i w:val="false"/>
          <w:color w:val="000000"/>
          <w:sz w:val="28"/>
        </w:rPr>
        <w:t>
      4) уәкілетті орган ведомствосының немесе балық шаруашылығы саласындағы уәкілетті орган ведомствосының немесе олардың аумақтық бөлімшелерінің лауазымды адамдарының тексерілетін мемлекеттік органның қызметін шектейтін, заңға негізделмеген тыйымдарын орындамауға;</w:t>
      </w:r>
    </w:p>
    <w:p>
      <w:pPr>
        <w:spacing w:after="0"/>
        <w:ind w:left="0"/>
        <w:jc w:val="both"/>
      </w:pPr>
      <w:r>
        <w:rPr>
          <w:rFonts w:ascii="Times New Roman"/>
          <w:b w:val="false"/>
          <w:i w:val="false"/>
          <w:color w:val="000000"/>
          <w:sz w:val="28"/>
        </w:rPr>
        <w:t>
      5) тексеруді немесе қашықтан бақылауды жүзеге асыру процесін, сондай-ақ лауазымды адамның тексеру немесе қашықтан бақылау шеңберінде жүргізетін жекелеген әрекеттерін лауазымды адамның қызметіне кедергі келтірмей аудио- және бейнетехника құралдарының көмегімен тіркеп-белгілеуге құқылы.</w:t>
      </w:r>
    </w:p>
    <w:bookmarkStart w:name="z921" w:id="646"/>
    <w:p>
      <w:pPr>
        <w:spacing w:after="0"/>
        <w:ind w:left="0"/>
        <w:jc w:val="both"/>
      </w:pPr>
      <w:r>
        <w:rPr>
          <w:rFonts w:ascii="Times New Roman"/>
          <w:b w:val="false"/>
          <w:i w:val="false"/>
          <w:color w:val="000000"/>
          <w:sz w:val="28"/>
        </w:rPr>
        <w:t xml:space="preserve">
      18. Тексерілетін мемлекеттік органдар не олардың уәкілетті өкілдері тексеру жүргізілген кезде: </w:t>
      </w:r>
    </w:p>
    <w:bookmarkEnd w:id="646"/>
    <w:p>
      <w:pPr>
        <w:spacing w:after="0"/>
        <w:ind w:left="0"/>
        <w:jc w:val="both"/>
      </w:pPr>
      <w:r>
        <w:rPr>
          <w:rFonts w:ascii="Times New Roman"/>
          <w:b w:val="false"/>
          <w:i w:val="false"/>
          <w:color w:val="000000"/>
          <w:sz w:val="28"/>
        </w:rPr>
        <w:t>
      1) уәкілетті орган ведомствосының немесе балық шаруашылығы саласындағы уәкілетті орган ведомствосының немесе олардың аумақтық бөлімшелерінің лауазымды адамдарының тексерілетін мемлекеттік органның аумағына және үй-жайларына кедергісіз кіруін қамтамасыз етуге;</w:t>
      </w:r>
    </w:p>
    <w:p>
      <w:pPr>
        <w:spacing w:after="0"/>
        <w:ind w:left="0"/>
        <w:jc w:val="both"/>
      </w:pPr>
      <w:r>
        <w:rPr>
          <w:rFonts w:ascii="Times New Roman"/>
          <w:b w:val="false"/>
          <w:i w:val="false"/>
          <w:color w:val="000000"/>
          <w:sz w:val="28"/>
        </w:rPr>
        <w:t>
      2) коммерциялық, салықтық не Қазақстан Республикасының заңымен қорғалатын өзге де құпияны қорғау жөніндегі талаптарды сақтай отырып, уәкілетті орган ведомствосының немесе балық шаруашылығы саласындағы уәкілетті орган ведомствосының лауазымды адамдарына тексеру немесе қашықтан бақылау нәтижелері туралы қорытындыға қоса тіркеу үшін қағаз және электрондық жеткізгіштердегі құжаттарды (мәліметтерді) не олардың көшірмелерін, сондай-ақ тексеру немесе қашықтан бақылау нысанасына сәйкес автоматтандырылған дерекқорларға (цифрлық жүйелерге) қолжетімділікті ұсынуға;</w:t>
      </w:r>
    </w:p>
    <w:p>
      <w:pPr>
        <w:spacing w:after="0"/>
        <w:ind w:left="0"/>
        <w:jc w:val="both"/>
      </w:pPr>
      <w:r>
        <w:rPr>
          <w:rFonts w:ascii="Times New Roman"/>
          <w:b w:val="false"/>
          <w:i w:val="false"/>
          <w:color w:val="000000"/>
          <w:sz w:val="28"/>
        </w:rPr>
        <w:t>
      3) тексеруді тағайындау туралы бұйрықты тексеру басталған күні және жүргізілген тексерудің немесе қашықтан бақылаудың нәтижелері туралы қорытындыны олар аяқталған күні алғаны туралы белгі жасауға;</w:t>
      </w:r>
    </w:p>
    <w:p>
      <w:pPr>
        <w:spacing w:after="0"/>
        <w:ind w:left="0"/>
        <w:jc w:val="both"/>
      </w:pPr>
      <w:r>
        <w:rPr>
          <w:rFonts w:ascii="Times New Roman"/>
          <w:b w:val="false"/>
          <w:i w:val="false"/>
          <w:color w:val="000000"/>
          <w:sz w:val="28"/>
        </w:rPr>
        <w:t>
      4) егер осы Заңда не Қазақстан Республикасының өзге де заңдарында өзгеше көзделмесе, тексеру немесе қашықтан бақылау жүргізу кезеңінде тексерілетін құжаттарға өзгерістер мен толықтырулар енгізуге жол бермеуге;</w:t>
      </w:r>
    </w:p>
    <w:p>
      <w:pPr>
        <w:spacing w:after="0"/>
        <w:ind w:left="0"/>
        <w:jc w:val="both"/>
      </w:pPr>
      <w:r>
        <w:rPr>
          <w:rFonts w:ascii="Times New Roman"/>
          <w:b w:val="false"/>
          <w:i w:val="false"/>
          <w:color w:val="000000"/>
          <w:sz w:val="28"/>
        </w:rPr>
        <w:t>
      5) басшының не оның уәкілетті адамының тексерілетін мемлекеттік органның тұрған жерінде тексерудің тағайындалған мерзімдерінде болуын қамтамасыз етуге міндетті.</w:t>
      </w:r>
    </w:p>
    <w:bookmarkStart w:name="z922" w:id="647"/>
    <w:p>
      <w:pPr>
        <w:spacing w:after="0"/>
        <w:ind w:left="0"/>
        <w:jc w:val="both"/>
      </w:pPr>
      <w:r>
        <w:rPr>
          <w:rFonts w:ascii="Times New Roman"/>
          <w:b w:val="false"/>
          <w:i w:val="false"/>
          <w:color w:val="000000"/>
          <w:sz w:val="28"/>
        </w:rPr>
        <w:t>
      19. Егер тексеру жүргізу нәтижесінде тексерілетін мемлекеттік органның жануарлар дүниесін қорғау, өсімін молайту және пайдалану саласындағы талаптарды бұзу фактісі анықталса, әкімшілік құқық бұзушылық құрамының белгілерін көрсететін жеткілікті деректер болған кезде уәкілетті орган ведомствосының немесе балық шаруашылығы саласындағы уәкілетті орган ведомствосының немесе олардың аумақтық бөлімшелерінің лауазымды адамдары өкілеттіктері шегінде бұзушылықтарға жол берген адамдарды Қазақстан Республикасының заңдарында белгіленген жауаптылыққа тарту жөнінде шаралар қабылдайды.</w:t>
      </w:r>
    </w:p>
    <w:bookmarkEnd w:id="647"/>
    <w:p>
      <w:pPr>
        <w:spacing w:after="0"/>
        <w:ind w:left="0"/>
        <w:jc w:val="both"/>
      </w:pPr>
      <w:r>
        <w:rPr>
          <w:rFonts w:ascii="Times New Roman"/>
          <w:b w:val="false"/>
          <w:i w:val="false"/>
          <w:color w:val="000000"/>
          <w:sz w:val="28"/>
        </w:rPr>
        <w:t>
      Уәкілетті орган ведомствосының немесе балық шаруашылығы саласындағы уәкілетті орган ведомствосының немесе олардың аумақтық бөлімшелерінің тексеруді жүзеге асыратын лауазымды адамының тексеру жүргізу үшін қажетті материалдарға қол жеткізуіне кедергі келтірілген не анық емес ақпарат ұсынылған, бұзушылықтарды жою туралы заңды талаптар орындалмаған немесе тиісінше орындалмаған жағдайларда бұзушылықтарға жол берген адамдарды Қазақстан Республикасының заңдарында белгіленген жауаптылыққа тарту жөнінде шаралар қабылданады.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49-3-баппен толықтырылды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50-бап. Жануарлар дүниесін қорғау, өсімін молайту және пайдалану саласындағы мемлекеттік бақылау және қадағалау объектілері</w:t>
      </w:r>
    </w:p>
    <w:p>
      <w:pPr>
        <w:spacing w:after="0"/>
        <w:ind w:left="0"/>
        <w:jc w:val="both"/>
      </w:pPr>
      <w:r>
        <w:rPr>
          <w:rFonts w:ascii="Times New Roman"/>
          <w:b w:val="false"/>
          <w:i w:val="false"/>
          <w:color w:val="000000"/>
          <w:sz w:val="28"/>
        </w:rPr>
        <w:t>
      Жануарлар дүниесін қорғау, өсімін молайту және пайдалану саласындағы мемлекеттік бақылау және қадағалау объектілері:</w:t>
      </w:r>
    </w:p>
    <w:bookmarkStart w:name="z363" w:id="648"/>
    <w:p>
      <w:pPr>
        <w:spacing w:after="0"/>
        <w:ind w:left="0"/>
        <w:jc w:val="both"/>
      </w:pPr>
      <w:r>
        <w:rPr>
          <w:rFonts w:ascii="Times New Roman"/>
          <w:b w:val="false"/>
          <w:i w:val="false"/>
          <w:color w:val="000000"/>
          <w:sz w:val="28"/>
        </w:rPr>
        <w:t>
      1) жануарлар дүниесі және олар мекендейтін орта;</w:t>
      </w:r>
    </w:p>
    <w:bookmarkEnd w:id="648"/>
    <w:bookmarkStart w:name="z364" w:id="649"/>
    <w:p>
      <w:pPr>
        <w:spacing w:after="0"/>
        <w:ind w:left="0"/>
        <w:jc w:val="both"/>
      </w:pPr>
      <w:r>
        <w:rPr>
          <w:rFonts w:ascii="Times New Roman"/>
          <w:b w:val="false"/>
          <w:i w:val="false"/>
          <w:color w:val="000000"/>
          <w:sz w:val="28"/>
        </w:rPr>
        <w:t>
      2) жануарлардың сирек кездесетін және құрып кету қаупі төнген түрлерін және Құрып кету қаупі төнген жабайы фауна мен флора түрлерімен халықаралық сауда туралы конвенцияның қолданылу аясына кіретін жануарлардың түрлерін еріксіз және жартылай ерікті жағдайларда ұстау, өсіру шарттары;</w:t>
      </w:r>
    </w:p>
    <w:bookmarkEnd w:id="649"/>
    <w:bookmarkStart w:name="z365" w:id="650"/>
    <w:p>
      <w:pPr>
        <w:spacing w:after="0"/>
        <w:ind w:left="0"/>
        <w:jc w:val="both"/>
      </w:pPr>
      <w:r>
        <w:rPr>
          <w:rFonts w:ascii="Times New Roman"/>
          <w:b w:val="false"/>
          <w:i w:val="false"/>
          <w:color w:val="000000"/>
          <w:sz w:val="28"/>
        </w:rPr>
        <w:t>
      3) жануарлар дүниесі объектілерін аулау құралдары, әдістері және (немесе) тәсілдері;</w:t>
      </w:r>
    </w:p>
    <w:bookmarkEnd w:id="650"/>
    <w:bookmarkStart w:name="z366" w:id="651"/>
    <w:p>
      <w:pPr>
        <w:spacing w:after="0"/>
        <w:ind w:left="0"/>
        <w:jc w:val="both"/>
      </w:pPr>
      <w:r>
        <w:rPr>
          <w:rFonts w:ascii="Times New Roman"/>
          <w:b w:val="false"/>
          <w:i w:val="false"/>
          <w:color w:val="000000"/>
          <w:sz w:val="28"/>
        </w:rPr>
        <w:t>
      4) жануарлар дүниесінің ауланған өнімі;</w:t>
      </w:r>
    </w:p>
    <w:bookmarkEnd w:id="651"/>
    <w:bookmarkStart w:name="z367" w:id="652"/>
    <w:p>
      <w:pPr>
        <w:spacing w:after="0"/>
        <w:ind w:left="0"/>
        <w:jc w:val="both"/>
      </w:pPr>
      <w:r>
        <w:rPr>
          <w:rFonts w:ascii="Times New Roman"/>
          <w:b w:val="false"/>
          <w:i w:val="false"/>
          <w:color w:val="000000"/>
          <w:sz w:val="28"/>
        </w:rPr>
        <w:t>
      5) жануарлар дүниесін пайдалану құқығын растайтын құжаттама (аңшы және (немесе) балықшы куәлігі, аңшылық, балық шаруашылықтарын жүргізуге арналған шарттар, аң аулауға арналған шарт, жануарлар дүниесін пайдалануға арналған шарт, рұқсат және балық ресурстары мен басқа да су жануарларын пайдалануға арналған рұқсат, жолдама, кәсіпшілік журнал);</w:t>
      </w:r>
    </w:p>
    <w:bookmarkEnd w:id="652"/>
    <w:bookmarkStart w:name="z368" w:id="653"/>
    <w:p>
      <w:pPr>
        <w:spacing w:after="0"/>
        <w:ind w:left="0"/>
        <w:jc w:val="both"/>
      </w:pPr>
      <w:r>
        <w:rPr>
          <w:rFonts w:ascii="Times New Roman"/>
          <w:b w:val="false"/>
          <w:i w:val="false"/>
          <w:color w:val="000000"/>
          <w:sz w:val="28"/>
        </w:rPr>
        <w:t>
      6) жануарлар дүниесін қорғау, өсімін молайту және пайдалану жөніндегі қызмет;</w:t>
      </w:r>
    </w:p>
    <w:bookmarkEnd w:id="653"/>
    <w:bookmarkStart w:name="z369" w:id="654"/>
    <w:p>
      <w:pPr>
        <w:spacing w:after="0"/>
        <w:ind w:left="0"/>
        <w:jc w:val="both"/>
      </w:pPr>
      <w:r>
        <w:rPr>
          <w:rFonts w:ascii="Times New Roman"/>
          <w:b w:val="false"/>
          <w:i w:val="false"/>
          <w:color w:val="000000"/>
          <w:sz w:val="28"/>
        </w:rPr>
        <w:t>
      7) жануарлар дүниесін қорғау, өсімін молайту және пайдалану саласындағы нормативтік құжаттама;</w:t>
      </w:r>
    </w:p>
    <w:bookmarkEnd w:id="654"/>
    <w:bookmarkStart w:name="z370" w:id="655"/>
    <w:p>
      <w:pPr>
        <w:spacing w:after="0"/>
        <w:ind w:left="0"/>
        <w:jc w:val="both"/>
      </w:pPr>
      <w:r>
        <w:rPr>
          <w:rFonts w:ascii="Times New Roman"/>
          <w:b w:val="false"/>
          <w:i w:val="false"/>
          <w:color w:val="000000"/>
          <w:sz w:val="28"/>
        </w:rPr>
        <w:t>
      8) жануарлар дүниесіне және олар мекендейтін ортаға әсер ететін қызмет болып табылады.</w:t>
      </w:r>
    </w:p>
    <w:bookmarkEnd w:id="6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50-бапқа өзгерістер енгізілді - ҚР 2010.01.21 </w:t>
      </w:r>
      <w:r>
        <w:rPr>
          <w:rFonts w:ascii="Times New Roman"/>
          <w:b w:val="false"/>
          <w:i w:val="false"/>
          <w:color w:val="000000"/>
          <w:sz w:val="28"/>
        </w:rPr>
        <w:t>№ 242-IV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30.04.2021 </w:t>
      </w:r>
      <w:r>
        <w:rPr>
          <w:rFonts w:ascii="Times New Roman"/>
          <w:b w:val="false"/>
          <w:i w:val="false"/>
          <w:color w:val="000000"/>
          <w:sz w:val="28"/>
        </w:rPr>
        <w:t>№ 34-VII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51-бап. Жануарлар дүниесін қорғау, өсімін молайту және пайдалану саласындағы мемлекеттік бақылауды және қадағалауды жүзеге асыратын лауазымды адамдар</w:t>
      </w:r>
    </w:p>
    <w:bookmarkStart w:name="z371" w:id="656"/>
    <w:p>
      <w:pPr>
        <w:spacing w:after="0"/>
        <w:ind w:left="0"/>
        <w:jc w:val="both"/>
      </w:pPr>
      <w:r>
        <w:rPr>
          <w:rFonts w:ascii="Times New Roman"/>
          <w:b w:val="false"/>
          <w:i w:val="false"/>
          <w:color w:val="000000"/>
          <w:sz w:val="28"/>
        </w:rPr>
        <w:t>
      1. Уәкілетті орган ведомствосының басшысы лауазымы бойынша бір мезгілде Қазақстан Республикасының жануарлар дүниесін қорғау жөніндегі бас мемлекеттік инспекторы болып табылады.</w:t>
      </w:r>
    </w:p>
    <w:bookmarkEnd w:id="656"/>
    <w:p>
      <w:pPr>
        <w:spacing w:after="0"/>
        <w:ind w:left="0"/>
        <w:jc w:val="both"/>
      </w:pPr>
      <w:r>
        <w:rPr>
          <w:rFonts w:ascii="Times New Roman"/>
          <w:b w:val="false"/>
          <w:i w:val="false"/>
          <w:color w:val="000000"/>
          <w:sz w:val="28"/>
        </w:rPr>
        <w:t>
      Балық шаруашылығы саласындағы уәкілетті орган ведомствосының басшысы лауазымы бойынша бір мезгілде Қазақстан Республикасының балық ресурстарын және басқа да су жануарларын қорғау жөніндегі бас мемлекеттік инспекторы болып табылады.</w:t>
      </w:r>
    </w:p>
    <w:bookmarkStart w:name="z372" w:id="657"/>
    <w:p>
      <w:pPr>
        <w:spacing w:after="0"/>
        <w:ind w:left="0"/>
        <w:jc w:val="both"/>
      </w:pPr>
      <w:r>
        <w:rPr>
          <w:rFonts w:ascii="Times New Roman"/>
          <w:b w:val="false"/>
          <w:i w:val="false"/>
          <w:color w:val="000000"/>
          <w:sz w:val="28"/>
        </w:rPr>
        <w:t>
      2. Уәкілетті орган ведомствосы басшысының жануарлар дүниесін қорғау, өсімін молайту және пайдалану саласындағы реттеу, бақылау және қадағалау мәселелерімен айналысатын орынбасарлары лауазымы бойынша бір мезгілде Қазақстан Республикасының жануарлар дүниесін қорғау жөніндегі бас мемлекеттік инспекторының орынбасарлары болып табылады.</w:t>
      </w:r>
    </w:p>
    <w:bookmarkEnd w:id="657"/>
    <w:p>
      <w:pPr>
        <w:spacing w:after="0"/>
        <w:ind w:left="0"/>
        <w:jc w:val="both"/>
      </w:pPr>
      <w:r>
        <w:rPr>
          <w:rFonts w:ascii="Times New Roman"/>
          <w:b w:val="false"/>
          <w:i w:val="false"/>
          <w:color w:val="000000"/>
          <w:sz w:val="28"/>
        </w:rPr>
        <w:t>
      Балық шаруашылығы саласындағы уәкілетті орган ведомствосы басшысының балық ресурстарын және басқа да су жануарларын қорғау, өсімін молайту және пайдалану саласында реттеу, бақылау және қадағалау мәселелерімен айналысатын орынбасарлары лауазымы бойынша бір мезгілде Қазақстан Республикасының балық ресурстарын және басқа да су жануарларын қорғау жөніндегі бас мемлекеттік инспекторының орынбасарлары болып табылады.</w:t>
      </w:r>
    </w:p>
    <w:bookmarkStart w:name="z373" w:id="658"/>
    <w:p>
      <w:pPr>
        <w:spacing w:after="0"/>
        <w:ind w:left="0"/>
        <w:jc w:val="both"/>
      </w:pPr>
      <w:r>
        <w:rPr>
          <w:rFonts w:ascii="Times New Roman"/>
          <w:b w:val="false"/>
          <w:i w:val="false"/>
          <w:color w:val="000000"/>
          <w:sz w:val="28"/>
        </w:rPr>
        <w:t>
      3. Уәкілетті орган ведомствосы аумақтық бөлімшесінің басшысы лауазымы бойынша бір мезгілде тиісті облыстың жануарлар дүниесін қорғау жөніндегі бас мемлекеттік инспекторы болып табылады.</w:t>
      </w:r>
    </w:p>
    <w:bookmarkEnd w:id="658"/>
    <w:p>
      <w:pPr>
        <w:spacing w:after="0"/>
        <w:ind w:left="0"/>
        <w:jc w:val="both"/>
      </w:pPr>
      <w:r>
        <w:rPr>
          <w:rFonts w:ascii="Times New Roman"/>
          <w:b w:val="false"/>
          <w:i w:val="false"/>
          <w:color w:val="000000"/>
          <w:sz w:val="28"/>
        </w:rPr>
        <w:t>
      Балық шаруашылығы саласындағы уәкілетті орган ведомствосы аумақтық бөлімшесінің басшысы лауазымы бойынша бір мезгілде тиісті облыстың (бассейннің) балық ресурстарын және басқа да су жануарларын қорғау жөніндегі бас мемлекеттік инспекторы болып табылады.</w:t>
      </w:r>
    </w:p>
    <w:bookmarkStart w:name="z374" w:id="659"/>
    <w:p>
      <w:pPr>
        <w:spacing w:after="0"/>
        <w:ind w:left="0"/>
        <w:jc w:val="both"/>
      </w:pPr>
      <w:r>
        <w:rPr>
          <w:rFonts w:ascii="Times New Roman"/>
          <w:b w:val="false"/>
          <w:i w:val="false"/>
          <w:color w:val="000000"/>
          <w:sz w:val="28"/>
        </w:rPr>
        <w:t>
      4. Уәкілетті орган ведомствосының аумақтық бөлімшесі басшысының жануарлар дүниесін қорғау, өсімін молайту және пайдалану саласындағы реттеу, бақылау және қадағалау мәселелерімен айналысатын орынбасарлары лауазымы бойынша бір мезгілде тиісті облыстың жануарлар дүниесін қорғау жөніндегі бас мемлекеттік инспекторының орынбасарлары болып табылады.</w:t>
      </w:r>
    </w:p>
    <w:bookmarkEnd w:id="659"/>
    <w:p>
      <w:pPr>
        <w:spacing w:after="0"/>
        <w:ind w:left="0"/>
        <w:jc w:val="both"/>
      </w:pPr>
      <w:r>
        <w:rPr>
          <w:rFonts w:ascii="Times New Roman"/>
          <w:b w:val="false"/>
          <w:i w:val="false"/>
          <w:color w:val="000000"/>
          <w:sz w:val="28"/>
        </w:rPr>
        <w:t>
      Балық шаруашылығы саласындағы уәкілетті орган ведомствосы аумақтық бөлімшесі басшысының балық ресурстарын және басқа да су жануарларын қорғау, өсімін молайту және пайдалану саласында реттеу, бақылау және қадағалау мәселелерімен айналысатын орынбасарлары лауазымы бойынша бір мезгілде тиісті облыстың (бассейннің) балық ресурстарын және басқа да су жануарларын қорғау жөніндегі бас мемлекеттік инспекторының орынбасарлары болып табылады.</w:t>
      </w:r>
    </w:p>
    <w:bookmarkStart w:name="z479" w:id="660"/>
    <w:p>
      <w:pPr>
        <w:spacing w:after="0"/>
        <w:ind w:left="0"/>
        <w:jc w:val="both"/>
      </w:pPr>
      <w:r>
        <w:rPr>
          <w:rFonts w:ascii="Times New Roman"/>
          <w:b w:val="false"/>
          <w:i w:val="false"/>
          <w:color w:val="000000"/>
          <w:sz w:val="28"/>
        </w:rPr>
        <w:t>
      5. Уәкілетті орган ведомствосы құрылымдық бөлімшелерінің жануарлар дүниесін қорғау, өсімін молайту және пайдалану саласындағы реттеу, бақылау және қадағалау мәселелерімен айналысатын басшылары лауазымы бойынша бір мезгілде Қазақстан Республикасының жануарлар дүниесін қорғау жөніндегі аға мемлекеттік инспекторлары, ал уәкілетті орган ведомствосының жануарлар дүниесін қорғау, өсімін молайту және пайдалану саласындағы реттеу, бақылау және қадағалау мәселелерімен айналысатын мамандары Қазақстан Республикасының жануарлар дүниесін қорғау жөніндегі мемлекеттік инспекторлары болып табылады.</w:t>
      </w:r>
    </w:p>
    <w:bookmarkEnd w:id="660"/>
    <w:p>
      <w:pPr>
        <w:spacing w:after="0"/>
        <w:ind w:left="0"/>
        <w:jc w:val="both"/>
      </w:pPr>
      <w:r>
        <w:rPr>
          <w:rFonts w:ascii="Times New Roman"/>
          <w:b w:val="false"/>
          <w:i w:val="false"/>
          <w:color w:val="000000"/>
          <w:sz w:val="28"/>
        </w:rPr>
        <w:t>
      Балық шаруашылығы саласындағы уәкілетті орган ведомствосы құрылымдық бөлімшелерінің балық ресурстарын және басқа да су жануарларын қорғау, өсімін молайту және пайдалану саласында реттеу, бақылау және қадағалау мәселелерімен айналысатын басшылары – лауазымы бойынша бір мезгілде Қазақстан Республикасының балық ресурстарын және басқа да су жануарларын қорғау жөніндегі аға мемлекеттік инспекторлары, ал балық шаруашылығы саласындағы уәкілетті орган ведомствосының балық ресурстарын және басқа да су жануарларын қорғау, өсімін молайту және пайдалану саласында реттеу, бақылау және қадағалау мәселелерімен айналысатын мамандары Қазақстан Республикасының балық ресурстарын және басқа да су жануарларын қорғау жөніндегі мемлекеттік инспекторлары болып табылады.</w:t>
      </w:r>
    </w:p>
    <w:bookmarkStart w:name="z480" w:id="661"/>
    <w:p>
      <w:pPr>
        <w:spacing w:after="0"/>
        <w:ind w:left="0"/>
        <w:jc w:val="both"/>
      </w:pPr>
      <w:r>
        <w:rPr>
          <w:rFonts w:ascii="Times New Roman"/>
          <w:b w:val="false"/>
          <w:i w:val="false"/>
          <w:color w:val="000000"/>
          <w:sz w:val="28"/>
        </w:rPr>
        <w:t>
      6. Уәкілетті орган ведомствосының аумақтық бөлімшелері құрылымдық бөлімшелерінің жануарлар дүниесін қорғау, өсімін молайту және пайдалану саласындағы реттеу, бақылау және қадағалау мәселелерімен айналысатын басшылары лауазымы бойынша бір мезгілде тиісті облыстың жануарлар дүниесін қорғау жөніндегі аға мемлекеттік инспекторлары, ал жануарлар дүниесін қорғау, өсімін молайту және пайдалану саласындағы реттеу, бақылау және қадағалау мәселелерімен айналысатын мамандары тиісті облыстың жануарлар дүниесін қорғау жөніндегі мемлекеттік инспекторлары болып табылады.</w:t>
      </w:r>
    </w:p>
    <w:bookmarkEnd w:id="661"/>
    <w:p>
      <w:pPr>
        <w:spacing w:after="0"/>
        <w:ind w:left="0"/>
        <w:jc w:val="both"/>
      </w:pPr>
      <w:r>
        <w:rPr>
          <w:rFonts w:ascii="Times New Roman"/>
          <w:b w:val="false"/>
          <w:i w:val="false"/>
          <w:color w:val="000000"/>
          <w:sz w:val="28"/>
        </w:rPr>
        <w:t>
      Балық шаруашылығы саласындағы уәкілетті орган ведомствосының аумақтық бөлімшелері құрылымдық бөлімшелерінің балық ресурстарын және басқа да су жануарларын қорғау, өсімін молайту және пайдалану саласында реттеу, бақылау және қадағалау мәселелерімен айналысатын басшылары – лауазымы бойынша бір мезгілде тиісті облыстың (бассейннің) балық ресурстарын және басқа да су жануарларын қорғау жөніндегі аға мемлекеттік инспекторлары, ал балық ресурстарын және басқа да су жануарларын қорғау, өсімін молайту және пайдалану саласында реттеу, бақылау және қадағалау мәселелерімен айналысатын мамандар тиісті облыстың (бассейннің) балық ресурстарын және басқа да су жануарларын қорғау жөніндегі мемлекеттік инспекторлары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51-бап жаңа редакцияда - ҚР 29.12.2014 </w:t>
      </w:r>
      <w:r>
        <w:rPr>
          <w:rFonts w:ascii="Times New Roman"/>
          <w:b w:val="false"/>
          <w:i w:val="false"/>
          <w:color w:val="000000"/>
          <w:sz w:val="28"/>
        </w:rPr>
        <w:t>№ 269-V</w:t>
      </w:r>
      <w:r>
        <w:rPr>
          <w:rFonts w:ascii="Times New Roman"/>
          <w:b w:val="false"/>
          <w:i w:val="false"/>
          <w:color w:val="ff0000"/>
          <w:sz w:val="28"/>
        </w:rPr>
        <w:t xml:space="preserve"> (01.01.2015 бастап қолданысқа енгізіледі); өзгеріс енгізілді - ҚР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52-бап. Жануарлар дүниесін қорғау, өсімін молайту және пайдалану саласындағы мемлекеттік бақылауды және қадағалауды жүзеге асыратын лауазымды адамдардың құқықтары мен міндеттері</w:t>
      </w:r>
    </w:p>
    <w:p>
      <w:pPr>
        <w:spacing w:after="0"/>
        <w:ind w:left="0"/>
        <w:jc w:val="both"/>
      </w:pPr>
      <w:r>
        <w:rPr>
          <w:rFonts w:ascii="Times New Roman"/>
          <w:b w:val="false"/>
          <w:i w:val="false"/>
          <w:color w:val="ff0000"/>
          <w:sz w:val="28"/>
        </w:rPr>
        <w:t xml:space="preserve">
      Ескерту. Тақырыпқа өзгерту енгізілді - ҚР 2010.01.21 </w:t>
      </w:r>
      <w:r>
        <w:rPr>
          <w:rFonts w:ascii="Times New Roman"/>
          <w:b w:val="false"/>
          <w:i w:val="false"/>
          <w:color w:val="ff0000"/>
          <w:sz w:val="28"/>
        </w:rPr>
        <w:t>№ 242-IV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қараңыз) Заңымен.</w:t>
      </w:r>
    </w:p>
    <w:bookmarkStart w:name="z830" w:id="662"/>
    <w:p>
      <w:pPr>
        <w:spacing w:after="0"/>
        <w:ind w:left="0"/>
        <w:jc w:val="both"/>
      </w:pPr>
      <w:r>
        <w:rPr>
          <w:rFonts w:ascii="Times New Roman"/>
          <w:b w:val="false"/>
          <w:i w:val="false"/>
          <w:color w:val="000000"/>
          <w:sz w:val="28"/>
        </w:rPr>
        <w:t>
      1. Жануарлар дүниесін қорғау, өсімін молайту және пайдалану саласындағы мемлекеттік бақылауды және қадағалауды жүзеге асыратын лауазымды адамдардың:</w:t>
      </w:r>
    </w:p>
    <w:bookmarkEnd w:id="662"/>
    <w:bookmarkStart w:name="z375" w:id="663"/>
    <w:p>
      <w:pPr>
        <w:spacing w:after="0"/>
        <w:ind w:left="0"/>
        <w:jc w:val="both"/>
      </w:pPr>
      <w:r>
        <w:rPr>
          <w:rFonts w:ascii="Times New Roman"/>
          <w:b w:val="false"/>
          <w:i w:val="false"/>
          <w:color w:val="000000"/>
          <w:sz w:val="28"/>
        </w:rPr>
        <w:t>
      1) объектілерге Қазақстан Республикасының жануарлар дүниесін қорғау, өсімін молайту және пайдалану саласындағы заңнамасы талаптарының сақталуы тұрғысынан бақылау мақсатында баруға, сондай-ақ Қазақстан Республикасының заңнамасында белгіленген тәртіппен жануарлар дүниесін пайдаланушылардың қызметі туралы ақпарат алуға;</w:t>
      </w:r>
    </w:p>
    <w:bookmarkEnd w:id="663"/>
    <w:bookmarkStart w:name="z376" w:id="664"/>
    <w:p>
      <w:pPr>
        <w:spacing w:after="0"/>
        <w:ind w:left="0"/>
        <w:jc w:val="both"/>
      </w:pPr>
      <w:r>
        <w:rPr>
          <w:rFonts w:ascii="Times New Roman"/>
          <w:b w:val="false"/>
          <w:i w:val="false"/>
          <w:color w:val="000000"/>
          <w:sz w:val="28"/>
        </w:rPr>
        <w:t>
      2) осы Заңда берілген өкілеттіктер шегінде актілер шығаруға;</w:t>
      </w:r>
    </w:p>
    <w:bookmarkEnd w:id="664"/>
    <w:bookmarkStart w:name="z377" w:id="665"/>
    <w:p>
      <w:pPr>
        <w:spacing w:after="0"/>
        <w:ind w:left="0"/>
        <w:jc w:val="both"/>
      </w:pPr>
      <w:r>
        <w:rPr>
          <w:rFonts w:ascii="Times New Roman"/>
          <w:b w:val="false"/>
          <w:i w:val="false"/>
          <w:color w:val="000000"/>
          <w:sz w:val="28"/>
        </w:rPr>
        <w:t>
      3) тексеру материалдарын құқық қорғау органдарына іс жүргізу шешімін қабылдау үшін беруге;</w:t>
      </w:r>
    </w:p>
    <w:bookmarkEnd w:id="6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24.05.2018 </w:t>
      </w:r>
      <w:r>
        <w:rPr>
          <w:rFonts w:ascii="Times New Roman"/>
          <w:b w:val="false"/>
          <w:i w:val="false"/>
          <w:color w:val="00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79" w:id="666"/>
    <w:p>
      <w:pPr>
        <w:spacing w:after="0"/>
        <w:ind w:left="0"/>
        <w:jc w:val="both"/>
      </w:pPr>
      <w:r>
        <w:rPr>
          <w:rFonts w:ascii="Times New Roman"/>
          <w:b w:val="false"/>
          <w:i w:val="false"/>
          <w:color w:val="000000"/>
          <w:sz w:val="28"/>
        </w:rPr>
        <w:t>
      5) жануарлар дүниесін қорғау, өсімін молайту және пайдалану саласындағы Қазақстан Республикасы заңдарының бұзылуы салдарынан келтірілген зиянның көлемін анықтауға және осының негізінде кінәлі тұлғаларға осы зиянды ерікті түрде өтеу туралы талап қоюға не сотқа талап-арыз беруге;</w:t>
      </w:r>
    </w:p>
    <w:bookmarkEnd w:id="666"/>
    <w:bookmarkStart w:name="z380" w:id="667"/>
    <w:p>
      <w:pPr>
        <w:spacing w:after="0"/>
        <w:ind w:left="0"/>
        <w:jc w:val="both"/>
      </w:pPr>
      <w:r>
        <w:rPr>
          <w:rFonts w:ascii="Times New Roman"/>
          <w:b w:val="false"/>
          <w:i w:val="false"/>
          <w:color w:val="000000"/>
          <w:sz w:val="28"/>
        </w:rPr>
        <w:t>
      6) Қазақстан Республикасының Әкімшілік құқық бұзушылық туралы кодексіне сәйкес жануарлар дүниесін қорғау, өсімін молайту және пайдалану саласындағы әкімшілік құқық бұзушылық туралы істерді қарауға;</w:t>
      </w:r>
    </w:p>
    <w:bookmarkEnd w:id="667"/>
    <w:bookmarkStart w:name="z381" w:id="668"/>
    <w:p>
      <w:pPr>
        <w:spacing w:after="0"/>
        <w:ind w:left="0"/>
        <w:jc w:val="both"/>
      </w:pPr>
      <w:r>
        <w:rPr>
          <w:rFonts w:ascii="Times New Roman"/>
          <w:b w:val="false"/>
          <w:i w:val="false"/>
          <w:color w:val="000000"/>
          <w:sz w:val="28"/>
        </w:rPr>
        <w:t>
      7) аңшылық алқаптардың, балық шаруашылығы су айдындарының және (немесе) учаскелерінің аумақтарында және олардың жағалау белдеуінде, сондай-ақ ерекше қорғалатын табиғи аумақтарда және олардан шыққан кезде көлік және жүзу құралдарын тоқтатуға, оларды жете тексеруге;</w:t>
      </w:r>
    </w:p>
    <w:bookmarkEnd w:id="668"/>
    <w:bookmarkStart w:name="z512" w:id="669"/>
    <w:p>
      <w:pPr>
        <w:spacing w:after="0"/>
        <w:ind w:left="0"/>
        <w:jc w:val="both"/>
      </w:pPr>
      <w:r>
        <w:rPr>
          <w:rFonts w:ascii="Times New Roman"/>
          <w:b w:val="false"/>
          <w:i w:val="false"/>
          <w:color w:val="000000"/>
          <w:sz w:val="28"/>
        </w:rPr>
        <w:t>
      7-1) су жинау және ағызу құрылыстарын балықтарды қорғау құрылғыларының бар-жоғына және олардың белгіленген талаптарға сәйкестігіне қарап-тексеруді жүзеге асыруға;</w:t>
      </w:r>
    </w:p>
    <w:bookmarkEnd w:id="669"/>
    <w:bookmarkStart w:name="z513" w:id="670"/>
    <w:p>
      <w:pPr>
        <w:spacing w:after="0"/>
        <w:ind w:left="0"/>
        <w:jc w:val="both"/>
      </w:pPr>
      <w:r>
        <w:rPr>
          <w:rFonts w:ascii="Times New Roman"/>
          <w:b w:val="false"/>
          <w:i w:val="false"/>
          <w:color w:val="000000"/>
          <w:sz w:val="28"/>
        </w:rPr>
        <w:t>
      7-2) аңшылық алқаптары мен балық шаруашылығы су айдындарында және (немесе) учаскелерінде, жағалау белдеуінде болған және олардан шыққан кезде адамдардың жануарлар дүниесін пайдалану құқығына арналған құжаттарын тексеруге;</w:t>
      </w:r>
    </w:p>
    <w:bookmarkEnd w:id="670"/>
    <w:bookmarkStart w:name="z382" w:id="671"/>
    <w:p>
      <w:pPr>
        <w:spacing w:after="0"/>
        <w:ind w:left="0"/>
        <w:jc w:val="both"/>
      </w:pPr>
      <w:r>
        <w:rPr>
          <w:rFonts w:ascii="Times New Roman"/>
          <w:b w:val="false"/>
          <w:i w:val="false"/>
          <w:color w:val="000000"/>
          <w:sz w:val="28"/>
        </w:rPr>
        <w:t>
      8) жануарлар дүниесі объектілерін заңсыз аулау құралдарын және жүзу, көлік құралдарын сот шешім шығарғанға дейін уақытша сақтау мақсатында және (немесе) жедел ден қою шеңберінде құқық қорғау органдарына беру үшін алып қоюға;</w:t>
      </w:r>
    </w:p>
    <w:bookmarkEnd w:id="671"/>
    <w:bookmarkStart w:name="z383" w:id="672"/>
    <w:p>
      <w:pPr>
        <w:spacing w:after="0"/>
        <w:ind w:left="0"/>
        <w:jc w:val="both"/>
      </w:pPr>
      <w:r>
        <w:rPr>
          <w:rFonts w:ascii="Times New Roman"/>
          <w:b w:val="false"/>
          <w:i w:val="false"/>
          <w:color w:val="000000"/>
          <w:sz w:val="28"/>
        </w:rPr>
        <w:t>
      9) заңсыз ауланған жануарлар дүниесі объектілерін, олардың дериваттарын және олардың тіршілік ету өнімдерін Қазақстан Республикасының заңнамасында белгіленген тәртіппен алып қоюға;</w:t>
      </w:r>
    </w:p>
    <w:bookmarkEnd w:id="672"/>
    <w:bookmarkStart w:name="z384" w:id="673"/>
    <w:p>
      <w:pPr>
        <w:spacing w:after="0"/>
        <w:ind w:left="0"/>
        <w:jc w:val="both"/>
      </w:pPr>
      <w:r>
        <w:rPr>
          <w:rFonts w:ascii="Times New Roman"/>
          <w:b w:val="false"/>
          <w:i w:val="false"/>
          <w:color w:val="000000"/>
          <w:sz w:val="28"/>
        </w:rPr>
        <w:t>
      10) Қазақстан Республикасының жануарлар дүниесін қорғау, өсімін молайту және пайдалану саласындағы заңнамасын бұза отырып пайдаланылған атыс қаруын сот шешім шығарғанға дейін уақытша сақтау үшін алып қоюға;</w:t>
      </w:r>
    </w:p>
    <w:bookmarkEnd w:id="673"/>
    <w:bookmarkStart w:name="z385" w:id="674"/>
    <w:p>
      <w:pPr>
        <w:spacing w:after="0"/>
        <w:ind w:left="0"/>
        <w:jc w:val="both"/>
      </w:pPr>
      <w:r>
        <w:rPr>
          <w:rFonts w:ascii="Times New Roman"/>
          <w:b w:val="false"/>
          <w:i w:val="false"/>
          <w:color w:val="000000"/>
          <w:sz w:val="28"/>
        </w:rPr>
        <w:t>
      11) Қазақстан Республикасының заңдарында белгіленген тәртіппен арнаулы құралдар мен қызметтік қаруды сақтауға, алып жүруге және қолдануға;</w:t>
      </w:r>
    </w:p>
    <w:bookmarkEnd w:id="674"/>
    <w:bookmarkStart w:name="z923" w:id="675"/>
    <w:p>
      <w:pPr>
        <w:spacing w:after="0"/>
        <w:ind w:left="0"/>
        <w:jc w:val="both"/>
      </w:pPr>
      <w:r>
        <w:rPr>
          <w:rFonts w:ascii="Times New Roman"/>
          <w:b w:val="false"/>
          <w:i w:val="false"/>
          <w:color w:val="000000"/>
          <w:sz w:val="28"/>
        </w:rPr>
        <w:t>
      12) жануарлар дүниесі объектілерін заңсыз алып қоюды жасаған адамдарды ұстауға, құқық қорғау органдарына жеткізуге құқығы бар.</w:t>
      </w:r>
    </w:p>
    <w:bookmarkEnd w:id="675"/>
    <w:bookmarkStart w:name="z386" w:id="676"/>
    <w:p>
      <w:pPr>
        <w:spacing w:after="0"/>
        <w:ind w:left="0"/>
        <w:jc w:val="both"/>
      </w:pPr>
      <w:r>
        <w:rPr>
          <w:rFonts w:ascii="Times New Roman"/>
          <w:b w:val="false"/>
          <w:i w:val="false"/>
          <w:color w:val="000000"/>
          <w:sz w:val="28"/>
        </w:rPr>
        <w:t>
      2. Жануарлар дүниесін қорғау, өсімін молайту және пайдалану саласындағы мемлекеттік бақылауды және қадағалауды жүзеге асыратын лауазымды адамдар:</w:t>
      </w:r>
    </w:p>
    <w:bookmarkEnd w:id="676"/>
    <w:bookmarkStart w:name="z387" w:id="677"/>
    <w:p>
      <w:pPr>
        <w:spacing w:after="0"/>
        <w:ind w:left="0"/>
        <w:jc w:val="both"/>
      </w:pPr>
      <w:r>
        <w:rPr>
          <w:rFonts w:ascii="Times New Roman"/>
          <w:b w:val="false"/>
          <w:i w:val="false"/>
          <w:color w:val="000000"/>
          <w:sz w:val="28"/>
        </w:rPr>
        <w:t>
      1) аңшылық және балық шаруашылықтарын жүргізу ережелерінің сақталуына;</w:t>
      </w:r>
    </w:p>
    <w:bookmarkEnd w:id="677"/>
    <w:bookmarkStart w:name="z388" w:id="678"/>
    <w:p>
      <w:pPr>
        <w:spacing w:after="0"/>
        <w:ind w:left="0"/>
        <w:jc w:val="both"/>
      </w:pPr>
      <w:r>
        <w:rPr>
          <w:rFonts w:ascii="Times New Roman"/>
          <w:b w:val="false"/>
          <w:i w:val="false"/>
          <w:color w:val="000000"/>
          <w:sz w:val="28"/>
        </w:rPr>
        <w:t>
      2) аң аулау және балық аулау ережелерінің сақталуына;</w:t>
      </w:r>
    </w:p>
    <w:bookmarkEnd w:id="6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24.05.2018 </w:t>
      </w:r>
      <w:r>
        <w:rPr>
          <w:rFonts w:ascii="Times New Roman"/>
          <w:b w:val="false"/>
          <w:i w:val="false"/>
          <w:color w:val="00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24.05.2018 </w:t>
      </w:r>
      <w:r>
        <w:rPr>
          <w:rFonts w:ascii="Times New Roman"/>
          <w:b w:val="false"/>
          <w:i w:val="false"/>
          <w:color w:val="00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91" w:id="679"/>
    <w:p>
      <w:pPr>
        <w:spacing w:after="0"/>
        <w:ind w:left="0"/>
        <w:jc w:val="both"/>
      </w:pPr>
      <w:r>
        <w:rPr>
          <w:rFonts w:ascii="Times New Roman"/>
          <w:b w:val="false"/>
          <w:i w:val="false"/>
          <w:color w:val="000000"/>
          <w:sz w:val="28"/>
        </w:rPr>
        <w:t>
      5) жануарлар дүниесін пайдалану үшін белгіленген шектеулер мен тыйым салулардың сақталуына;</w:t>
      </w:r>
    </w:p>
    <w:bookmarkEnd w:id="679"/>
    <w:bookmarkStart w:name="z392" w:id="680"/>
    <w:p>
      <w:pPr>
        <w:spacing w:after="0"/>
        <w:ind w:left="0"/>
        <w:jc w:val="both"/>
      </w:pPr>
      <w:r>
        <w:rPr>
          <w:rFonts w:ascii="Times New Roman"/>
          <w:b w:val="false"/>
          <w:i w:val="false"/>
          <w:color w:val="000000"/>
          <w:sz w:val="28"/>
        </w:rPr>
        <w:t>
      6) жануарлар дүниесін қорғау, өсімін молайту және пайдалану жөніндегі іс-шаралардың орындалуына;</w:t>
      </w:r>
    </w:p>
    <w:bookmarkEnd w:id="680"/>
    <w:bookmarkStart w:name="z393" w:id="681"/>
    <w:p>
      <w:pPr>
        <w:spacing w:after="0"/>
        <w:ind w:left="0"/>
        <w:jc w:val="both"/>
      </w:pPr>
      <w:r>
        <w:rPr>
          <w:rFonts w:ascii="Times New Roman"/>
          <w:b w:val="false"/>
          <w:i w:val="false"/>
          <w:color w:val="000000"/>
          <w:sz w:val="28"/>
        </w:rPr>
        <w:t>
      7) жануарларды интродукциялауды, реинтродукциялауды, будандастыруды жүзеге асыру тәртібінің сақталуына;</w:t>
      </w:r>
    </w:p>
    <w:bookmarkEnd w:id="681"/>
    <w:bookmarkStart w:name="z394" w:id="682"/>
    <w:p>
      <w:pPr>
        <w:spacing w:after="0"/>
        <w:ind w:left="0"/>
        <w:jc w:val="both"/>
      </w:pPr>
      <w:r>
        <w:rPr>
          <w:rFonts w:ascii="Times New Roman"/>
          <w:b w:val="false"/>
          <w:i w:val="false"/>
          <w:color w:val="000000"/>
          <w:sz w:val="28"/>
        </w:rPr>
        <w:t>
      8) жануарлар дүниесін қорғау, өсімін молайту және пайдалану саласындағы нормалар мен нормативтердің сақталуына;</w:t>
      </w:r>
    </w:p>
    <w:bookmarkEnd w:id="682"/>
    <w:bookmarkStart w:name="z780" w:id="683"/>
    <w:p>
      <w:pPr>
        <w:spacing w:after="0"/>
        <w:ind w:left="0"/>
        <w:jc w:val="both"/>
      </w:pPr>
      <w:r>
        <w:rPr>
          <w:rFonts w:ascii="Times New Roman"/>
          <w:b w:val="false"/>
          <w:i w:val="false"/>
          <w:color w:val="000000"/>
          <w:sz w:val="28"/>
        </w:rPr>
        <w:t>
      8-1) жеке және заңды тұлғалардың аңшылық және балық шаруашылығын жүргізуге арналған шарт талаптарын орындауына;</w:t>
      </w:r>
    </w:p>
    <w:bookmarkEnd w:id="683"/>
    <w:bookmarkStart w:name="z781" w:id="684"/>
    <w:p>
      <w:pPr>
        <w:spacing w:after="0"/>
        <w:ind w:left="0"/>
        <w:jc w:val="both"/>
      </w:pPr>
      <w:r>
        <w:rPr>
          <w:rFonts w:ascii="Times New Roman"/>
          <w:b w:val="false"/>
          <w:i w:val="false"/>
          <w:color w:val="000000"/>
          <w:sz w:val="28"/>
        </w:rPr>
        <w:t>
      8-2) жануарлардың сирек кездесетін және құрып кету қаупі төнген түрлерін және Құрып кету қаупі төнген жабайы фауна мен флора түрлерімен халықаралық сауда туралы конвенцияның қолданылу аясына кіретін жануарлардың түрлерін еріксіз және жартылай ерікті жағдайларда ұстау, өсіру, сондай-ақ зоологиялық коллекцияларды жасау тәртібінің сақталуына;</w:t>
      </w:r>
    </w:p>
    <w:bookmarkEnd w:id="684"/>
    <w:bookmarkStart w:name="z395" w:id="685"/>
    <w:p>
      <w:pPr>
        <w:spacing w:after="0"/>
        <w:ind w:left="0"/>
        <w:jc w:val="both"/>
      </w:pPr>
      <w:r>
        <w:rPr>
          <w:rFonts w:ascii="Times New Roman"/>
          <w:b w:val="false"/>
          <w:i w:val="false"/>
          <w:color w:val="000000"/>
          <w:sz w:val="28"/>
        </w:rPr>
        <w:t>
      9) Қазақстан Республикасының жануарлар дүниесін қорғау, өсімін молайту және пайдалану саласындағы заңдарының өзге де талаптарының орындалуына бақылау жасауға міндетті.</w:t>
      </w:r>
    </w:p>
    <w:bookmarkEnd w:id="685"/>
    <w:bookmarkStart w:name="z396" w:id="686"/>
    <w:p>
      <w:pPr>
        <w:spacing w:after="0"/>
        <w:ind w:left="0"/>
        <w:jc w:val="both"/>
      </w:pPr>
      <w:r>
        <w:rPr>
          <w:rFonts w:ascii="Times New Roman"/>
          <w:b w:val="false"/>
          <w:i w:val="false"/>
          <w:color w:val="000000"/>
          <w:sz w:val="28"/>
        </w:rPr>
        <w:t>
      3. Жануарлар дүниесін қорғау, өсімін молайту және пайдалану саласындағы мемлекеттік бақылауды және қадағалауды жүзеге асыратын лауазымды адамдар айырым белгілері бар нысанды киіммен (погонсыз) қамтамасыз етіледі.</w:t>
      </w:r>
    </w:p>
    <w:bookmarkEnd w:id="6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52-бапқа өзгерістер енгізілді - ҚР 2009.07.17 </w:t>
      </w:r>
      <w:r>
        <w:rPr>
          <w:rFonts w:ascii="Times New Roman"/>
          <w:b w:val="false"/>
          <w:i w:val="false"/>
          <w:color w:val="000000"/>
          <w:sz w:val="28"/>
        </w:rPr>
        <w:t>№ 188-IV</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2010.01.21 </w:t>
      </w:r>
      <w:r>
        <w:rPr>
          <w:rFonts w:ascii="Times New Roman"/>
          <w:b w:val="false"/>
          <w:i w:val="false"/>
          <w:color w:val="000000"/>
          <w:sz w:val="28"/>
        </w:rPr>
        <w:t>№ 242-IV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2011.07.05 </w:t>
      </w:r>
      <w:r>
        <w:rPr>
          <w:rFonts w:ascii="Times New Roman"/>
          <w:b w:val="false"/>
          <w:i w:val="false"/>
          <w:color w:val="000000"/>
          <w:sz w:val="28"/>
        </w:rPr>
        <w:t>№ 452-IV</w:t>
      </w:r>
      <w:r>
        <w:rPr>
          <w:rFonts w:ascii="Times New Roman"/>
          <w:b w:val="false"/>
          <w:i w:val="false"/>
          <w:color w:val="ff0000"/>
          <w:sz w:val="28"/>
        </w:rPr>
        <w:t xml:space="preserve"> (2011.10.13 бастап қолданысқа енгізіледі),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2012.07.10 </w:t>
      </w:r>
      <w:r>
        <w:rPr>
          <w:rFonts w:ascii="Times New Roman"/>
          <w:b w:val="false"/>
          <w:i w:val="false"/>
          <w:color w:val="00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16.05.2014 </w:t>
      </w:r>
      <w:r>
        <w:rPr>
          <w:rFonts w:ascii="Times New Roman"/>
          <w:b w:val="false"/>
          <w:i w:val="false"/>
          <w:color w:val="00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30.04.2021 </w:t>
      </w:r>
      <w:r>
        <w:rPr>
          <w:rFonts w:ascii="Times New Roman"/>
          <w:b w:val="false"/>
          <w:i w:val="false"/>
          <w:color w:val="000000"/>
          <w:sz w:val="28"/>
        </w:rPr>
        <w:t>№ 34-VII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52-1-бап. Арнаулы құралдар мен қызметтік қаруды қолдану</w:t>
      </w:r>
    </w:p>
    <w:bookmarkStart w:name="z1003" w:id="687"/>
    <w:p>
      <w:pPr>
        <w:spacing w:after="0"/>
        <w:ind w:left="0"/>
        <w:jc w:val="both"/>
      </w:pPr>
      <w:r>
        <w:rPr>
          <w:rFonts w:ascii="Times New Roman"/>
          <w:b w:val="false"/>
          <w:i w:val="false"/>
          <w:color w:val="000000"/>
          <w:sz w:val="28"/>
        </w:rPr>
        <w:t>
      1. Жануарлар дүниесін қорғау, өсімін молайту және пайдалану саласындағы мемлекеттік бақылау мен қадағалауды жүзеге асыратын лауазымды адамдар және жануарлар дүниесін мемлекеттік қорғаудың лауазымды адамдары арнаулы құралдармен қамтамасыз етіледі, олардың тізбесін уәкілетті орган айқындайды.</w:t>
      </w:r>
    </w:p>
    <w:bookmarkEnd w:id="687"/>
    <w:bookmarkStart w:name="z1004" w:id="688"/>
    <w:p>
      <w:pPr>
        <w:spacing w:after="0"/>
        <w:ind w:left="0"/>
        <w:jc w:val="both"/>
      </w:pPr>
      <w:r>
        <w:rPr>
          <w:rFonts w:ascii="Times New Roman"/>
          <w:b w:val="false"/>
          <w:i w:val="false"/>
          <w:color w:val="000000"/>
          <w:sz w:val="28"/>
        </w:rPr>
        <w:t>
      2. Жануарлар дүниесін қорғау, өсімін молайту және пайдалану саласындағы мемлекеттік бақылау мен қадағалауды жүзеге асыратын лауазымды адамдар, жануарлар дүниесін мемлекеттік қорғаудың лауазымды адамдары және қорықшылар Қазақстан Республикасының заңнамасында белгіленген тәртіппен қызметтік қарумен қамтамасыз етіледі.</w:t>
      </w:r>
    </w:p>
    <w:bookmarkEnd w:id="688"/>
    <w:bookmarkStart w:name="z1005" w:id="689"/>
    <w:p>
      <w:pPr>
        <w:spacing w:after="0"/>
        <w:ind w:left="0"/>
        <w:jc w:val="both"/>
      </w:pPr>
      <w:r>
        <w:rPr>
          <w:rFonts w:ascii="Times New Roman"/>
          <w:b w:val="false"/>
          <w:i w:val="false"/>
          <w:color w:val="000000"/>
          <w:sz w:val="28"/>
        </w:rPr>
        <w:t>
      3. Жануарлар дүниесін қорғау, өсімін молайту және пайдалану саласындағы мемлекеттік бақылау мен қадағалауды жүзеге асыратын лауазымды адамдардың және жануарлар дүниесін мемлекеттік қорғаудың лауазымды адамдарының арнаулы құралдарды:</w:t>
      </w:r>
    </w:p>
    <w:bookmarkEnd w:id="689"/>
    <w:bookmarkStart w:name="z1006" w:id="690"/>
    <w:p>
      <w:pPr>
        <w:spacing w:after="0"/>
        <w:ind w:left="0"/>
        <w:jc w:val="both"/>
      </w:pPr>
      <w:r>
        <w:rPr>
          <w:rFonts w:ascii="Times New Roman"/>
          <w:b w:val="false"/>
          <w:i w:val="false"/>
          <w:color w:val="000000"/>
          <w:sz w:val="28"/>
        </w:rPr>
        <w:t>
      1) қызметтік міндеттерін атқару кезінде құқық бұзушыларды, қарсылық көрсететін немесе өздеріне қасақана кедергі келтіретін өзге де адамдарды ұстау;</w:t>
      </w:r>
    </w:p>
    <w:bookmarkEnd w:id="690"/>
    <w:bookmarkStart w:name="z1007" w:id="691"/>
    <w:p>
      <w:pPr>
        <w:spacing w:after="0"/>
        <w:ind w:left="0"/>
        <w:jc w:val="both"/>
      </w:pPr>
      <w:r>
        <w:rPr>
          <w:rFonts w:ascii="Times New Roman"/>
          <w:b w:val="false"/>
          <w:i w:val="false"/>
          <w:color w:val="000000"/>
          <w:sz w:val="28"/>
        </w:rPr>
        <w:t>
      2) қызметтік міндеттерін атқаруға кедергі келтіретін көлік және жүзу құралдарын тоқтату үшін қолдануға құқығы бар.</w:t>
      </w:r>
    </w:p>
    <w:bookmarkEnd w:id="691"/>
    <w:bookmarkStart w:name="z1008" w:id="692"/>
    <w:p>
      <w:pPr>
        <w:spacing w:after="0"/>
        <w:ind w:left="0"/>
        <w:jc w:val="both"/>
      </w:pPr>
      <w:r>
        <w:rPr>
          <w:rFonts w:ascii="Times New Roman"/>
          <w:b w:val="false"/>
          <w:i w:val="false"/>
          <w:color w:val="000000"/>
          <w:sz w:val="28"/>
        </w:rPr>
        <w:t>
      4. Жануарлар дүниесін қорғау, өсімін молайту және пайдалану саласындағы мемлекеттік бақылау мен қадағалауды жүзеге асыратын лауазымды адамдардың, жануарлар дүниесін мемлекеттік қорғаудың лауазымды адамдарының және қорықшылардың қызметтік қаруды:</w:t>
      </w:r>
    </w:p>
    <w:bookmarkEnd w:id="692"/>
    <w:bookmarkStart w:name="z1009" w:id="693"/>
    <w:p>
      <w:pPr>
        <w:spacing w:after="0"/>
        <w:ind w:left="0"/>
        <w:jc w:val="both"/>
      </w:pPr>
      <w:r>
        <w:rPr>
          <w:rFonts w:ascii="Times New Roman"/>
          <w:b w:val="false"/>
          <w:i w:val="false"/>
          <w:color w:val="000000"/>
          <w:sz w:val="28"/>
        </w:rPr>
        <w:t>
      1) әрекеттері өздерінің өмірі мен денсаулығына тікелей қауіп төндіретін адамдардың қарулы шабуылына тойтарыс беру;</w:t>
      </w:r>
    </w:p>
    <w:bookmarkEnd w:id="693"/>
    <w:bookmarkStart w:name="z1010" w:id="694"/>
    <w:p>
      <w:pPr>
        <w:spacing w:after="0"/>
        <w:ind w:left="0"/>
        <w:jc w:val="both"/>
      </w:pPr>
      <w:r>
        <w:rPr>
          <w:rFonts w:ascii="Times New Roman"/>
          <w:b w:val="false"/>
          <w:i w:val="false"/>
          <w:color w:val="000000"/>
          <w:sz w:val="28"/>
        </w:rPr>
        <w:t>
      2) егер адам талаптарға бағынбаса және азаматтардың өмірі мен денсаулығына қауіп төндірсе, аңшылық алқаптар, балық шаруашылығы су айдындары және (немесе) учаскелері аумақтарында және олардың жағалау белдеуінде, сондай-ақ ерекше қорғалатын табиғи аумақтарда және олардан шығу кезінде көлік және жүзу құралдарын зақымдау арқылы оларды тоқтату және ұстау;</w:t>
      </w:r>
    </w:p>
    <w:bookmarkEnd w:id="694"/>
    <w:bookmarkStart w:name="z1011" w:id="695"/>
    <w:p>
      <w:pPr>
        <w:spacing w:after="0"/>
        <w:ind w:left="0"/>
        <w:jc w:val="both"/>
      </w:pPr>
      <w:r>
        <w:rPr>
          <w:rFonts w:ascii="Times New Roman"/>
          <w:b w:val="false"/>
          <w:i w:val="false"/>
          <w:color w:val="000000"/>
          <w:sz w:val="28"/>
        </w:rPr>
        <w:t xml:space="preserve">
      3) жануарлардың шабуылынан қорғану және дабыл сигналдарын беру немесе көмек шақыру үшін қолдануға құқығы бар. </w:t>
      </w:r>
    </w:p>
    <w:bookmarkEnd w:id="695"/>
    <w:bookmarkStart w:name="z1012" w:id="696"/>
    <w:p>
      <w:pPr>
        <w:spacing w:after="0"/>
        <w:ind w:left="0"/>
        <w:jc w:val="both"/>
      </w:pPr>
      <w:r>
        <w:rPr>
          <w:rFonts w:ascii="Times New Roman"/>
          <w:b w:val="false"/>
          <w:i w:val="false"/>
          <w:color w:val="000000"/>
          <w:sz w:val="28"/>
        </w:rPr>
        <w:t>
      5. Жануарлар дүниесін қорғау, өсімін молайту және пайдалану саласындағы мемлекеттік бақылау мен қадағалауды жүзеге асыратын лауазымды адамдар, жануарлар дүниесін мемлекеттік қорғаудың лауазымды адамдары және қорықшылар арнаулы құралдар мен қызметтік қаруды қолдану кезінде:</w:t>
      </w:r>
    </w:p>
    <w:bookmarkEnd w:id="696"/>
    <w:bookmarkStart w:name="z1013" w:id="697"/>
    <w:p>
      <w:pPr>
        <w:spacing w:after="0"/>
        <w:ind w:left="0"/>
        <w:jc w:val="both"/>
      </w:pPr>
      <w:r>
        <w:rPr>
          <w:rFonts w:ascii="Times New Roman"/>
          <w:b w:val="false"/>
          <w:i w:val="false"/>
          <w:color w:val="000000"/>
          <w:sz w:val="28"/>
        </w:rPr>
        <w:t>
      1) осы баптың 4-тармағының 1) тармақшасында көрсетілген жағдайлардан басқа, қызметтік қаруды қолдану ниеті туралы ескерту жасауға (дауыстап ескерту және ескерту ретінде жоғарыға қарай оқ ату);</w:t>
      </w:r>
    </w:p>
    <w:bookmarkEnd w:id="697"/>
    <w:bookmarkStart w:name="z1014" w:id="698"/>
    <w:p>
      <w:pPr>
        <w:spacing w:after="0"/>
        <w:ind w:left="0"/>
        <w:jc w:val="both"/>
      </w:pPr>
      <w:r>
        <w:rPr>
          <w:rFonts w:ascii="Times New Roman"/>
          <w:b w:val="false"/>
          <w:i w:val="false"/>
          <w:color w:val="000000"/>
          <w:sz w:val="28"/>
        </w:rPr>
        <w:t>
      2) қызметтік қаруды қолдануды кешіктіру жануарлар дүниесін қорғау, өсімін молайту және пайдалану саласындағы мемлекеттік бақылау мен қадағалауды жүзеге асыратын лауазымды адамның, жануарлар дүниесін мемлекеттік қорғаудың лауазымды адамының және қорықшының өмірі мен денсаулығына тікелей қауіп төндіретін не ауыр зардаптарға алып келуі мүмкін жағдайлардан басқа, талаптарды орындау үшін жеткілікті уақыт беруге;</w:t>
      </w:r>
    </w:p>
    <w:bookmarkEnd w:id="698"/>
    <w:bookmarkStart w:name="z1015" w:id="699"/>
    <w:p>
      <w:pPr>
        <w:spacing w:after="0"/>
        <w:ind w:left="0"/>
        <w:jc w:val="both"/>
      </w:pPr>
      <w:r>
        <w:rPr>
          <w:rFonts w:ascii="Times New Roman"/>
          <w:b w:val="false"/>
          <w:i w:val="false"/>
          <w:color w:val="000000"/>
          <w:sz w:val="28"/>
        </w:rPr>
        <w:t>
      3) жануарлар дүниесін қорғау, өсімін молайту және пайдалану саласындағы мемлекеттік бақылау мен қадағалауды жүзеге асыратын лауазымды адамның, жануарлар дүниесін мемлекеттік қорғаудың лауазымды адамының және қорықшының қызметтік қаруды қолдануға мәжбүр болатын жағдайларда, қалыптасқан жағдай мен қол жеткізілуі тиіс мақсатты негізге алып, оны қолдану мүмкіндігін барынша азайта отырып, ұстамдылық танытуға;</w:t>
      </w:r>
    </w:p>
    <w:bookmarkEnd w:id="699"/>
    <w:bookmarkStart w:name="z1016" w:id="700"/>
    <w:p>
      <w:pPr>
        <w:spacing w:after="0"/>
        <w:ind w:left="0"/>
        <w:jc w:val="both"/>
      </w:pPr>
      <w:r>
        <w:rPr>
          <w:rFonts w:ascii="Times New Roman"/>
          <w:b w:val="false"/>
          <w:i w:val="false"/>
          <w:color w:val="000000"/>
          <w:sz w:val="28"/>
        </w:rPr>
        <w:t>
      4) арнаулы құралдар мен қызметтік қаруды қолданудан зардап шеккен адамға дәрігерге дейінгі медициналық көмек көрсетуге, ал қажет болған жағдайда оны медициналық ұйымға жеткізуге;</w:t>
      </w:r>
    </w:p>
    <w:bookmarkEnd w:id="700"/>
    <w:bookmarkStart w:name="z1017" w:id="701"/>
    <w:p>
      <w:pPr>
        <w:spacing w:after="0"/>
        <w:ind w:left="0"/>
        <w:jc w:val="both"/>
      </w:pPr>
      <w:r>
        <w:rPr>
          <w:rFonts w:ascii="Times New Roman"/>
          <w:b w:val="false"/>
          <w:i w:val="false"/>
          <w:color w:val="000000"/>
          <w:sz w:val="28"/>
        </w:rPr>
        <w:t>
      5) айналадағы адамдардың қауіпсіздігін қамтамасыз ету үшін қажетті шараларды қабылдауға міндетті.</w:t>
      </w:r>
    </w:p>
    <w:bookmarkEnd w:id="701"/>
    <w:bookmarkStart w:name="z1018" w:id="702"/>
    <w:p>
      <w:pPr>
        <w:spacing w:after="0"/>
        <w:ind w:left="0"/>
        <w:jc w:val="both"/>
      </w:pPr>
      <w:r>
        <w:rPr>
          <w:rFonts w:ascii="Times New Roman"/>
          <w:b w:val="false"/>
          <w:i w:val="false"/>
          <w:color w:val="000000"/>
          <w:sz w:val="28"/>
        </w:rPr>
        <w:t>
      6. Әйелдер, мүгедектік белгілері анық адамдар, жасы белгілі немесе анық көрініп тұрған кәмелетке толмағандар қаруланып шабуыл жасаған немесе жануарлар дүниесін қорғау, өсімін молайту және пайдалану саласындағы мемлекеттік бақылау мен қадағалауды жүзеге асыратын лауазымды адамның, жануарлар дүниесін мемлекеттік қорғаудың лауазымды адамының және қорықшының өмірі мен денсаулығына олардың тарапынан нақты қауіп төнген жағдайларды қоспағанда, оларға қатысты арнаулы құралдар мен қызметтік қаруды қолдануға тыйым салынады.</w:t>
      </w:r>
    </w:p>
    <w:bookmarkEnd w:id="702"/>
    <w:bookmarkStart w:name="z1019" w:id="703"/>
    <w:p>
      <w:pPr>
        <w:spacing w:after="0"/>
        <w:ind w:left="0"/>
        <w:jc w:val="both"/>
      </w:pPr>
      <w:r>
        <w:rPr>
          <w:rFonts w:ascii="Times New Roman"/>
          <w:b w:val="false"/>
          <w:i w:val="false"/>
          <w:color w:val="000000"/>
          <w:sz w:val="28"/>
        </w:rPr>
        <w:t>
      7. Қызметтік қару мен арнаулы құралдарды қолдану дене жарақатын салуға, сондай-ақ адамдардың қаза болуына немесе ауыр зардаптарға алып келген әрбір жағдай туралы оқиға болған жердегі тікелей басшылар, прокуратура және ішкі істер органдары жиырма төрт сағаттан кешіктірілмей хабардар етіледі.</w:t>
      </w:r>
    </w:p>
    <w:bookmarkEnd w:id="7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52-1-баппен толықтырылды – ҚР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53-бап. Жануарлар дүниесін қорғау, өсімін молайту және пайдалану саласындағы мемлекеттік бақылауды және қадағалауды жүзеге асыратын уәкілетті орган ведомствосы немесе балық шаруашылығы саласындағы уәкілетті орган ведомствосының және олардың аумақтық бөлімшелері лауазымды адамдарының актілері</w:t>
      </w:r>
    </w:p>
    <w:p>
      <w:pPr>
        <w:spacing w:after="0"/>
        <w:ind w:left="0"/>
        <w:jc w:val="both"/>
      </w:pPr>
      <w:r>
        <w:rPr>
          <w:rFonts w:ascii="Times New Roman"/>
          <w:b w:val="false"/>
          <w:i w:val="false"/>
          <w:color w:val="ff0000"/>
          <w:sz w:val="28"/>
        </w:rPr>
        <w:t xml:space="preserve">
      Ескерту. Тақырыпқа өзгерістер енгізілді - ҚР 2010.01.21 </w:t>
      </w:r>
      <w:r>
        <w:rPr>
          <w:rFonts w:ascii="Times New Roman"/>
          <w:b w:val="false"/>
          <w:i w:val="false"/>
          <w:color w:val="ff0000"/>
          <w:sz w:val="28"/>
        </w:rPr>
        <w:t>№ 242-IV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15.06.2017 </w:t>
      </w:r>
      <w:r>
        <w:rPr>
          <w:rFonts w:ascii="Times New Roman"/>
          <w:b w:val="false"/>
          <w:i w:val="false"/>
          <w:color w:val="ff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p>
    <w:bookmarkStart w:name="z831" w:id="704"/>
    <w:p>
      <w:pPr>
        <w:spacing w:after="0"/>
        <w:ind w:left="0"/>
        <w:jc w:val="both"/>
      </w:pPr>
      <w:r>
        <w:rPr>
          <w:rFonts w:ascii="Times New Roman"/>
          <w:b w:val="false"/>
          <w:i w:val="false"/>
          <w:color w:val="000000"/>
          <w:sz w:val="28"/>
        </w:rPr>
        <w:t>
      1. Қазақстан Республикасының жануарлар дүниесін қорғау, өсімін молайту және пайдалану саласындағы заңнамасы талаптарының анықталған бұзушылықтарына қарай мемлекеттік бақылау және қадағалау нәтижелері бойынша ықпал етудің құқықтық шараларын қолдану мақсатында жануарлар дүниесін қорғау, өсімін молайту және пайдалану саласындағы мемлекеттік бақылауды және қадағалауды жүзеге асыратын уәкілетті орган ведомствосының немесе балық шаруашылығы саласындағы уәкілетті орган ведомствосының және олардың аумақтық бөлімшелерінің лауазымды адамдары мынадай актілер:</w:t>
      </w:r>
    </w:p>
    <w:bookmarkEnd w:id="704"/>
    <w:bookmarkStart w:name="z397" w:id="705"/>
    <w:p>
      <w:pPr>
        <w:spacing w:after="0"/>
        <w:ind w:left="0"/>
        <w:jc w:val="both"/>
      </w:pPr>
      <w:r>
        <w:rPr>
          <w:rFonts w:ascii="Times New Roman"/>
          <w:b w:val="false"/>
          <w:i w:val="false"/>
          <w:color w:val="000000"/>
          <w:sz w:val="28"/>
        </w:rPr>
        <w:t>
      1) әкімшілік құқық бұзушылық туралы хаттама;</w:t>
      </w:r>
    </w:p>
    <w:bookmarkEnd w:id="705"/>
    <w:bookmarkStart w:name="z398" w:id="706"/>
    <w:p>
      <w:pPr>
        <w:spacing w:after="0"/>
        <w:ind w:left="0"/>
        <w:jc w:val="both"/>
      </w:pPr>
      <w:r>
        <w:rPr>
          <w:rFonts w:ascii="Times New Roman"/>
          <w:b w:val="false"/>
          <w:i w:val="false"/>
          <w:color w:val="000000"/>
          <w:sz w:val="28"/>
        </w:rPr>
        <w:t>
      1-1) тексеру актісі;</w:t>
      </w:r>
    </w:p>
    <w:bookmarkEnd w:id="706"/>
    <w:bookmarkStart w:name="z399" w:id="707"/>
    <w:p>
      <w:pPr>
        <w:spacing w:after="0"/>
        <w:ind w:left="0"/>
        <w:jc w:val="both"/>
      </w:pPr>
      <w:r>
        <w:rPr>
          <w:rFonts w:ascii="Times New Roman"/>
          <w:b w:val="false"/>
          <w:i w:val="false"/>
          <w:color w:val="000000"/>
          <w:sz w:val="28"/>
        </w:rPr>
        <w:t>
      2) Қазақстан Республикасының жануарлар дүниесін қорғау, өсімін молайту және пайдалану саласындағы заңнамасының талаптарын бұзушылықты жою туралы нұсқама;</w:t>
      </w:r>
    </w:p>
    <w:bookmarkEnd w:id="707"/>
    <w:bookmarkStart w:name="z400" w:id="708"/>
    <w:p>
      <w:pPr>
        <w:spacing w:after="0"/>
        <w:ind w:left="0"/>
        <w:jc w:val="both"/>
      </w:pPr>
      <w:r>
        <w:rPr>
          <w:rFonts w:ascii="Times New Roman"/>
          <w:b w:val="false"/>
          <w:i w:val="false"/>
          <w:color w:val="000000"/>
          <w:sz w:val="28"/>
        </w:rPr>
        <w:t>
      3) Қазақстан Республикасының жануарлар дүниесін қорғау, өсімін молайту және пайдалану саласындағы заңнамасын бұзған жағдайда кінәлі тұлғаларды әкімшілік жауаптылыққа тарту туралы қаулы;</w:t>
      </w:r>
    </w:p>
    <w:bookmarkEnd w:id="708"/>
    <w:bookmarkStart w:name="z782" w:id="709"/>
    <w:p>
      <w:pPr>
        <w:spacing w:after="0"/>
        <w:ind w:left="0"/>
        <w:jc w:val="both"/>
      </w:pPr>
      <w:r>
        <w:rPr>
          <w:rFonts w:ascii="Times New Roman"/>
          <w:b w:val="false"/>
          <w:i w:val="false"/>
          <w:color w:val="000000"/>
          <w:sz w:val="28"/>
        </w:rPr>
        <w:t>
      4) жануарлар дүниесі объектілерін заңсыз аулау құралдарын, сондай-ақ Қазақстан Республикасының жануарлар дүниесін қорғау, өсімін молайту және пайдалану саласындағы заңнамасын бұза отырып пайдаланылған атыс қаруын, аулау құралдарының тыйым салынған түрлерін және заңсыз ауланған жануарлар дүниесі объектілерін, олардың дериваттары мен тіршілік ету өнімдерін, жүзу және көлік құралдарын сот шешімі шығарылғанға дейін уақытша сақтау үшін алып қою туралы хаттама шығарады.</w:t>
      </w:r>
    </w:p>
    <w:bookmarkEnd w:id="709"/>
    <w:bookmarkStart w:name="z401" w:id="710"/>
    <w:p>
      <w:pPr>
        <w:spacing w:after="0"/>
        <w:ind w:left="0"/>
        <w:jc w:val="both"/>
      </w:pPr>
      <w:r>
        <w:rPr>
          <w:rFonts w:ascii="Times New Roman"/>
          <w:b w:val="false"/>
          <w:i w:val="false"/>
          <w:color w:val="000000"/>
          <w:sz w:val="28"/>
        </w:rPr>
        <w:t>
      2. Жануарлар дүниесін қорғау, өсімін молайту және пайдалану саласындағы мемлекеттік бақылауды және қадағалауды жүзеге асыратын уәкілетті орган ведомствосы немесе балық шаруашылығы саласындағы уәкілетті орган ведомствосының және олардың аумақтық бөлімшелері лауазымды адамдарының актілері жеке және заңды тұлғалардың орындауы үшін міндетті.</w:t>
      </w:r>
    </w:p>
    <w:bookmarkEnd w:id="7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53-бапқа өзгерістер енгізілді - ҚР 2006.01.31 № </w:t>
      </w:r>
      <w:r>
        <w:rPr>
          <w:rFonts w:ascii="Times New Roman"/>
          <w:b w:val="false"/>
          <w:i w:val="false"/>
          <w:color w:val="000000"/>
          <w:sz w:val="28"/>
        </w:rPr>
        <w:t>125</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2010.01.21 </w:t>
      </w:r>
      <w:r>
        <w:rPr>
          <w:rFonts w:ascii="Times New Roman"/>
          <w:b w:val="false"/>
          <w:i w:val="false"/>
          <w:color w:val="000000"/>
          <w:sz w:val="28"/>
        </w:rPr>
        <w:t>№ 242-IV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54-бап. Жануарлар дүниесін қорғау, өсімін молайту және пайдалану саласындағы мемлекеттік бақылауды және қадағалауды жүзеге асыратын уәкілетті орган ведомствосының немесе балық шаруашылығы саласындағы уәкілетті орган ведомствосының және олардың аумақтық бөлімшелерінің лауазымды адамдарын құқықтық және әлеуметтік қорғау</w:t>
      </w:r>
    </w:p>
    <w:p>
      <w:pPr>
        <w:spacing w:after="0"/>
        <w:ind w:left="0"/>
        <w:jc w:val="both"/>
      </w:pPr>
      <w:r>
        <w:rPr>
          <w:rFonts w:ascii="Times New Roman"/>
          <w:b w:val="false"/>
          <w:i w:val="false"/>
          <w:color w:val="ff0000"/>
          <w:sz w:val="28"/>
        </w:rPr>
        <w:t xml:space="preserve">
      Ескерту. Тақырыпқа өзгерістер енгізілді - ҚР 2010.01.21 </w:t>
      </w:r>
      <w:r>
        <w:rPr>
          <w:rFonts w:ascii="Times New Roman"/>
          <w:b w:val="false"/>
          <w:i w:val="false"/>
          <w:color w:val="ff0000"/>
          <w:sz w:val="28"/>
        </w:rPr>
        <w:t>№ 242-IV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15.06.2017 </w:t>
      </w:r>
      <w:r>
        <w:rPr>
          <w:rFonts w:ascii="Times New Roman"/>
          <w:b w:val="false"/>
          <w:i w:val="false"/>
          <w:color w:val="ff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p>
    <w:p>
      <w:pPr>
        <w:spacing w:after="0"/>
        <w:ind w:left="0"/>
        <w:jc w:val="both"/>
      </w:pPr>
      <w:r>
        <w:rPr>
          <w:rFonts w:ascii="Times New Roman"/>
          <w:b w:val="false"/>
          <w:i w:val="false"/>
          <w:color w:val="000000"/>
          <w:sz w:val="28"/>
        </w:rPr>
        <w:t>
      Жануарлар дүниесін қорғау, өсімін молайту және пайдалану саласындағы мемлекеттік бақылауды және қадағалауды жүзеге асыратын уәкілетті орган ведомствосының немесе балық шаруашылығы саласындағы уәкілетті орган ведомствосының және олардың аумақтық бөлімшелерінің лауазымды адамдары Қазақстан Республикасының заңнамасына сәйкес құқықтық және әлеуметтік қорғалуға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54-бапқа өзгерістер енгізілді - ҚР 2010.01.21 </w:t>
      </w:r>
      <w:r>
        <w:rPr>
          <w:rFonts w:ascii="Times New Roman"/>
          <w:b w:val="false"/>
          <w:i w:val="false"/>
          <w:color w:val="000000"/>
          <w:sz w:val="28"/>
        </w:rPr>
        <w:t>№ 242-IV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55-бап. Жануарлар дүниесін мемлекеттік қорғау</w:t>
      </w:r>
    </w:p>
    <w:p>
      <w:pPr>
        <w:spacing w:after="0"/>
        <w:ind w:left="0"/>
        <w:jc w:val="both"/>
      </w:pPr>
      <w:r>
        <w:rPr>
          <w:rFonts w:ascii="Times New Roman"/>
          <w:b w:val="false"/>
          <w:i w:val="false"/>
          <w:color w:val="000000"/>
          <w:sz w:val="28"/>
        </w:rPr>
        <w:t>
      1. Қазақстан Республикасының жануарлар дүниесін мемлекеттік қорғау (бұдан әрі - жануарлар дүниесін мемлекеттік қорғау) жануарлар дүниесін қорғау, өсімін молайту және пайдалану мәселелерін қадағалайтын жануарлар дүниесін қорғау жөніндегі мамандандырылған ұйымдардың қызметкерлерінен құралады.</w:t>
      </w:r>
    </w:p>
    <w:bookmarkStart w:name="z402" w:id="711"/>
    <w:p>
      <w:pPr>
        <w:spacing w:after="0"/>
        <w:ind w:left="0"/>
        <w:jc w:val="both"/>
      </w:pPr>
      <w:r>
        <w:rPr>
          <w:rFonts w:ascii="Times New Roman"/>
          <w:b w:val="false"/>
          <w:i w:val="false"/>
          <w:color w:val="000000"/>
          <w:sz w:val="28"/>
        </w:rPr>
        <w:t>
      2. Жануарлар дүниесін мемлекеттік қорғауға өзіне жүктелген міндеттерді орындау үшін:</w:t>
      </w:r>
    </w:p>
    <w:bookmarkEnd w:id="711"/>
    <w:bookmarkStart w:name="z403" w:id="712"/>
    <w:p>
      <w:pPr>
        <w:spacing w:after="0"/>
        <w:ind w:left="0"/>
        <w:jc w:val="both"/>
      </w:pPr>
      <w:r>
        <w:rPr>
          <w:rFonts w:ascii="Times New Roman"/>
          <w:b w:val="false"/>
          <w:i w:val="false"/>
          <w:color w:val="000000"/>
          <w:sz w:val="28"/>
        </w:rPr>
        <w:t>
      1) жеке және заңды тұлғалардың аң және (немесе) балық аулау құқығын беретін құжаттарын тексеру;</w:t>
      </w:r>
    </w:p>
    <w:bookmarkEnd w:id="712"/>
    <w:bookmarkStart w:name="z404" w:id="713"/>
    <w:p>
      <w:pPr>
        <w:spacing w:after="0"/>
        <w:ind w:left="0"/>
        <w:jc w:val="both"/>
      </w:pPr>
      <w:r>
        <w:rPr>
          <w:rFonts w:ascii="Times New Roman"/>
          <w:b w:val="false"/>
          <w:i w:val="false"/>
          <w:color w:val="000000"/>
          <w:sz w:val="28"/>
        </w:rPr>
        <w:t xml:space="preserve">
      2) Қазақстан Республикасының әкімшілік құқық бұзушылық туралы </w:t>
      </w:r>
      <w:r>
        <w:rPr>
          <w:rFonts w:ascii="Times New Roman"/>
          <w:b w:val="false"/>
          <w:i w:val="false"/>
          <w:color w:val="000000"/>
          <w:sz w:val="28"/>
        </w:rPr>
        <w:t>кодексіне</w:t>
      </w:r>
      <w:r>
        <w:rPr>
          <w:rFonts w:ascii="Times New Roman"/>
          <w:b w:val="false"/>
          <w:i w:val="false"/>
          <w:color w:val="000000"/>
          <w:sz w:val="28"/>
        </w:rPr>
        <w:t xml:space="preserve"> сәйкес жануарлар дүниесін қорғау, өсімін молайту және пайдалану саласындағы әкімшілік құқық бұзушылық туралы хаттамалар толтыру;</w:t>
      </w:r>
    </w:p>
    <w:bookmarkEnd w:id="7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24.05.2018 </w:t>
      </w:r>
      <w:r>
        <w:rPr>
          <w:rFonts w:ascii="Times New Roman"/>
          <w:b w:val="false"/>
          <w:i w:val="false"/>
          <w:color w:val="00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06" w:id="714"/>
    <w:p>
      <w:pPr>
        <w:spacing w:after="0"/>
        <w:ind w:left="0"/>
        <w:jc w:val="both"/>
      </w:pPr>
      <w:r>
        <w:rPr>
          <w:rFonts w:ascii="Times New Roman"/>
          <w:b w:val="false"/>
          <w:i w:val="false"/>
          <w:color w:val="000000"/>
          <w:sz w:val="28"/>
        </w:rPr>
        <w:t>
      4) Қазақстан Республикасының заңдарына сәйкес көлік құралдарын тоқтату және жете тексеру, өзге де объектілер мен орындарды, ал қажет болған кезде - ұсталған адамдардың жеке заттарын жете тексеру;</w:t>
      </w:r>
    </w:p>
    <w:bookmarkEnd w:id="7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24.05.2018 </w:t>
      </w:r>
      <w:r>
        <w:rPr>
          <w:rFonts w:ascii="Times New Roman"/>
          <w:b w:val="false"/>
          <w:i w:val="false"/>
          <w:color w:val="00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08" w:id="715"/>
    <w:p>
      <w:pPr>
        <w:spacing w:after="0"/>
        <w:ind w:left="0"/>
        <w:jc w:val="both"/>
      </w:pPr>
      <w:r>
        <w:rPr>
          <w:rFonts w:ascii="Times New Roman"/>
          <w:b w:val="false"/>
          <w:i w:val="false"/>
          <w:color w:val="000000"/>
          <w:sz w:val="28"/>
        </w:rPr>
        <w:t>
      6) Қазақстан Республикасының заңнамасында белгіленген тәртіппен айырым белгілері бар нысанды киім (погонсыз) кию және қызметтік қару алып жүру;</w:t>
      </w:r>
    </w:p>
    <w:bookmarkEnd w:id="715"/>
    <w:bookmarkStart w:name="z1020" w:id="716"/>
    <w:p>
      <w:pPr>
        <w:spacing w:after="0"/>
        <w:ind w:left="0"/>
        <w:jc w:val="both"/>
      </w:pPr>
      <w:r>
        <w:rPr>
          <w:rFonts w:ascii="Times New Roman"/>
          <w:b w:val="false"/>
          <w:i w:val="false"/>
          <w:color w:val="000000"/>
          <w:sz w:val="28"/>
        </w:rPr>
        <w:t>
      6-1) Қазақстан Республикасының заңнамасында белгіленген тәртіппен арнаулы құралдар мен қызметтік қаруды сақтау, алып жүру және қолдану;</w:t>
      </w:r>
    </w:p>
    <w:bookmarkEnd w:id="716"/>
    <w:bookmarkStart w:name="z783" w:id="717"/>
    <w:p>
      <w:pPr>
        <w:spacing w:after="0"/>
        <w:ind w:left="0"/>
        <w:jc w:val="both"/>
      </w:pPr>
      <w:r>
        <w:rPr>
          <w:rFonts w:ascii="Times New Roman"/>
          <w:b w:val="false"/>
          <w:i w:val="false"/>
          <w:color w:val="000000"/>
          <w:sz w:val="28"/>
        </w:rPr>
        <w:t>
      7) жануарлар дүниесін қорғау, өсімін молайту және пайдалану саласында құқық бұзушылықтар жасаған адамдарды ұстау және құқық қорғау органдарына жеткізу;</w:t>
      </w:r>
    </w:p>
    <w:bookmarkEnd w:id="717"/>
    <w:bookmarkStart w:name="z784" w:id="718"/>
    <w:p>
      <w:pPr>
        <w:spacing w:after="0"/>
        <w:ind w:left="0"/>
        <w:jc w:val="both"/>
      </w:pPr>
      <w:r>
        <w:rPr>
          <w:rFonts w:ascii="Times New Roman"/>
          <w:b w:val="false"/>
          <w:i w:val="false"/>
          <w:color w:val="000000"/>
          <w:sz w:val="28"/>
        </w:rPr>
        <w:t>
      8) Қазақстан Республикасының заңнамасында белгіленген тәртіппен жеке және заңды тұлғалардан Қазақстан Республикасының жануарлар дүниесін қорғау, өсімін молайту және пайдалану саласындағы заңнамасын бұза отырып пайдаланылған атыс қаруы мен аулау құралдарын, аулау құралдарының тыйым салынған түрлерін, заңсыз ауланған жануарлар дүниесі объектілерін, олардың дериваттарын, сондай-ақ олардың тіршілік ету өнімдерін алып қою және олардың одан әрі тиесілі болуы туралы мәселені шешу құқығы беріледі.</w:t>
      </w:r>
    </w:p>
    <w:bookmarkEnd w:id="718"/>
    <w:bookmarkStart w:name="z409" w:id="719"/>
    <w:p>
      <w:pPr>
        <w:spacing w:after="0"/>
        <w:ind w:left="0"/>
        <w:jc w:val="both"/>
      </w:pPr>
      <w:r>
        <w:rPr>
          <w:rFonts w:ascii="Times New Roman"/>
          <w:b w:val="false"/>
          <w:i w:val="false"/>
          <w:color w:val="000000"/>
          <w:sz w:val="28"/>
        </w:rPr>
        <w:t>
      3. Жануарлар дүниесін мемлекеттік қорғау:</w:t>
      </w:r>
    </w:p>
    <w:bookmarkEnd w:id="719"/>
    <w:p>
      <w:pPr>
        <w:spacing w:after="0"/>
        <w:ind w:left="0"/>
        <w:jc w:val="both"/>
      </w:pPr>
      <w:r>
        <w:rPr>
          <w:rFonts w:ascii="Times New Roman"/>
          <w:b w:val="false"/>
          <w:i w:val="false"/>
          <w:color w:val="000000"/>
          <w:sz w:val="28"/>
        </w:rPr>
        <w:t>
      1) жануарлар дүниесін қорғау, өсімін молайту және пайдалану саласындағы құқық бұзушылықтарды болдырмауға және олардың жолын кесуге;</w:t>
      </w:r>
    </w:p>
    <w:bookmarkStart w:name="z410" w:id="720"/>
    <w:p>
      <w:pPr>
        <w:spacing w:after="0"/>
        <w:ind w:left="0"/>
        <w:jc w:val="both"/>
      </w:pPr>
      <w:r>
        <w:rPr>
          <w:rFonts w:ascii="Times New Roman"/>
          <w:b w:val="false"/>
          <w:i w:val="false"/>
          <w:color w:val="000000"/>
          <w:sz w:val="28"/>
        </w:rPr>
        <w:t>
      2) Қазақстан Республикасының жануарлар дүниесін қорғау, өсімін молайту және пайдалану саласындағы заңнамасын бұзу фактілері бойынша ақпаратты, талап қою мен өзге де материалдарды уәкілетті органға, балық шаруашылығы саласындағы уәкілетті органға және құқық қорғау органдарына, сотқа жіберуге;</w:t>
      </w:r>
    </w:p>
    <w:bookmarkEnd w:id="7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28.10.2019 </w:t>
      </w:r>
      <w:r>
        <w:rPr>
          <w:rFonts w:ascii="Times New Roman"/>
          <w:b w:val="false"/>
          <w:i w:val="false"/>
          <w:color w:val="00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28.10.2019 </w:t>
      </w:r>
      <w:r>
        <w:rPr>
          <w:rFonts w:ascii="Times New Roman"/>
          <w:b w:val="false"/>
          <w:i w:val="false"/>
          <w:color w:val="00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815" w:id="721"/>
    <w:p>
      <w:pPr>
        <w:spacing w:after="0"/>
        <w:ind w:left="0"/>
        <w:jc w:val="both"/>
      </w:pPr>
      <w:r>
        <w:rPr>
          <w:rFonts w:ascii="Times New Roman"/>
          <w:b w:val="false"/>
          <w:i w:val="false"/>
          <w:color w:val="000000"/>
          <w:sz w:val="28"/>
        </w:rPr>
        <w:t>
      5) заңсыз, хабарлаусыз, реттеусіз кәсіпшілікке, сондай-ақ су биологиялық ресурстарынан дайындалған өнімнің заңсыз айналымына қарсы күрес бойынша шаралар қабылдауға міндетті.</w:t>
      </w:r>
    </w:p>
    <w:bookmarkEnd w:id="7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12" w:id="722"/>
    <w:p>
      <w:pPr>
        <w:spacing w:after="0"/>
        <w:ind w:left="0"/>
        <w:jc w:val="both"/>
      </w:pPr>
      <w:r>
        <w:rPr>
          <w:rFonts w:ascii="Times New Roman"/>
          <w:b w:val="false"/>
          <w:i w:val="false"/>
          <w:color w:val="000000"/>
          <w:sz w:val="28"/>
        </w:rPr>
        <w:t>
      5. Жануарлар дүниесін мемлекеттік қорғаудың лауазымды адамдары Қазақстан Республикасының заңдарында белгіленген тәртіппен айырым белгілері бар нысанды киіммен (погонсыз) қамтамасыз етіледі.</w:t>
      </w:r>
    </w:p>
    <w:bookmarkEnd w:id="722"/>
    <w:bookmarkStart w:name="z413" w:id="723"/>
    <w:p>
      <w:pPr>
        <w:spacing w:after="0"/>
        <w:ind w:left="0"/>
        <w:jc w:val="both"/>
      </w:pPr>
      <w:r>
        <w:rPr>
          <w:rFonts w:ascii="Times New Roman"/>
          <w:b w:val="false"/>
          <w:i w:val="false"/>
          <w:color w:val="000000"/>
          <w:sz w:val="28"/>
        </w:rPr>
        <w:t>
      6. Жануарлар дүниесін мемлекеттік қорғау қызметі уәкілетті орган бекіткен Жануарлар дүниесін мемлекеттік қорғау туралы ережемен айқындалады.</w:t>
      </w:r>
    </w:p>
    <w:bookmarkEnd w:id="7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55-бапқа өзгерістер енгізілді - ҚР 2010.01.21 </w:t>
      </w:r>
      <w:r>
        <w:rPr>
          <w:rFonts w:ascii="Times New Roman"/>
          <w:b w:val="false"/>
          <w:i w:val="false"/>
          <w:color w:val="000000"/>
          <w:sz w:val="28"/>
        </w:rPr>
        <w:t>№ 242-IV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23.02.2021 </w:t>
      </w:r>
      <w:r>
        <w:rPr>
          <w:rFonts w:ascii="Times New Roman"/>
          <w:b w:val="false"/>
          <w:i w:val="false"/>
          <w:color w:val="000000"/>
          <w:sz w:val="28"/>
        </w:rPr>
        <w:t>№ 11-VII</w:t>
      </w:r>
      <w:r>
        <w:rPr>
          <w:rFonts w:ascii="Times New Roman"/>
          <w:b w:val="false"/>
          <w:i w:val="false"/>
          <w:color w:val="ff0000"/>
          <w:sz w:val="28"/>
        </w:rPr>
        <w:t xml:space="preserve"> (2018 жылғы 12 тамызда жасалған Каспий теңізінің құқықтық мәртебесі туралы </w:t>
      </w:r>
      <w:r>
        <w:rPr>
          <w:rFonts w:ascii="Times New Roman"/>
          <w:b w:val="false"/>
          <w:i w:val="false"/>
          <w:color w:val="000000"/>
          <w:sz w:val="28"/>
        </w:rPr>
        <w:t>конвенция</w:t>
      </w:r>
      <w:r>
        <w:rPr>
          <w:rFonts w:ascii="Times New Roman"/>
          <w:b w:val="false"/>
          <w:i w:val="false"/>
          <w:color w:val="ff0000"/>
          <w:sz w:val="28"/>
        </w:rPr>
        <w:t xml:space="preserve"> күшіне енген күннен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56-бап. Жануарлар дүниесін қорғау, өсімін молайту және пайдалану жөніндегі өндірістік бақылау</w:t>
      </w:r>
    </w:p>
    <w:bookmarkStart w:name="z414" w:id="724"/>
    <w:p>
      <w:pPr>
        <w:spacing w:after="0"/>
        <w:ind w:left="0"/>
        <w:jc w:val="both"/>
      </w:pPr>
      <w:r>
        <w:rPr>
          <w:rFonts w:ascii="Times New Roman"/>
          <w:b w:val="false"/>
          <w:i w:val="false"/>
          <w:color w:val="000000"/>
          <w:sz w:val="28"/>
        </w:rPr>
        <w:t>
      1. Жануарлар дүниесін қорғау, өсімін молайту және пайдалану жөніндегі өндірістік бақылау - бекітіп берілген аңшылық алқаптар мен балық шаруашылығы су айдындарында және (немесе) учаскелерінде жануарлар дүниесін қорғау функциясын жүзеге асыратын аңшылық шаруашылығы мен балық шаруашылығы субъектілерінің қорықшылық қызметі.</w:t>
      </w:r>
    </w:p>
    <w:bookmarkEnd w:id="724"/>
    <w:bookmarkStart w:name="z415" w:id="725"/>
    <w:p>
      <w:pPr>
        <w:spacing w:after="0"/>
        <w:ind w:left="0"/>
        <w:jc w:val="both"/>
      </w:pPr>
      <w:r>
        <w:rPr>
          <w:rFonts w:ascii="Times New Roman"/>
          <w:b w:val="false"/>
          <w:i w:val="false"/>
          <w:color w:val="000000"/>
          <w:sz w:val="28"/>
        </w:rPr>
        <w:t>
      2. Қорықшының:</w:t>
      </w:r>
    </w:p>
    <w:bookmarkEnd w:id="725"/>
    <w:bookmarkStart w:name="z514" w:id="726"/>
    <w:p>
      <w:pPr>
        <w:spacing w:after="0"/>
        <w:ind w:left="0"/>
        <w:jc w:val="both"/>
      </w:pPr>
      <w:r>
        <w:rPr>
          <w:rFonts w:ascii="Times New Roman"/>
          <w:b w:val="false"/>
          <w:i w:val="false"/>
          <w:color w:val="000000"/>
          <w:sz w:val="28"/>
        </w:rPr>
        <w:t>
      1) кейіннен уәкілетті орган ведомствосының немесе балық шаруашылығы саласындағы уәкілетті орган ведомствосының аумақтық бөлімшесіне міндетті түрде беру үшін Қазақстан Республикасының әкімшілік құқық бұзушылық туралы заңнамасына сәйкес әкімшілік құқық бұзушылық туралы хаттамалар жасауға;</w:t>
      </w:r>
    </w:p>
    <w:bookmarkEnd w:id="726"/>
    <w:bookmarkStart w:name="z515" w:id="727"/>
    <w:p>
      <w:pPr>
        <w:spacing w:after="0"/>
        <w:ind w:left="0"/>
        <w:jc w:val="both"/>
      </w:pPr>
      <w:r>
        <w:rPr>
          <w:rFonts w:ascii="Times New Roman"/>
          <w:b w:val="false"/>
          <w:i w:val="false"/>
          <w:color w:val="000000"/>
          <w:sz w:val="28"/>
        </w:rPr>
        <w:t>
      2) Қазақстан Республикасының заңнамасында белгіленген тәртіппен қызметтік қаруды сақтауға, алып жүруге және қолдануға;</w:t>
      </w:r>
    </w:p>
    <w:bookmarkEnd w:id="727"/>
    <w:bookmarkStart w:name="z1021" w:id="728"/>
    <w:p>
      <w:pPr>
        <w:spacing w:after="0"/>
        <w:ind w:left="0"/>
        <w:jc w:val="both"/>
      </w:pPr>
      <w:r>
        <w:rPr>
          <w:rFonts w:ascii="Times New Roman"/>
          <w:b w:val="false"/>
          <w:i w:val="false"/>
          <w:color w:val="000000"/>
          <w:sz w:val="28"/>
        </w:rPr>
        <w:t>
      2-1) айырым белгілері бар арнаулы киім киюге;</w:t>
      </w:r>
    </w:p>
    <w:bookmarkEnd w:id="728"/>
    <w:bookmarkStart w:name="z516" w:id="729"/>
    <w:p>
      <w:pPr>
        <w:spacing w:after="0"/>
        <w:ind w:left="0"/>
        <w:jc w:val="both"/>
      </w:pPr>
      <w:r>
        <w:rPr>
          <w:rFonts w:ascii="Times New Roman"/>
          <w:b w:val="false"/>
          <w:i w:val="false"/>
          <w:color w:val="000000"/>
          <w:sz w:val="28"/>
        </w:rPr>
        <w:t>
      3) жеке және заңды тұлғалардың аң аулауға және балық аулауға құқық беретін құжаттарын тексеруге;</w:t>
      </w:r>
    </w:p>
    <w:bookmarkEnd w:id="729"/>
    <w:bookmarkStart w:name="z682" w:id="730"/>
    <w:p>
      <w:pPr>
        <w:spacing w:after="0"/>
        <w:ind w:left="0"/>
        <w:jc w:val="both"/>
      </w:pPr>
      <w:r>
        <w:rPr>
          <w:rFonts w:ascii="Times New Roman"/>
          <w:b w:val="false"/>
          <w:i w:val="false"/>
          <w:color w:val="000000"/>
          <w:sz w:val="28"/>
        </w:rPr>
        <w:t>
      4) аң аулау қағидаларын бұзғаны үшін атыс қаруын кейіннен ішкі істер органдарына міндетті түрде беру үшін алып қоюға;</w:t>
      </w:r>
    </w:p>
    <w:bookmarkEnd w:id="730"/>
    <w:bookmarkStart w:name="z683" w:id="731"/>
    <w:p>
      <w:pPr>
        <w:spacing w:after="0"/>
        <w:ind w:left="0"/>
        <w:jc w:val="both"/>
      </w:pPr>
      <w:r>
        <w:rPr>
          <w:rFonts w:ascii="Times New Roman"/>
          <w:b w:val="false"/>
          <w:i w:val="false"/>
          <w:color w:val="000000"/>
          <w:sz w:val="28"/>
        </w:rPr>
        <w:t>
      5) Қазақстан Республикасының жануарлар дүниесін қорғау, өсімін молайту және пайдалану саласындағы заңнамасын бұза отырып пайдаланылған аулау құралдарын, заңсыз аулап алынған аң аулау және балық аулау өнімдерін, тыйым салынған аулауға арналған қару түрлерін кейіннен жануарлар дүниесін қорғау жөніндегі мемлекеттік инспекторға, балық ресурстарын және басқа да су жануарларын қорғау жөніндегі мемлекеттік инспекторға немесе Қазақстан Республикасы ішкі істер органдарының қызметкерлеріне беру үшін алып қоюға;</w:t>
      </w:r>
    </w:p>
    <w:bookmarkEnd w:id="731"/>
    <w:bookmarkStart w:name="z1022" w:id="732"/>
    <w:p>
      <w:pPr>
        <w:spacing w:after="0"/>
        <w:ind w:left="0"/>
        <w:jc w:val="both"/>
      </w:pPr>
      <w:r>
        <w:rPr>
          <w:rFonts w:ascii="Times New Roman"/>
          <w:b w:val="false"/>
          <w:i w:val="false"/>
          <w:color w:val="000000"/>
          <w:sz w:val="28"/>
        </w:rPr>
        <w:t>
      6) бекітіліп берілген аңшылық алқабының, балық шаруашылығы су айдынының және (немесе) учаскесінің аумағында және оның жағалау белдеуінде олардан шығу кезінде көлік және жүзу құралдарын тоқтатуға және әкімшілік құқық бұзушылық құрамының белгілерін анықтау мақсатында оларды қарап-тексеруге, заттарды қарап-тексеруге құқығы бар.</w:t>
      </w:r>
    </w:p>
    <w:bookmarkEnd w:id="732"/>
    <w:bookmarkStart w:name="z684" w:id="733"/>
    <w:p>
      <w:pPr>
        <w:spacing w:after="0"/>
        <w:ind w:left="0"/>
        <w:jc w:val="both"/>
      </w:pPr>
      <w:r>
        <w:rPr>
          <w:rFonts w:ascii="Times New Roman"/>
          <w:b w:val="false"/>
          <w:i w:val="false"/>
          <w:color w:val="000000"/>
          <w:sz w:val="28"/>
        </w:rPr>
        <w:t>
      3. Қорықшы:</w:t>
      </w:r>
    </w:p>
    <w:bookmarkEnd w:id="733"/>
    <w:bookmarkStart w:name="z685" w:id="734"/>
    <w:p>
      <w:pPr>
        <w:spacing w:after="0"/>
        <w:ind w:left="0"/>
        <w:jc w:val="both"/>
      </w:pPr>
      <w:r>
        <w:rPr>
          <w:rFonts w:ascii="Times New Roman"/>
          <w:b w:val="false"/>
          <w:i w:val="false"/>
          <w:color w:val="000000"/>
          <w:sz w:val="28"/>
        </w:rPr>
        <w:t>
      1) бекітіліп берілген аңшылық алқаптарында және балық шаруашылығы су айдындарында және (немесе) учаскелерінде жануарлар дүниесін қорғауды қамтамасыз етуге;</w:t>
      </w:r>
    </w:p>
    <w:bookmarkEnd w:id="734"/>
    <w:bookmarkStart w:name="z686" w:id="735"/>
    <w:p>
      <w:pPr>
        <w:spacing w:after="0"/>
        <w:ind w:left="0"/>
        <w:jc w:val="both"/>
      </w:pPr>
      <w:r>
        <w:rPr>
          <w:rFonts w:ascii="Times New Roman"/>
          <w:b w:val="false"/>
          <w:i w:val="false"/>
          <w:color w:val="000000"/>
          <w:sz w:val="28"/>
        </w:rPr>
        <w:t>
      2) аң аулау және балық аулау қағидаларын, аңшылық шаруашылығының ішкі регламентін, өрт қауіпсіздігі қағидаларын, сондай-ақ тыныштық аймақтарында және өсімді молайту учаскелерінде жануарлар дүниесін пайдалануға қойылған шектеулер мен тыйым салуларды бұзушылықтардың жолын кесуге;</w:t>
      </w:r>
    </w:p>
    <w:bookmarkEnd w:id="735"/>
    <w:bookmarkStart w:name="z687" w:id="736"/>
    <w:p>
      <w:pPr>
        <w:spacing w:after="0"/>
        <w:ind w:left="0"/>
        <w:jc w:val="both"/>
      </w:pPr>
      <w:r>
        <w:rPr>
          <w:rFonts w:ascii="Times New Roman"/>
          <w:b w:val="false"/>
          <w:i w:val="false"/>
          <w:color w:val="000000"/>
          <w:sz w:val="28"/>
        </w:rPr>
        <w:t>
      3) жеке және заңды тұлғалардан жануарлардың қырылуына және олар мекендеу ортасының бұзылуына әкеп соқтыратын әрекеттерді тоқтатуды талап етуге;</w:t>
      </w:r>
    </w:p>
    <w:bookmarkEnd w:id="736"/>
    <w:bookmarkStart w:name="z688" w:id="737"/>
    <w:p>
      <w:pPr>
        <w:spacing w:after="0"/>
        <w:ind w:left="0"/>
        <w:jc w:val="both"/>
      </w:pPr>
      <w:r>
        <w:rPr>
          <w:rFonts w:ascii="Times New Roman"/>
          <w:b w:val="false"/>
          <w:i w:val="false"/>
          <w:color w:val="000000"/>
          <w:sz w:val="28"/>
        </w:rPr>
        <w:t>
      4) жануарлар дүниесі объектілерінің мекендеу ортасын, олардың көбею жағдайларын және шоғырлану орындарын сақтау жөнінде шаралар қолдануға;</w:t>
      </w:r>
    </w:p>
    <w:bookmarkEnd w:id="737"/>
    <w:bookmarkStart w:name="z689" w:id="738"/>
    <w:p>
      <w:pPr>
        <w:spacing w:after="0"/>
        <w:ind w:left="0"/>
        <w:jc w:val="both"/>
      </w:pPr>
      <w:r>
        <w:rPr>
          <w:rFonts w:ascii="Times New Roman"/>
          <w:b w:val="false"/>
          <w:i w:val="false"/>
          <w:color w:val="000000"/>
          <w:sz w:val="28"/>
        </w:rPr>
        <w:t>
      5) жануарлар дүниесіне ұқыпты және ізгілікті қарау насихатын жүргізуге;</w:t>
      </w:r>
    </w:p>
    <w:bookmarkEnd w:id="738"/>
    <w:bookmarkStart w:name="z690" w:id="739"/>
    <w:p>
      <w:pPr>
        <w:spacing w:after="0"/>
        <w:ind w:left="0"/>
        <w:jc w:val="both"/>
      </w:pPr>
      <w:r>
        <w:rPr>
          <w:rFonts w:ascii="Times New Roman"/>
          <w:b w:val="false"/>
          <w:i w:val="false"/>
          <w:color w:val="000000"/>
          <w:sz w:val="28"/>
        </w:rPr>
        <w:t>
      6) жануарлар ауырған және дүлей зілзала кезінде қырылу қаупі төнген жағдайларда жануарлар дүниесі объектілеріне көмек көрсету жөнінде шаралар қолдануға;</w:t>
      </w:r>
    </w:p>
    <w:bookmarkEnd w:id="739"/>
    <w:bookmarkStart w:name="z691" w:id="740"/>
    <w:p>
      <w:pPr>
        <w:spacing w:after="0"/>
        <w:ind w:left="0"/>
        <w:jc w:val="both"/>
      </w:pPr>
      <w:r>
        <w:rPr>
          <w:rFonts w:ascii="Times New Roman"/>
          <w:b w:val="false"/>
          <w:i w:val="false"/>
          <w:color w:val="000000"/>
          <w:sz w:val="28"/>
        </w:rPr>
        <w:t>
      7) аншлагтардың сақталуын қамтамасыз етуге міндетті.</w:t>
      </w:r>
    </w:p>
    <w:bookmarkEnd w:id="7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56-бап жаңа редакцияда - ҚР 2010.01.21 </w:t>
      </w:r>
      <w:r>
        <w:rPr>
          <w:rFonts w:ascii="Times New Roman"/>
          <w:b w:val="false"/>
          <w:i w:val="false"/>
          <w:color w:val="000000"/>
          <w:sz w:val="28"/>
        </w:rPr>
        <w:t>№ 242-IV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Заңымен, өзгерістер енгізілді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30.04.2021 </w:t>
      </w:r>
      <w:r>
        <w:rPr>
          <w:rFonts w:ascii="Times New Roman"/>
          <w:b w:val="false"/>
          <w:i w:val="false"/>
          <w:color w:val="000000"/>
          <w:sz w:val="28"/>
        </w:rPr>
        <w:t>№ 34-VII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19.06.2026 </w:t>
      </w:r>
      <w:r>
        <w:rPr>
          <w:rFonts w:ascii="Times New Roman"/>
          <w:b w:val="false"/>
          <w:i w:val="false"/>
          <w:color w:val="000000"/>
          <w:sz w:val="28"/>
        </w:rPr>
        <w:t>№ 317-VIII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57-бап. Жануарлар дүниесін қорғау, өсімін молайту және пайдалану саласындағы қоғамдық бақылау</w:t>
      </w:r>
    </w:p>
    <w:p>
      <w:pPr>
        <w:spacing w:after="0"/>
        <w:ind w:left="0"/>
        <w:jc w:val="both"/>
      </w:pPr>
      <w:r>
        <w:rPr>
          <w:rFonts w:ascii="Times New Roman"/>
          <w:b w:val="false"/>
          <w:i w:val="false"/>
          <w:color w:val="000000"/>
          <w:sz w:val="28"/>
        </w:rPr>
        <w:t>
      Жануарлар дүниесін қорғау, өсімін молайту және пайдалану саласындағы қоғамдық бақылау "Қоғамдық бақылау туралы" Қазақстан Республикасының Заңына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57-бап жаңа редакцияда – ҚР 02.10.2023 </w:t>
      </w:r>
      <w:r>
        <w:rPr>
          <w:rFonts w:ascii="Times New Roman"/>
          <w:b w:val="false"/>
          <w:i w:val="false"/>
          <w:color w:val="000000"/>
          <w:sz w:val="28"/>
        </w:rPr>
        <w:t>№ 31-VIII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9" w:id="741"/>
    <w:p>
      <w:pPr>
        <w:spacing w:after="0"/>
        <w:ind w:left="0"/>
        <w:jc w:val="left"/>
      </w:pPr>
      <w:r>
        <w:rPr>
          <w:rFonts w:ascii="Times New Roman"/>
          <w:b/>
          <w:i w:val="false"/>
          <w:color w:val="000000"/>
        </w:rPr>
        <w:t xml:space="preserve"> 11-тарау. Қорытынды ережелер</w:t>
      </w:r>
    </w:p>
    <w:bookmarkEnd w:id="741"/>
    <w:p>
      <w:pPr>
        <w:spacing w:after="0"/>
        <w:ind w:left="0"/>
        <w:jc w:val="both"/>
      </w:pPr>
      <w:r>
        <w:rPr>
          <w:rFonts w:ascii="Times New Roman"/>
          <w:b/>
          <w:i w:val="false"/>
          <w:color w:val="000000"/>
          <w:sz w:val="28"/>
        </w:rPr>
        <w:t>58-бап. Қазақстан Республикасының жануарлар дүниесін қорғау, өсімін молайту және пайдалану саласындағы заңнамасын бұзғаны үшін жауаптылық</w:t>
      </w:r>
    </w:p>
    <w:bookmarkStart w:name="z517" w:id="742"/>
    <w:p>
      <w:pPr>
        <w:spacing w:after="0"/>
        <w:ind w:left="0"/>
        <w:jc w:val="both"/>
      </w:pPr>
      <w:r>
        <w:rPr>
          <w:rFonts w:ascii="Times New Roman"/>
          <w:b w:val="false"/>
          <w:i w:val="false"/>
          <w:color w:val="000000"/>
          <w:sz w:val="28"/>
        </w:rPr>
        <w:t>
      Қазақстан Республикасының жануарлар дүниесін қорғау, өсімін молайту және пайдалану саласындағы заңнамасын бұзу Қазақстан Республикасының заңдарында белгіленген жауаптылыққа әкеп соғады.</w:t>
      </w:r>
    </w:p>
    <w:bookmarkEnd w:id="7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56-бап жаңа редакцияда - ҚР 2010.01.21 </w:t>
      </w:r>
      <w:r>
        <w:rPr>
          <w:rFonts w:ascii="Times New Roman"/>
          <w:b w:val="false"/>
          <w:i w:val="false"/>
          <w:color w:val="000000"/>
          <w:sz w:val="28"/>
        </w:rPr>
        <w:t>№ 242-IV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59-бап. Жануарлар дүниесін қорғау, өсімін молайту және пайдалану саласындағы дауларды шешу</w:t>
      </w:r>
    </w:p>
    <w:p>
      <w:pPr>
        <w:spacing w:after="0"/>
        <w:ind w:left="0"/>
        <w:jc w:val="both"/>
      </w:pPr>
      <w:r>
        <w:rPr>
          <w:rFonts w:ascii="Times New Roman"/>
          <w:b w:val="false"/>
          <w:i w:val="false"/>
          <w:color w:val="000000"/>
          <w:sz w:val="28"/>
        </w:rPr>
        <w:t>
      Жануарлар дүниесін қорғау, өсімін молайту және пайдалану саласында туындайтын даулар Қазақстан Республикасының заңдарында белгіленген тәртіппен шешіледі.</w:t>
      </w:r>
    </w:p>
    <w:p>
      <w:pPr>
        <w:spacing w:after="0"/>
        <w:ind w:left="0"/>
        <w:jc w:val="both"/>
      </w:pPr>
      <w:r>
        <w:rPr>
          <w:rFonts w:ascii="Times New Roman"/>
          <w:b/>
          <w:i w:val="false"/>
          <w:color w:val="000000"/>
          <w:sz w:val="28"/>
        </w:rPr>
        <w:t>60-бап. Жануарлар дүниесін қорғау, өсімін молайту және пайдалану саласындағы халықаралық ынтымақтастық</w:t>
      </w:r>
    </w:p>
    <w:p>
      <w:pPr>
        <w:spacing w:after="0"/>
        <w:ind w:left="0"/>
        <w:jc w:val="both"/>
      </w:pPr>
      <w:r>
        <w:rPr>
          <w:rFonts w:ascii="Times New Roman"/>
          <w:b w:val="false"/>
          <w:i w:val="false"/>
          <w:color w:val="000000"/>
          <w:sz w:val="28"/>
        </w:rPr>
        <w:t>
      Жануарлар дүниесін қорғау, өсімін молайту және пайдалану саласындағы халықаралық ынтымақтастық Қазақстан Республикасының заңдары мен халықаралық шарттарға сәйкес жүзеге асырылады.</w:t>
      </w:r>
    </w:p>
    <w:p>
      <w:pPr>
        <w:spacing w:after="0"/>
        <w:ind w:left="0"/>
        <w:jc w:val="both"/>
      </w:pPr>
      <w:r>
        <w:rPr>
          <w:rFonts w:ascii="Times New Roman"/>
          <w:b/>
          <w:i w:val="false"/>
          <w:color w:val="000000"/>
          <w:sz w:val="28"/>
        </w:rPr>
        <w:t>61-бап. Осы Заңды қолданысқа енгізу тәртібі</w:t>
      </w:r>
    </w:p>
    <w:p>
      <w:pPr>
        <w:spacing w:after="0"/>
        <w:ind w:left="0"/>
        <w:jc w:val="both"/>
      </w:pPr>
      <w:r>
        <w:rPr>
          <w:rFonts w:ascii="Times New Roman"/>
          <w:b w:val="false"/>
          <w:i w:val="false"/>
          <w:color w:val="000000"/>
          <w:sz w:val="28"/>
        </w:rPr>
        <w:t>
      1. Осы Заң ресми жарияланған күнінен бастап қолданысқа енгізіледі.</w:t>
      </w:r>
    </w:p>
    <w:p>
      <w:pPr>
        <w:spacing w:after="0"/>
        <w:ind w:left="0"/>
        <w:jc w:val="both"/>
      </w:pPr>
      <w:r>
        <w:rPr>
          <w:rFonts w:ascii="Times New Roman"/>
          <w:b w:val="false"/>
          <w:i w:val="false"/>
          <w:color w:val="000000"/>
          <w:sz w:val="28"/>
        </w:rPr>
        <w:t>
      2. Мыналардың:</w:t>
      </w:r>
    </w:p>
    <w:p>
      <w:pPr>
        <w:spacing w:after="0"/>
        <w:ind w:left="0"/>
        <w:jc w:val="both"/>
      </w:pPr>
      <w:r>
        <w:rPr>
          <w:rFonts w:ascii="Times New Roman"/>
          <w:b w:val="false"/>
          <w:i w:val="false"/>
          <w:color w:val="000000"/>
          <w:sz w:val="28"/>
        </w:rPr>
        <w:t xml:space="preserve">
      "Жануарлар дүниесін қорғау, өсімін молайту және пайдалану туралы" 1993 жылғы 21 қазандағы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(Қазақстан Республикасы Жоғарғы Кеңесінің Жаршысы, 1993 ж., № 18, 439-құжат; Қазақстан Республикасы Парламентінің Жаршысы, 1999 ж., № 11, 357-құжат; 2001 ж., № 3, 20-құжат; № 24, 338-құжат);</w:t>
      </w:r>
    </w:p>
    <w:p>
      <w:pPr>
        <w:spacing w:after="0"/>
        <w:ind w:left="0"/>
        <w:jc w:val="both"/>
      </w:pPr>
      <w:r>
        <w:rPr>
          <w:rFonts w:ascii="Times New Roman"/>
          <w:b w:val="false"/>
          <w:i w:val="false"/>
          <w:color w:val="000000"/>
          <w:sz w:val="28"/>
        </w:rPr>
        <w:t xml:space="preserve">
      Қазақстан Республикасы Жоғарғы Кеңесінің "Жануарлар дүниесін қорғау, өсімін молайту және пайдалану туралы" Қазақстан Республикасының Заңын қолданысқа енгізу тәртібі туралы" 1993 жылғы 21 қазандағы </w:t>
      </w:r>
      <w:r>
        <w:rPr>
          <w:rFonts w:ascii="Times New Roman"/>
          <w:b w:val="false"/>
          <w:i w:val="false"/>
          <w:color w:val="000000"/>
          <w:sz w:val="28"/>
        </w:rPr>
        <w:t>Қаулысының</w:t>
      </w:r>
      <w:r>
        <w:rPr>
          <w:rFonts w:ascii="Times New Roman"/>
          <w:b w:val="false"/>
          <w:i w:val="false"/>
          <w:color w:val="000000"/>
          <w:sz w:val="28"/>
        </w:rPr>
        <w:t xml:space="preserve"> (Қазақстан Республикасы Жоғарғы Кеңесінің Жаршысы, 1993 ж., № 18, 440-құжат) күші жойылды деп танылсын.</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