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ed448" w14:textId="39ed4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Cозақ аудандық мәслихатының 2024 жылғы 24 желтоқсандағы № 154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аудандық мәслихатының 2025 жылғы 22 сәуірдегі № 188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аудандық бюджет туралы"Созақ аудандық мәслихатының 2024 жылғы 24 желтоқсандағы №154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және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Созақ ауданының 2025-2027 жылдарға арналған аудандық бюджеті тиісінше 1, 2 және 3-қосымшаларға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28 085 989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17 958 624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3 538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10 123 827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33 300 268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36 184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76 674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40 490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-5 250 463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5 250 463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76 674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40 490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5 214 279".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Созақ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Кішi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28 085 989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17 958 624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8 062 750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4 405 250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5 739 467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5 739 467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10 123 827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10 123 827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33 300 268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Төменгітұрғанбюджеттергеберілетіннысаналыағымдағытрансферттер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тәртіппен қауіпсіздік объектілерін салу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болған тәуекелдер тобындағы адамдарға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Ведомстволықбағыныстағымемлекеттікмекемелерменұйымдардыңкүрделішығыстары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12 167 464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мүлiктi иелiктен айыру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7 945 517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коммуналдық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газ жүйелерін қолдануды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5 669 694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мекендердiңсанитариясынқамтамасызету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кеңістiкті ұйымдастыру жөніндегі өзгеде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Жердi аймақтарға бөлу жөнiндегi жұмыстарды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Аудандардың, облыстық маңызы бар, аудандық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қалалардың, кенттердiң, ауылдардың,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округтердiң шекарасын белгiлеу кезiнде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жүргiзiлетiн жерге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жәнеелді-мекендердің көшелерін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коммуникациялар саласындағы өзгеде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маңызы бар қалалық (ауылдық), қала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маңындағы және ауданішілік қатынастар 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тасымалдарын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субъектілерін мемлекеттік қолдау шаралары шеңберінде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инфрақұрылымды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Кішi сыныбы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-5 250 463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Кішi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Ерекшелiгi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жергілікті атқарушы органы алатын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пайдаланатын қалдықтары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