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ca74" w14:textId="be3c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тұрғын үй көмегін көрсету мөлшері мен қағидаларын бекіту туралы</w:t>
      </w:r>
    </w:p>
    <w:p>
      <w:pPr>
        <w:spacing w:after="0"/>
        <w:ind w:left="0"/>
        <w:jc w:val="both"/>
      </w:pPr>
      <w:r>
        <w:rPr>
          <w:rFonts w:ascii="Times New Roman"/>
          <w:b w:val="false"/>
          <w:i w:val="false"/>
          <w:color w:val="000000"/>
          <w:sz w:val="28"/>
        </w:rPr>
        <w:t>Қызылорда облысы Шиелі аудандық мәслихатының 2025 жылғы 28 ақпандағы № 26/8 шешімі. Қызылорда облысының Әділет департаментінде 2025 жылғы 4 наурызда № 8591-11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Тақырыбы жаңа редакцияда - Қызылорда облысы Шиелі аудандық мәслихатының 26.06.2026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Шиелі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Шиелі ауданында тұрғын үй көмегін көрсету мөлшері мен қағидалары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26.06.2026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Шиелі аудандық мәслихатының кейбір шешімдерінің күші жойылды деп танылсын.</w:t>
      </w:r>
    </w:p>
    <w:bookmarkEnd w:id="0"/>
    <w:bookmarkStart w:name="z7"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2025 жылғы 28 ақпандағы</w:t>
            </w:r>
            <w:r>
              <w:br/>
            </w:r>
            <w:r>
              <w:rPr>
                <w:rFonts w:ascii="Times New Roman"/>
                <w:b w:val="false"/>
                <w:i w:val="false"/>
                <w:color w:val="000000"/>
                <w:sz w:val="20"/>
              </w:rPr>
              <w:t>№ 26/8</w:t>
            </w:r>
            <w:r>
              <w:rPr>
                <w:rFonts w:ascii="Times New Roman"/>
                <w:b w:val="false"/>
                <w:i w:val="false"/>
                <w:color w:val="000000"/>
                <w:sz w:val="20"/>
              </w:rPr>
              <w:t xml:space="preserve"> шешіміне 1 қосымша</w:t>
            </w:r>
          </w:p>
        </w:tc>
      </w:tr>
    </w:tbl>
    <w:bookmarkStart w:name="z23" w:id="2"/>
    <w:p>
      <w:pPr>
        <w:spacing w:after="0"/>
        <w:ind w:left="0"/>
        <w:jc w:val="left"/>
      </w:pPr>
      <w:r>
        <w:rPr>
          <w:rFonts w:ascii="Times New Roman"/>
          <w:b/>
          <w:i w:val="false"/>
          <w:color w:val="000000"/>
        </w:rPr>
        <w:t xml:space="preserve"> Шиелі ауданында тұрғын үй көмегін көрсету мөлшері мен қағидалары</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аудандық мәслихатының 26.06.2026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4" w:id="3"/>
    <w:p>
      <w:pPr>
        <w:spacing w:after="0"/>
        <w:ind w:left="0"/>
        <w:jc w:val="left"/>
      </w:pPr>
      <w:r>
        <w:rPr>
          <w:rFonts w:ascii="Times New Roman"/>
          <w:b/>
          <w:i w:val="false"/>
          <w:color w:val="000000"/>
        </w:rPr>
        <w:t xml:space="preserve"> 1-тарау. Жалпы ережелер</w:t>
      </w:r>
    </w:p>
    <w:bookmarkEnd w:id="3"/>
    <w:bookmarkStart w:name="z25"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 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Шиелі ауданында тұратындарға:</w:t>
      </w:r>
    </w:p>
    <w:bookmarkEnd w:id="4"/>
    <w:bookmarkStart w:name="z26" w:id="5"/>
    <w:p>
      <w:pPr>
        <w:spacing w:after="0"/>
        <w:ind w:left="0"/>
        <w:jc w:val="both"/>
      </w:pPr>
      <w:r>
        <w:rPr>
          <w:rFonts w:ascii="Times New Roman"/>
          <w:b w:val="false"/>
          <w:i w:val="false"/>
          <w:color w:val="000000"/>
          <w:sz w:val="28"/>
        </w:rPr>
        <w:t>
      ағымдағы және жинақтау жарналарын;</w:t>
      </w:r>
    </w:p>
    <w:bookmarkEnd w:id="5"/>
    <w:bookmarkStart w:name="z27" w:id="6"/>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6"/>
    <w:bookmarkStart w:name="z28" w:id="7"/>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7"/>
    <w:bookmarkStart w:name="z29" w:id="8"/>
    <w:p>
      <w:pPr>
        <w:spacing w:after="0"/>
        <w:ind w:left="0"/>
        <w:jc w:val="both"/>
      </w:pPr>
      <w:r>
        <w:rPr>
          <w:rFonts w:ascii="Times New Roman"/>
          <w:b w:val="false"/>
          <w:i w:val="false"/>
          <w:color w:val="000000"/>
          <w:sz w:val="28"/>
        </w:rPr>
        <w:t xml:space="preserve">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 </w:t>
      </w:r>
    </w:p>
    <w:bookmarkEnd w:id="8"/>
    <w:bookmarkStart w:name="z30"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31" w:id="10"/>
    <w:p>
      <w:pPr>
        <w:spacing w:after="0"/>
        <w:ind w:left="0"/>
        <w:jc w:val="both"/>
      </w:pPr>
      <w:r>
        <w:rPr>
          <w:rFonts w:ascii="Times New Roman"/>
          <w:b w:val="false"/>
          <w:i w:val="false"/>
          <w:color w:val="000000"/>
          <w:sz w:val="28"/>
        </w:rPr>
        <w:t>
      2. Тұрғын үй көмегін тағайындау "Шиелі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10"/>
    <w:bookmarkStart w:name="z32" w:id="11"/>
    <w:p>
      <w:pPr>
        <w:spacing w:after="0"/>
        <w:ind w:left="0"/>
        <w:jc w:val="left"/>
      </w:pPr>
      <w:r>
        <w:rPr>
          <w:rFonts w:ascii="Times New Roman"/>
          <w:b/>
          <w:i w:val="false"/>
          <w:color w:val="000000"/>
        </w:rPr>
        <w:t xml:space="preserve"> 2-тарау. Шиелі ауданында тұрғын үй көмегін көрсету мөлшері мен тәртібі</w:t>
      </w:r>
    </w:p>
    <w:bookmarkEnd w:id="11"/>
    <w:bookmarkStart w:name="z33" w:id="12"/>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End w:id="12"/>
    <w:bookmarkStart w:name="z34" w:id="13"/>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 </w:t>
      </w:r>
    </w:p>
    <w:bookmarkEnd w:id="13"/>
    <w:bookmarkStart w:name="z35" w:id="14"/>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есептейді.</w:t>
      </w:r>
    </w:p>
    <w:bookmarkEnd w:id="14"/>
    <w:bookmarkStart w:name="z36" w:id="15"/>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End w:id="15"/>
    <w:bookmarkStart w:name="z37" w:id="16"/>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6"/>
    <w:bookmarkStart w:name="z38" w:id="17"/>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39" w:id="18"/>
    <w:p>
      <w:pPr>
        <w:spacing w:after="0"/>
        <w:ind w:left="0"/>
        <w:jc w:val="both"/>
      </w:pPr>
      <w:r>
        <w:rPr>
          <w:rFonts w:ascii="Times New Roman"/>
          <w:b w:val="false"/>
          <w:i w:val="false"/>
          <w:color w:val="000000"/>
          <w:sz w:val="28"/>
        </w:rPr>
        <w:t>
      8. Көрсетілген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18"/>
    <w:bookmarkStart w:name="z40" w:id="19"/>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берушімен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2025 жылғы 28 ақпандағы</w:t>
            </w:r>
            <w:r>
              <w:br/>
            </w:r>
            <w:r>
              <w:rPr>
                <w:rFonts w:ascii="Times New Roman"/>
                <w:b w:val="false"/>
                <w:i w:val="false"/>
                <w:color w:val="000000"/>
                <w:sz w:val="20"/>
              </w:rPr>
              <w:t>№ 26/8 шешіміне 2-қосымша</w:t>
            </w:r>
          </w:p>
        </w:tc>
      </w:tr>
    </w:tbl>
    <w:bookmarkStart w:name="z54" w:id="20"/>
    <w:p>
      <w:pPr>
        <w:spacing w:after="0"/>
        <w:ind w:left="0"/>
        <w:jc w:val="left"/>
      </w:pPr>
      <w:r>
        <w:rPr>
          <w:rFonts w:ascii="Times New Roman"/>
          <w:b/>
          <w:i w:val="false"/>
          <w:color w:val="000000"/>
        </w:rPr>
        <w:t xml:space="preserve"> Шиелі аудандық мәслихатының күші жойылған кейбір шешімдерінің тізбесі</w:t>
      </w:r>
    </w:p>
    <w:bookmarkEnd w:id="20"/>
    <w:bookmarkStart w:name="z55" w:id="21"/>
    <w:p>
      <w:pPr>
        <w:spacing w:after="0"/>
        <w:ind w:left="0"/>
        <w:jc w:val="both"/>
      </w:pPr>
      <w:r>
        <w:rPr>
          <w:rFonts w:ascii="Times New Roman"/>
          <w:b w:val="false"/>
          <w:i w:val="false"/>
          <w:color w:val="000000"/>
          <w:sz w:val="28"/>
        </w:rPr>
        <w:t xml:space="preserve">
      1. "Шиелі ауданында тұрғын үй көмегін көрсетудің мөлшері мен тәртібін айқындау туралы" Шиелі аудандық мәслихатының 2018 жылғы 29 қазандағы № 30/3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6506 болып тіркелген);</w:t>
      </w:r>
    </w:p>
    <w:bookmarkEnd w:id="21"/>
    <w:bookmarkStart w:name="z56" w:id="22"/>
    <w:p>
      <w:pPr>
        <w:spacing w:after="0"/>
        <w:ind w:left="0"/>
        <w:jc w:val="both"/>
      </w:pPr>
      <w:r>
        <w:rPr>
          <w:rFonts w:ascii="Times New Roman"/>
          <w:b w:val="false"/>
          <w:i w:val="false"/>
          <w:color w:val="000000"/>
          <w:sz w:val="28"/>
        </w:rPr>
        <w:t xml:space="preserve">
      2. ""Тұрғын үй көмегін көрсету Қағидаларын бекіту туралы" Шиелі аудандық мәслихатының 2018 жылғы 29 қазандағы №30/3 шешіміне өзгеріс енгізу туралы" Шиелі аудандық мәслихатының 2019 жылғы 27 желтоқсандағы №49/25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7059 болып тіркелген);</w:t>
      </w:r>
    </w:p>
    <w:bookmarkEnd w:id="22"/>
    <w:bookmarkStart w:name="z57" w:id="23"/>
    <w:p>
      <w:pPr>
        <w:spacing w:after="0"/>
        <w:ind w:left="0"/>
        <w:jc w:val="both"/>
      </w:pPr>
      <w:r>
        <w:rPr>
          <w:rFonts w:ascii="Times New Roman"/>
          <w:b w:val="false"/>
          <w:i w:val="false"/>
          <w:color w:val="000000"/>
          <w:sz w:val="28"/>
        </w:rPr>
        <w:t xml:space="preserve">
      3. ""Тұрғын үй көмегін көрсету Қағидаларын бекіту туралы" Шиелі аудандық мәслихатының 2018 жылғы 29 қазандағы №30/3 шешіміне өзгеріс енгізу туралы" Шиелі аудандық мәслихатының 2020 жылғы 17 наурыздағы №51/3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7327 болып тіркелген);</w:t>
      </w:r>
    </w:p>
    <w:bookmarkEnd w:id="23"/>
    <w:bookmarkStart w:name="z58" w:id="24"/>
    <w:p>
      <w:pPr>
        <w:spacing w:after="0"/>
        <w:ind w:left="0"/>
        <w:jc w:val="both"/>
      </w:pPr>
      <w:r>
        <w:rPr>
          <w:rFonts w:ascii="Times New Roman"/>
          <w:b w:val="false"/>
          <w:i w:val="false"/>
          <w:color w:val="000000"/>
          <w:sz w:val="28"/>
        </w:rPr>
        <w:t xml:space="preserve">
      4. "Шиелі аудандық мәслихатының 2018 жылғы 29 қазандағы №30/3 "Тұрғын үй көмегін көрсету Қағидаларын бекіту туралы" шешіміне өзгеріс енгізу туралы"" Шиелі аудандық мәслихатының 2021 жылғы 12 қарашадағы №14/3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25369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