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0344" w14:textId="65e0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2024 жылғы 30 желтоқсандағы № 172 "Тұрғын үй сертификаттарының мөлшері мен оларды алушылар санаттарының тізбесін айқындау туралы" шешіміне өзгеріс енгізу туралы</w:t>
      </w:r>
    </w:p>
    <w:p>
      <w:pPr>
        <w:spacing w:after="0"/>
        <w:ind w:left="0"/>
        <w:jc w:val="both"/>
      </w:pPr>
      <w:r>
        <w:rPr>
          <w:rFonts w:ascii="Times New Roman"/>
          <w:b w:val="false"/>
          <w:i w:val="false"/>
          <w:color w:val="000000"/>
          <w:sz w:val="28"/>
        </w:rPr>
        <w:t>Ұлытау облысы Ұлытау аудандық мәслихатының 2025 жылғы 29 сәуірдегі № 199 шешімі. Ұлытау облысының Әділет департаментінде 2025 жылғы 30 сәуірде № 196-20 болып тіркелді</w:t>
      </w:r>
    </w:p>
    <w:p>
      <w:pPr>
        <w:spacing w:after="0"/>
        <w:ind w:left="0"/>
        <w:jc w:val="both"/>
      </w:pPr>
      <w:bookmarkStart w:name="z4" w:id="0"/>
      <w:r>
        <w:rPr>
          <w:rFonts w:ascii="Times New Roman"/>
          <w:b w:val="false"/>
          <w:i w:val="false"/>
          <w:color w:val="000000"/>
          <w:sz w:val="28"/>
        </w:rPr>
        <w:t>
      Ұлытау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аудандық мәслихатының "Тұрғын үй сертификаттарының мөлшері мен оларды алушылар санаттарының тізбесін айқындау туралы" 2024 жылғы 30 желтоқсандағы № 172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172-20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Курмансеитов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2025 жылғы 29 сәуірдегі</w:t>
            </w:r>
            <w:r>
              <w:br/>
            </w:r>
            <w:r>
              <w:rPr>
                <w:rFonts w:ascii="Times New Roman"/>
                <w:b w:val="false"/>
                <w:i w:val="false"/>
                <w:color w:val="000000"/>
                <w:sz w:val="20"/>
              </w:rPr>
              <w:t>№ 199</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Тұрғын үй сертификаттарының алушылар санаттарының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жұмыспен қамту статистикасы бойынша статистикалық байқауларды талдау негізінде, сондай-ақ Қазақстан Республикасы Еңбек және халықты әлеуметтік қорғау министрінің 2023 жылғы 20 мамырдағы № 161 бұйрығымен бекітілген Еңбек ресурстарын болжаудың ұлттық жүйесін қалыптастыру және оның нәтижелерін пайдалану </w:t>
            </w:r>
            <w:r>
              <w:rPr>
                <w:rFonts w:ascii="Times New Roman"/>
                <w:b w:val="false"/>
                <w:i w:val="false"/>
                <w:color w:val="000000"/>
                <w:sz w:val="20"/>
              </w:rPr>
              <w:t>қағидаларына</w:t>
            </w:r>
            <w:r>
              <w:rPr>
                <w:rFonts w:ascii="Times New Roman"/>
                <w:b w:val="false"/>
                <w:i w:val="false"/>
                <w:color w:val="000000"/>
                <w:sz w:val="20"/>
              </w:rPr>
              <w:t xml:space="preserve"> (Нормативтік құқықтық актілерді мемлекеттік тіркеу тізілімінде № 32546 болып тіркелген) сәйкес құрылатын еңбек ресурстарының болжамы есепке алумен, денсаулық сақтау, білім беру, мәдениет, спорт саласындағы және өзге де салаларындағы бюджеттiк ұйымдарының қажетті мамандары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