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a5f7" w14:textId="f47a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Алматы облысы Райымбек аудандық мәслихатының 2025 жылғы 27 наурыздағы № 40-215 шешімі. Алматы облысы Әділет департаментінде 2025 жылы 1 сәуірде № 6227-05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"Ардагерлер туралы" Қазақстан Республикасының Заңына,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Райымбек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Райымбек ауданының әлеуметтiк көмек көрсету,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қосымшаға</w:t>
      </w:r>
      <w:r>
        <w:rPr>
          <w:rFonts w:ascii="Times New Roman"/>
          <w:b w:val="false"/>
          <w:i w:val="false"/>
          <w:color w:val="000000"/>
          <w:sz w:val="28"/>
        </w:rPr>
        <w:t xml:space="preserve"> сәйкес бекiтілсін.</w:t>
      </w:r>
    </w:p>
    <w:bookmarkEnd w:id="1"/>
    <w:bookmarkStart w:name="z9" w:id="2"/>
    <w:p>
      <w:pPr>
        <w:spacing w:after="0"/>
        <w:ind w:left="0"/>
        <w:jc w:val="both"/>
      </w:pPr>
      <w:r>
        <w:rPr>
          <w:rFonts w:ascii="Times New Roman"/>
          <w:b w:val="false"/>
          <w:i w:val="false"/>
          <w:color w:val="000000"/>
          <w:sz w:val="28"/>
        </w:rPr>
        <w:t xml:space="preserve">
      2. Райымбек аудандық мәслихатының 2023 жылғы 14 қарашадағы </w:t>
      </w:r>
      <w:r>
        <w:rPr>
          <w:rFonts w:ascii="Times New Roman"/>
          <w:b w:val="false"/>
          <w:i w:val="false"/>
          <w:color w:val="000000"/>
          <w:sz w:val="28"/>
        </w:rPr>
        <w:t>№ 13-73</w:t>
      </w:r>
      <w:r>
        <w:rPr>
          <w:rFonts w:ascii="Times New Roman"/>
          <w:b w:val="false"/>
          <w:i w:val="false"/>
          <w:color w:val="000000"/>
          <w:sz w:val="28"/>
        </w:rPr>
        <w:t xml:space="preserve"> "Райымбек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 (Нормативтік құқықтық актілерді мемлекеттік тіркеу тізілімінде № 6050-05 болып тіркелген)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Райымбек аудандық мәслихатының "Әлеуметтік-мәдени даму, құқық, қоғамдық бірлестіктермен жұмыс, бұқаралық ақпарат құралдары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2025 жылғы "27" наурыздағы № 40-215 шешіміне қосымша</w:t>
            </w:r>
          </w:p>
        </w:tc>
      </w:tr>
    </w:tbl>
    <w:bookmarkStart w:name="z15" w:id="5"/>
    <w:p>
      <w:pPr>
        <w:spacing w:after="0"/>
        <w:ind w:left="0"/>
        <w:jc w:val="left"/>
      </w:pPr>
      <w:r>
        <w:rPr>
          <w:rFonts w:ascii="Times New Roman"/>
          <w:b/>
          <w:i w:val="false"/>
          <w:color w:val="000000"/>
        </w:rPr>
        <w:t xml:space="preserve"> Райымбек ауданының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bookmarkStart w:name="z16" w:id="6"/>
    <w:p>
      <w:pPr>
        <w:spacing w:after="0"/>
        <w:ind w:left="0"/>
        <w:jc w:val="both"/>
      </w:pPr>
      <w:r>
        <w:rPr>
          <w:rFonts w:ascii="Times New Roman"/>
          <w:b w:val="false"/>
          <w:i w:val="false"/>
          <w:color w:val="000000"/>
          <w:sz w:val="28"/>
        </w:rPr>
        <w:t xml:space="preserve">
      1. Осы 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Заңына,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 қабылдау және олардың нәтижелерін көрсетілетін қызметті алушыға беру жөніндегі жұмысты ұйымдастыру,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9"/>
    <w:bookmarkStart w:name="z20"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"Райымбек аудандық жұмыспен қамту және әлеуметтік бағдарламалар бөлімі мемлекеттік мекемесімен (бұдан әрі – уәкілетті орган) көрсетіледі;</w:t>
      </w:r>
    </w:p>
    <w:bookmarkEnd w:id="10"/>
    <w:bookmarkStart w:name="z21" w:id="11"/>
    <w:p>
      <w:pPr>
        <w:spacing w:after="0"/>
        <w:ind w:left="0"/>
        <w:jc w:val="both"/>
      </w:pPr>
      <w:r>
        <w:rPr>
          <w:rFonts w:ascii="Times New Roman"/>
          <w:b w:val="false"/>
          <w:i w:val="false"/>
          <w:color w:val="000000"/>
          <w:sz w:val="28"/>
        </w:rPr>
        <w:t>
      3) әлеуметтік көмек – жоғарғы атқарушы орган (бұдан әрі – ЖАО)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11"/>
    <w:bookmarkStart w:name="z22" w:id="12"/>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ауданның жергілікті атқарушы органы;</w:t>
      </w:r>
    </w:p>
    <w:bookmarkEnd w:id="12"/>
    <w:bookmarkStart w:name="z23"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4" w:id="14"/>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4"/>
    <w:bookmarkStart w:name="z25" w:id="15"/>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bookmarkEnd w:id="15"/>
    <w:bookmarkStart w:name="z26" w:id="16"/>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6"/>
    <w:bookmarkStart w:name="z27" w:id="17"/>
    <w:p>
      <w:pPr>
        <w:spacing w:after="0"/>
        <w:ind w:left="0"/>
        <w:jc w:val="both"/>
      </w:pPr>
      <w:r>
        <w:rPr>
          <w:rFonts w:ascii="Times New Roman"/>
          <w:b w:val="false"/>
          <w:i w:val="false"/>
          <w:color w:val="000000"/>
          <w:sz w:val="28"/>
        </w:rPr>
        <w:t>
      9) мереке күндері – Қазақстан Республикасының ұлттық және мемлекеттік мереке күндері;</w:t>
      </w:r>
    </w:p>
    <w:bookmarkEnd w:id="17"/>
    <w:bookmarkStart w:name="z28"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8"/>
    <w:bookmarkStart w:name="z29" w:id="19"/>
    <w:p>
      <w:pPr>
        <w:spacing w:after="0"/>
        <w:ind w:left="0"/>
        <w:jc w:val="both"/>
      </w:pPr>
      <w:r>
        <w:rPr>
          <w:rFonts w:ascii="Times New Roman"/>
          <w:b w:val="false"/>
          <w:i w:val="false"/>
          <w:color w:val="000000"/>
          <w:sz w:val="28"/>
        </w:rPr>
        <w:t>
      11)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9"/>
    <w:bookmarkStart w:name="z30" w:id="20"/>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20"/>
    <w:bookmarkStart w:name="z31"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2"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3"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4" w:id="24"/>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10-бабының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тармақшасында, 12-бабының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4"/>
    <w:bookmarkStart w:name="z35" w:id="25"/>
    <w:p>
      <w:pPr>
        <w:spacing w:after="0"/>
        <w:ind w:left="0"/>
        <w:jc w:val="both"/>
      </w:pPr>
      <w:r>
        <w:rPr>
          <w:rFonts w:ascii="Times New Roman"/>
          <w:b w:val="false"/>
          <w:i w:val="false"/>
          <w:color w:val="000000"/>
          <w:sz w:val="28"/>
        </w:rPr>
        <w:t>
      4. Әлеуметтік көмек бір рет немесе мерзімді (ай сайын, тоқсан сайын, жартыжылдықта 1 рет, жылына 1 рет) көрсетіледі.</w:t>
      </w:r>
    </w:p>
    <w:bookmarkEnd w:id="25"/>
    <w:bookmarkStart w:name="z36" w:id="26"/>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дүркінділігін ЖАО ұсынымы бойынша жергілікті өкілді органдар белгілейді.</w:t>
      </w:r>
    </w:p>
    <w:bookmarkEnd w:id="26"/>
    <w:bookmarkStart w:name="z37" w:id="27"/>
    <w:p>
      <w:pPr>
        <w:spacing w:after="0"/>
        <w:ind w:left="0"/>
        <w:jc w:val="both"/>
      </w:pPr>
      <w:r>
        <w:rPr>
          <w:rFonts w:ascii="Times New Roman"/>
          <w:b w:val="false"/>
          <w:i w:val="false"/>
          <w:color w:val="000000"/>
          <w:sz w:val="28"/>
        </w:rPr>
        <w:t>
      6. Учаскелік және арнайы комиссиялар өз қызметін Алматы облысының ЖАО бекітетін ережелердің негізінде жүзеге асырады. Арнайы және учаскелік комиссиялар туралы үлгілік ережелерді уәкілетті мемлекеттік орган бекітеді.</w:t>
      </w:r>
    </w:p>
    <w:bookmarkEnd w:id="27"/>
    <w:bookmarkStart w:name="z38" w:id="28"/>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8"/>
    <w:bookmarkStart w:name="z39" w:id="29"/>
    <w:p>
      <w:pPr>
        <w:spacing w:after="0"/>
        <w:ind w:left="0"/>
        <w:jc w:val="both"/>
      </w:pPr>
      <w:r>
        <w:rPr>
          <w:rFonts w:ascii="Times New Roman"/>
          <w:b w:val="false"/>
          <w:i w:val="false"/>
          <w:color w:val="000000"/>
          <w:sz w:val="28"/>
        </w:rPr>
        <w:t>
      7. Мереке күндер мен атаулы күндерге әлеуметтік көмек бір рет ақшалай төлем түрінде келесі санаттағы азаматтарға көрсетіледі:</w:t>
      </w:r>
    </w:p>
    <w:bookmarkEnd w:id="29"/>
    <w:bookmarkStart w:name="z40" w:id="30"/>
    <w:p>
      <w:pPr>
        <w:spacing w:after="0"/>
        <w:ind w:left="0"/>
        <w:jc w:val="both"/>
      </w:pPr>
      <w:r>
        <w:rPr>
          <w:rFonts w:ascii="Times New Roman"/>
          <w:b w:val="false"/>
          <w:i w:val="false"/>
          <w:color w:val="000000"/>
          <w:sz w:val="28"/>
        </w:rPr>
        <w:t>
      1) 9 мамыр – Жеңіс Күні:</w:t>
      </w:r>
    </w:p>
    <w:bookmarkEnd w:id="30"/>
    <w:bookmarkStart w:name="z41" w:id="31"/>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 бір рет – 450 (төрт жүз елу) айлық есептік көрсеткіш және ай сайын 3 (үш) айлық есептік көрсеткіш";</w:t>
      </w:r>
    </w:p>
    <w:bookmarkEnd w:id="31"/>
    <w:bookmarkStart w:name="z42" w:id="32"/>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w:t>
      </w:r>
    </w:p>
    <w:bookmarkEnd w:id="32"/>
    <w:bookmarkStart w:name="z43" w:id="3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bookmarkEnd w:id="33"/>
    <w:bookmarkStart w:name="z44" w:id="3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bookmarkEnd w:id="34"/>
    <w:bookmarkStart w:name="z45" w:id="3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bookmarkEnd w:id="35"/>
    <w:bookmarkStart w:name="z46" w:id="36"/>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5-бабымен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 бір рет – 50 (елу) айлық есептік көрсеткіш;</w:t>
      </w:r>
    </w:p>
    <w:bookmarkEnd w:id="36"/>
    <w:bookmarkStart w:name="z47" w:id="37"/>
    <w:p>
      <w:pPr>
        <w:spacing w:after="0"/>
        <w:ind w:left="0"/>
        <w:jc w:val="both"/>
      </w:pPr>
      <w:r>
        <w:rPr>
          <w:rFonts w:ascii="Times New Roman"/>
          <w:b w:val="false"/>
          <w:i w:val="false"/>
          <w:color w:val="000000"/>
          <w:sz w:val="28"/>
        </w:rPr>
        <w:t>
      2) Кеңес әскерлерінің шектеулі контингентін Ауғанстан Демократиялық Республикасынан шығару күні – 15 ақпан:</w:t>
      </w:r>
    </w:p>
    <w:bookmarkEnd w:id="37"/>
    <w:bookmarkStart w:name="z48"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бір рет – 50 (елу) айлық есептік көрсеткіш;</w:t>
      </w:r>
    </w:p>
    <w:bookmarkEnd w:id="38"/>
    <w:bookmarkStart w:name="z49" w:id="3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bookmarkEnd w:id="39"/>
    <w:bookmarkStart w:name="z50" w:id="4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50 (елу) айлық есептік көрсеткіш;</w:t>
      </w:r>
    </w:p>
    <w:bookmarkEnd w:id="40"/>
    <w:bookmarkStart w:name="z51" w:id="41"/>
    <w:p>
      <w:pPr>
        <w:spacing w:after="0"/>
        <w:ind w:left="0"/>
        <w:jc w:val="both"/>
      </w:pPr>
      <w:r>
        <w:rPr>
          <w:rFonts w:ascii="Times New Roman"/>
          <w:b w:val="false"/>
          <w:i w:val="false"/>
          <w:color w:val="000000"/>
          <w:sz w:val="28"/>
        </w:rPr>
        <w:t>
      3) Чернобыль атом электр станциясындағы апатты еске алу күні – 26 сәуір және де Семей ядролық сынақ полигонының жабылу күні – 29 тамыз:</w:t>
      </w:r>
    </w:p>
    <w:bookmarkEnd w:id="41"/>
    <w:bookmarkStart w:name="z52" w:id="4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50 (елу) айлық есептік көрсеткіш;</w:t>
      </w:r>
    </w:p>
    <w:bookmarkEnd w:id="42"/>
    <w:bookmarkStart w:name="z53"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50 (елу) айлық есептік көрсеткіш;</w:t>
      </w:r>
    </w:p>
    <w:bookmarkEnd w:id="43"/>
    <w:bookmarkStart w:name="z54" w:id="44"/>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 50 (елу) айлық есептік көрсеткіш;</w:t>
      </w:r>
    </w:p>
    <w:bookmarkEnd w:id="44"/>
    <w:bookmarkStart w:name="z55" w:id="45"/>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 сондай-ақ қайтыс болуы апаттың әсеріне белгіленген тәртіппен байланысты болған азаматтардың отбасыларына бір рет – 50 (елу) айлық есептік көрсеткіш;</w:t>
      </w:r>
    </w:p>
    <w:bookmarkEnd w:id="45"/>
    <w:bookmarkStart w:name="z56" w:id="46"/>
    <w:p>
      <w:pPr>
        <w:spacing w:after="0"/>
        <w:ind w:left="0"/>
        <w:jc w:val="both"/>
      </w:pPr>
      <w:r>
        <w:rPr>
          <w:rFonts w:ascii="Times New Roman"/>
          <w:b w:val="false"/>
          <w:i w:val="false"/>
          <w:color w:val="000000"/>
          <w:sz w:val="28"/>
        </w:rPr>
        <w:t>
      8. Санаторлық-курорттық емделуге әлеуметтік көмек (бұдан әрі – санаторий-курорттық емделуге әлеуметтік көмек) заттай нысанда (Қазақстан Республикасының мемлекеттік сатып алу заңнамасына сәйкес анықталған санаторлық-курорттық мекемелерге жолдама) немесе ақшалай түрде (Қазақстан Республикасының аумағында санаторий-курорттық емделу үшін кеткен шығынды тиісті қаржы жылына бюджеттік есепті жасау барысында бекітілген жолдаманың құны мөлшерінде өтеу) мұқтаж азаматтардың келесі санаттарына жан басына шаққандағы орташа табысты есепке алмай, тегін көрсетіледі:</w:t>
      </w:r>
    </w:p>
    <w:bookmarkEnd w:id="46"/>
    <w:bookmarkStart w:name="z57" w:id="47"/>
    <w:p>
      <w:pPr>
        <w:spacing w:after="0"/>
        <w:ind w:left="0"/>
        <w:jc w:val="both"/>
      </w:pPr>
      <w:r>
        <w:rPr>
          <w:rFonts w:ascii="Times New Roman"/>
          <w:b w:val="false"/>
          <w:i w:val="false"/>
          <w:color w:val="000000"/>
          <w:sz w:val="28"/>
        </w:rPr>
        <w:t xml:space="preserve">
      1)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w:t>
      </w:r>
    </w:p>
    <w:bookmarkEnd w:id="47"/>
    <w:bookmarkStart w:name="z58" w:id="48"/>
    <w:p>
      <w:pPr>
        <w:spacing w:after="0"/>
        <w:ind w:left="0"/>
        <w:jc w:val="both"/>
      </w:pPr>
      <w:r>
        <w:rPr>
          <w:rFonts w:ascii="Times New Roman"/>
          <w:b w:val="false"/>
          <w:i w:val="false"/>
          <w:color w:val="000000"/>
          <w:sz w:val="28"/>
        </w:rPr>
        <w:t xml:space="preserve">
      2) мәртебеcі "Ардагерлер туралы" Қазақстан Республикасы Заңының </w:t>
      </w:r>
      <w:r>
        <w:rPr>
          <w:rFonts w:ascii="Times New Roman"/>
          <w:b w:val="false"/>
          <w:i w:val="false"/>
          <w:color w:val="000000"/>
          <w:sz w:val="28"/>
        </w:rPr>
        <w:t>5-бабымен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w:t>
      </w:r>
    </w:p>
    <w:bookmarkEnd w:id="48"/>
    <w:bookmarkStart w:name="z59" w:id="49"/>
    <w:p>
      <w:pPr>
        <w:spacing w:after="0"/>
        <w:ind w:left="0"/>
        <w:jc w:val="both"/>
      </w:pPr>
      <w:r>
        <w:rPr>
          <w:rFonts w:ascii="Times New Roman"/>
          <w:b w:val="false"/>
          <w:i w:val="false"/>
          <w:color w:val="000000"/>
          <w:sz w:val="28"/>
        </w:rPr>
        <w:t xml:space="preserve">
      3) мәртебесі "Ардагерлер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Ұлы Отан соғысы ардагерлеріне жеңілдіктер бойынша теңестірілген ардагерлеріне.</w:t>
      </w:r>
    </w:p>
    <w:bookmarkEnd w:id="49"/>
    <w:bookmarkStart w:name="z60" w:id="50"/>
    <w:p>
      <w:pPr>
        <w:spacing w:after="0"/>
        <w:ind w:left="0"/>
        <w:jc w:val="both"/>
      </w:pPr>
      <w:r>
        <w:rPr>
          <w:rFonts w:ascii="Times New Roman"/>
          <w:b w:val="false"/>
          <w:i w:val="false"/>
          <w:color w:val="000000"/>
          <w:sz w:val="28"/>
        </w:rPr>
        <w:t>
      9. Әлеуметтік көмек мұқтаж азаматтардың жекелеген санаттарына көрсетіледі, атап айтқанда.</w:t>
      </w:r>
    </w:p>
    <w:bookmarkEnd w:id="50"/>
    <w:bookmarkStart w:name="z61" w:id="51"/>
    <w:p>
      <w:pPr>
        <w:spacing w:after="0"/>
        <w:ind w:left="0"/>
        <w:jc w:val="both"/>
      </w:pPr>
      <w:r>
        <w:rPr>
          <w:rFonts w:ascii="Times New Roman"/>
          <w:b w:val="false"/>
          <w:i w:val="false"/>
          <w:color w:val="000000"/>
          <w:sz w:val="28"/>
        </w:rPr>
        <w:t>
      1) Табиғи апат салдарынан азаматқа (отбасына) немесе оның мүлкіне залал келтіруіне байланысты әлеуметтік көмек</w:t>
      </w:r>
    </w:p>
    <w:bookmarkEnd w:id="51"/>
    <w:bookmarkStart w:name="z62" w:id="52"/>
    <w:p>
      <w:pPr>
        <w:spacing w:after="0"/>
        <w:ind w:left="0"/>
        <w:jc w:val="both"/>
      </w:pPr>
      <w:r>
        <w:rPr>
          <w:rFonts w:ascii="Times New Roman"/>
          <w:b w:val="false"/>
          <w:i w:val="false"/>
          <w:color w:val="000000"/>
          <w:sz w:val="28"/>
        </w:rPr>
        <w:t>
      2) Өрт салдарынан азаматқа (отбасына) немесе оның мүлкіне залал келтіруіне байланысты әлейметтік көмек</w:t>
      </w:r>
    </w:p>
    <w:bookmarkEnd w:id="52"/>
    <w:bookmarkStart w:name="z63" w:id="53"/>
    <w:p>
      <w:pPr>
        <w:spacing w:after="0"/>
        <w:ind w:left="0"/>
        <w:jc w:val="both"/>
      </w:pPr>
      <w:r>
        <w:rPr>
          <w:rFonts w:ascii="Times New Roman"/>
          <w:b w:val="false"/>
          <w:i w:val="false"/>
          <w:color w:val="000000"/>
          <w:sz w:val="28"/>
        </w:rPr>
        <w:t>
      Әлеуметтік көмек облыс бойынша ең төменгі күнкөріс деңгейі мөлшерінің екі еселік мөлшерінен аспайтын жан басына шаққандағы орташа табысы есепке алынып көрсетіледі:</w:t>
      </w:r>
    </w:p>
    <w:bookmarkEnd w:id="53"/>
    <w:bookmarkStart w:name="z64" w:id="54"/>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 400 (төрт жүз) айлық есептік көрсеткіш;</w:t>
      </w:r>
    </w:p>
    <w:bookmarkEnd w:id="54"/>
    <w:bookmarkStart w:name="z65" w:id="55"/>
    <w:p>
      <w:pPr>
        <w:spacing w:after="0"/>
        <w:ind w:left="0"/>
        <w:jc w:val="both"/>
      </w:pPr>
      <w:r>
        <w:rPr>
          <w:rFonts w:ascii="Times New Roman"/>
          <w:b w:val="false"/>
          <w:i w:val="false"/>
          <w:color w:val="000000"/>
          <w:sz w:val="28"/>
        </w:rPr>
        <w:t>
      Әлеуметтік көмек өрт немесе төтенше жағдай болған күннен бастап үш айдан кешіктірілмей көрсетіледі.</w:t>
      </w:r>
    </w:p>
    <w:bookmarkEnd w:id="55"/>
    <w:bookmarkStart w:name="z66" w:id="56"/>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56"/>
    <w:bookmarkStart w:name="z67" w:id="57"/>
    <w:p>
      <w:pPr>
        <w:spacing w:after="0"/>
        <w:ind w:left="0"/>
        <w:jc w:val="both"/>
      </w:pPr>
      <w:r>
        <w:rPr>
          <w:rFonts w:ascii="Times New Roman"/>
          <w:b w:val="false"/>
          <w:i w:val="false"/>
          <w:color w:val="000000"/>
          <w:sz w:val="28"/>
        </w:rPr>
        <w:t>
      3) бас бостандығынан айыру орындарынан босатуға, пробация қызметінің есебінде болуына байланысты әлеуметтік көмек жан басына шаққандағы орташа табысы есепке алынып бір рет – 15 (он бес) айлық есептік көрсеткіш:</w:t>
      </w:r>
    </w:p>
    <w:bookmarkEnd w:id="57"/>
    <w:bookmarkStart w:name="z68" w:id="58"/>
    <w:p>
      <w:pPr>
        <w:spacing w:after="0"/>
        <w:ind w:left="0"/>
        <w:jc w:val="both"/>
      </w:pPr>
      <w:r>
        <w:rPr>
          <w:rFonts w:ascii="Times New Roman"/>
          <w:b w:val="false"/>
          <w:i w:val="false"/>
          <w:color w:val="000000"/>
          <w:sz w:val="28"/>
        </w:rPr>
        <w:t>
      4) әлеуметтік мәні бар аурулардың және айналадағыларға қауіп төндіретін аурулардың салдарынан тыныс-тіршілігінің шектелуідеп танылған азаматтарға (отбасыларға):</w:t>
      </w:r>
    </w:p>
    <w:bookmarkEnd w:id="58"/>
    <w:bookmarkStart w:name="z69" w:id="59"/>
    <w:p>
      <w:pPr>
        <w:spacing w:after="0"/>
        <w:ind w:left="0"/>
        <w:jc w:val="both"/>
      </w:pPr>
      <w:r>
        <w:rPr>
          <w:rFonts w:ascii="Times New Roman"/>
          <w:b w:val="false"/>
          <w:i w:val="false"/>
          <w:color w:val="000000"/>
          <w:sz w:val="28"/>
        </w:rPr>
        <w:t>
      туберкулез түріндегі әлеуметтік маңызы бар аурулары бар адамдарға әлеуметтік көмек жан басына шаққандағы орташа табысы есепке алынбай, ай сайын – 7 (жеті) айлық есептік көрсеткіш мөлшерінде;</w:t>
      </w:r>
    </w:p>
    <w:bookmarkEnd w:id="59"/>
    <w:bookmarkStart w:name="z70" w:id="60"/>
    <w:p>
      <w:pPr>
        <w:spacing w:after="0"/>
        <w:ind w:left="0"/>
        <w:jc w:val="both"/>
      </w:pPr>
      <w:r>
        <w:rPr>
          <w:rFonts w:ascii="Times New Roman"/>
          <w:b w:val="false"/>
          <w:i w:val="false"/>
          <w:color w:val="000000"/>
          <w:sz w:val="28"/>
        </w:rPr>
        <w:t>
      Диспансерлік есепте тұрған АИВ балаларының ата-аналарына немесе заңды өкілдеріне немесе адамның иммун тапшылығы вирусымен ауыратын балаларға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60"/>
    <w:bookmarkStart w:name="z71" w:id="61"/>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тізімдерін Денсаулық сақтау ұйымдары ЖСН, ТАӘ, төлем мерзімі көрсетіле отырып,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bookmarkEnd w:id="61"/>
    <w:bookmarkStart w:name="z72" w:id="62"/>
    <w:p>
      <w:pPr>
        <w:spacing w:after="0"/>
        <w:ind w:left="0"/>
        <w:jc w:val="both"/>
      </w:pPr>
      <w:r>
        <w:rPr>
          <w:rFonts w:ascii="Times New Roman"/>
          <w:b w:val="false"/>
          <w:i w:val="false"/>
          <w:color w:val="000000"/>
          <w:sz w:val="28"/>
        </w:rPr>
        <w:t>
      5) тәрбиелеуге әлеуметтік көмек -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ай сайын – 5 (бес) айлық есептік көрсеткіш мөлшерінде төленеді.</w:t>
      </w:r>
    </w:p>
    <w:bookmarkEnd w:id="62"/>
    <w:bookmarkStart w:name="z73" w:id="63"/>
    <w:p>
      <w:pPr>
        <w:spacing w:after="0"/>
        <w:ind w:left="0"/>
        <w:jc w:val="both"/>
      </w:pPr>
      <w:r>
        <w:rPr>
          <w:rFonts w:ascii="Times New Roman"/>
          <w:b w:val="false"/>
          <w:i w:val="false"/>
          <w:color w:val="000000"/>
          <w:sz w:val="28"/>
        </w:rPr>
        <w:t>
      Әлеуметтік көмектің бір түрі бойынша әлеуметтік көмек және сол төлем кезеңділігімен, атап айтқанда Республика бойынша жылына бір рет "біржолғы" ұсынылсын.</w:t>
      </w:r>
    </w:p>
    <w:bookmarkEnd w:id="63"/>
    <w:bookmarkStart w:name="z74" w:id="64"/>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орай әлеуметтік көмектің мөлшерін жергілікті өкілді органдар Алматы облыс ЖАО-мен келісу бойынша бірыңғай мөлшерде белгілейді.</w:t>
      </w:r>
    </w:p>
    <w:bookmarkEnd w:id="64"/>
    <w:bookmarkStart w:name="z75" w:id="65"/>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65"/>
    <w:bookmarkStart w:name="z76" w:id="66"/>
    <w:p>
      <w:pPr>
        <w:spacing w:after="0"/>
        <w:ind w:left="0"/>
        <w:jc w:val="left"/>
      </w:pPr>
      <w:r>
        <w:rPr>
          <w:rFonts w:ascii="Times New Roman"/>
          <w:b/>
          <w:i w:val="false"/>
          <w:color w:val="000000"/>
        </w:rPr>
        <w:t xml:space="preserve"> 3-тарау. Әлеуметтік көмек көрсету тәртібі</w:t>
      </w:r>
    </w:p>
    <w:bookmarkEnd w:id="66"/>
    <w:bookmarkStart w:name="z77" w:id="67"/>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67"/>
    <w:bookmarkStart w:name="z78" w:id="68"/>
    <w:p>
      <w:pPr>
        <w:spacing w:after="0"/>
        <w:ind w:left="0"/>
        <w:jc w:val="both"/>
      </w:pPr>
      <w:r>
        <w:rPr>
          <w:rFonts w:ascii="Times New Roman"/>
          <w:b w:val="false"/>
          <w:i w:val="false"/>
          <w:color w:val="000000"/>
          <w:sz w:val="28"/>
        </w:rPr>
        <w:t>
      Әлеуметтік көмекті алушылардың санаттарын Алматы облысының ЖАО айқындайды.</w:t>
      </w:r>
    </w:p>
    <w:bookmarkEnd w:id="68"/>
    <w:bookmarkStart w:name="z79" w:id="6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69"/>
    <w:bookmarkStart w:name="z80" w:id="70"/>
    <w:p>
      <w:pPr>
        <w:spacing w:after="0"/>
        <w:ind w:left="0"/>
        <w:jc w:val="both"/>
      </w:pPr>
      <w:r>
        <w:rPr>
          <w:rFonts w:ascii="Times New Roman"/>
          <w:b w:val="false"/>
          <w:i w:val="false"/>
          <w:color w:val="000000"/>
          <w:sz w:val="28"/>
        </w:rPr>
        <w:t>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қағидалардың 1-қосымшасына сәйкес нысан бойынша жазбаша өтінішпен немесе Үлгілік қағидалардың 1-1-қосымшасына сәйкес нысан бойынша порталға электрондық түрдегі өтінішпен жүгінеді.</w:t>
      </w:r>
    </w:p>
    <w:bookmarkEnd w:id="70"/>
    <w:bookmarkStart w:name="z81" w:id="71"/>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1-2-қосымшасына сәйкес нысанда сұрау салу қалыптастырады.</w:t>
      </w:r>
    </w:p>
    <w:bookmarkEnd w:id="71"/>
    <w:bookmarkStart w:name="z82" w:id="72"/>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72"/>
    <w:bookmarkStart w:name="z83" w:id="7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73"/>
    <w:bookmarkStart w:name="z84" w:id="7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74"/>
    <w:bookmarkStart w:name="z85" w:id="75"/>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75"/>
    <w:bookmarkStart w:name="z86" w:id="76"/>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76"/>
    <w:bookmarkStart w:name="z87" w:id="77"/>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77"/>
    <w:bookmarkStart w:name="z88" w:id="78"/>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78"/>
    <w:bookmarkStart w:name="z89" w:id="79"/>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79"/>
    <w:bookmarkStart w:name="z90" w:id="80"/>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80"/>
    <w:bookmarkStart w:name="z91" w:id="81"/>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81"/>
    <w:bookmarkStart w:name="z92" w:id="8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82"/>
    <w:bookmarkStart w:name="z93" w:id="83"/>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қағидалардың 1-3-қосымшасына сәйкес нысан бойынша әлеуметтік көмек көрсетуге өтініш қабылдаудан бас тарту туралы қолхат беріледі.</w:t>
      </w:r>
    </w:p>
    <w:bookmarkEnd w:id="83"/>
    <w:bookmarkStart w:name="z94" w:id="84"/>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84"/>
    <w:bookmarkStart w:name="z95" w:id="85"/>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85"/>
    <w:bookmarkStart w:name="z96" w:id="86"/>
    <w:p>
      <w:pPr>
        <w:spacing w:after="0"/>
        <w:ind w:left="0"/>
        <w:jc w:val="both"/>
      </w:pPr>
      <w:r>
        <w:rPr>
          <w:rFonts w:ascii="Times New Roman"/>
          <w:b w:val="false"/>
          <w:i w:val="false"/>
          <w:color w:val="000000"/>
          <w:sz w:val="28"/>
        </w:rPr>
        <w:t>
      14.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86"/>
    <w:bookmarkStart w:name="z97" w:id="87"/>
    <w:p>
      <w:pPr>
        <w:spacing w:after="0"/>
        <w:ind w:left="0"/>
        <w:jc w:val="both"/>
      </w:pPr>
      <w:r>
        <w:rPr>
          <w:rFonts w:ascii="Times New Roman"/>
          <w:b w:val="false"/>
          <w:i w:val="false"/>
          <w:color w:val="000000"/>
          <w:sz w:val="28"/>
        </w:rPr>
        <w:t>
      Үлгілік қағидалардың 8-тармағы 4) тармақшада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87"/>
    <w:bookmarkStart w:name="z98" w:id="88"/>
    <w:p>
      <w:pPr>
        <w:spacing w:after="0"/>
        <w:ind w:left="0"/>
        <w:jc w:val="both"/>
      </w:pPr>
      <w:r>
        <w:rPr>
          <w:rFonts w:ascii="Times New Roman"/>
          <w:b w:val="false"/>
          <w:i w:val="false"/>
          <w:color w:val="000000"/>
          <w:sz w:val="28"/>
        </w:rPr>
        <w:t>
      15.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ауылдық округ әкіміне жібереді.</w:t>
      </w:r>
    </w:p>
    <w:bookmarkEnd w:id="88"/>
    <w:bookmarkStart w:name="z99" w:id="89"/>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89"/>
    <w:bookmarkStart w:name="z100" w:id="90"/>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90"/>
    <w:bookmarkStart w:name="z101" w:id="91"/>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91"/>
    <w:bookmarkStart w:name="z102" w:id="92"/>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92"/>
    <w:bookmarkStart w:name="z103" w:id="93"/>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93"/>
    <w:bookmarkStart w:name="z104" w:id="94"/>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94"/>
    <w:bookmarkStart w:name="z105" w:id="95"/>
    <w:p>
      <w:pPr>
        <w:spacing w:after="0"/>
        <w:ind w:left="0"/>
        <w:jc w:val="both"/>
      </w:pPr>
      <w:r>
        <w:rPr>
          <w:rFonts w:ascii="Times New Roman"/>
          <w:b w:val="false"/>
          <w:i w:val="false"/>
          <w:color w:val="000000"/>
          <w:sz w:val="28"/>
        </w:rPr>
        <w:t>
      Үлгілік қағидалардың 15 және 16-тармақтарында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95"/>
    <w:bookmarkStart w:name="z106" w:id="96"/>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96"/>
    <w:bookmarkStart w:name="z107" w:id="97"/>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97"/>
    <w:bookmarkStart w:name="z108" w:id="98"/>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98"/>
    <w:bookmarkStart w:name="z109" w:id="99"/>
    <w:p>
      <w:pPr>
        <w:spacing w:after="0"/>
        <w:ind w:left="0"/>
        <w:jc w:val="both"/>
      </w:pPr>
      <w:r>
        <w:rPr>
          <w:rFonts w:ascii="Times New Roman"/>
          <w:b w:val="false"/>
          <w:i w:val="false"/>
          <w:color w:val="000000"/>
          <w:sz w:val="28"/>
        </w:rPr>
        <w:t>
      ақпараттық жүйелерді пайдалану;</w:t>
      </w:r>
    </w:p>
    <w:bookmarkEnd w:id="99"/>
    <w:bookmarkStart w:name="z110" w:id="100"/>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00"/>
    <w:bookmarkStart w:name="z111" w:id="101"/>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01"/>
    <w:bookmarkStart w:name="z112" w:id="102"/>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02"/>
    <w:bookmarkStart w:name="z113" w:id="103"/>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03"/>
    <w:bookmarkStart w:name="z114" w:id="104"/>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04"/>
    <w:bookmarkStart w:name="z115" w:id="105"/>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қағидалардың 4-қосымшасына сәйкес нысан бойынша әлеуметтік көмек көрсету (көрсетуден бас тарту) туралы шешім қабылдайды.</w:t>
      </w:r>
    </w:p>
    <w:bookmarkEnd w:id="105"/>
    <w:bookmarkStart w:name="z116" w:id="106"/>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берушіге Үлгілік қағидаларға 5-қосымшаға (бас тартқан жағдайда – Үлгілік қағидалардың 6-қосымшасына) сәйкес әлеуметтік көмек көрсету туралы қабылданған шешім туралы хабарлама жолдайды.</w:t>
      </w:r>
    </w:p>
    <w:bookmarkEnd w:id="106"/>
    <w:bookmarkStart w:name="z117" w:id="107"/>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07"/>
    <w:bookmarkStart w:name="z118" w:id="108"/>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08"/>
    <w:bookmarkStart w:name="z119" w:id="109"/>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09"/>
    <w:bookmarkStart w:name="z120" w:id="110"/>
    <w:p>
      <w:pPr>
        <w:spacing w:after="0"/>
        <w:ind w:left="0"/>
        <w:jc w:val="both"/>
      </w:pPr>
      <w:r>
        <w:rPr>
          <w:rFonts w:ascii="Times New Roman"/>
          <w:b w:val="false"/>
          <w:i w:val="false"/>
          <w:color w:val="000000"/>
          <w:sz w:val="28"/>
        </w:rPr>
        <w:t>
      22. Мынадай:</w:t>
      </w:r>
    </w:p>
    <w:bookmarkEnd w:id="110"/>
    <w:bookmarkStart w:name="z121" w:id="11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1"/>
    <w:bookmarkStart w:name="z122" w:id="112"/>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12"/>
    <w:bookmarkStart w:name="z123" w:id="11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13"/>
    <w:bookmarkStart w:name="z124" w:id="11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14"/>
    <w:bookmarkStart w:name="z125" w:id="115"/>
    <w:p>
      <w:pPr>
        <w:spacing w:after="0"/>
        <w:ind w:left="0"/>
        <w:jc w:val="both"/>
      </w:pPr>
      <w:r>
        <w:rPr>
          <w:rFonts w:ascii="Times New Roman"/>
          <w:b w:val="false"/>
          <w:i w:val="false"/>
          <w:color w:val="000000"/>
          <w:sz w:val="28"/>
        </w:rPr>
        <w:t>
      23. Әлеуметтік көмек көрсетуге жұмсалатын шығыстарды қаржыландыру Райымбек ауданының бюджетінде көзделген, ағымдағы қаржы жылына арналған қаражат шегінде жүзеге асырылады.</w:t>
      </w:r>
    </w:p>
    <w:bookmarkEnd w:id="115"/>
    <w:bookmarkStart w:name="z126" w:id="11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16"/>
    <w:bookmarkStart w:name="z127" w:id="11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17"/>
    <w:bookmarkStart w:name="z128" w:id="118"/>
    <w:p>
      <w:pPr>
        <w:spacing w:after="0"/>
        <w:ind w:left="0"/>
        <w:jc w:val="both"/>
      </w:pPr>
      <w:r>
        <w:rPr>
          <w:rFonts w:ascii="Times New Roman"/>
          <w:b w:val="false"/>
          <w:i w:val="false"/>
          <w:color w:val="000000"/>
          <w:sz w:val="28"/>
        </w:rPr>
        <w:t>
      24. Мынадай:</w:t>
      </w:r>
    </w:p>
    <w:bookmarkEnd w:id="118"/>
    <w:bookmarkStart w:name="z129" w:id="119"/>
    <w:p>
      <w:pPr>
        <w:spacing w:after="0"/>
        <w:ind w:left="0"/>
        <w:jc w:val="both"/>
      </w:pPr>
      <w:r>
        <w:rPr>
          <w:rFonts w:ascii="Times New Roman"/>
          <w:b w:val="false"/>
          <w:i w:val="false"/>
          <w:color w:val="000000"/>
          <w:sz w:val="28"/>
        </w:rPr>
        <w:t>
      1) алушы қайтыс болған;</w:t>
      </w:r>
    </w:p>
    <w:bookmarkEnd w:id="119"/>
    <w:bookmarkStart w:name="z130" w:id="120"/>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20"/>
    <w:bookmarkStart w:name="z131" w:id="121"/>
    <w:p>
      <w:pPr>
        <w:spacing w:after="0"/>
        <w:ind w:left="0"/>
        <w:jc w:val="both"/>
      </w:pPr>
      <w:r>
        <w:rPr>
          <w:rFonts w:ascii="Times New Roman"/>
          <w:b w:val="false"/>
          <w:i w:val="false"/>
          <w:color w:val="000000"/>
          <w:sz w:val="28"/>
        </w:rPr>
        <w:t>
      3)алушы мемлекеттік медициналық-әлеуметтік мекемелерге тұруға жіберілген;</w:t>
      </w:r>
    </w:p>
    <w:bookmarkEnd w:id="121"/>
    <w:bookmarkStart w:name="z132" w:id="122"/>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22"/>
    <w:bookmarkStart w:name="z133" w:id="12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23"/>
    <w:bookmarkStart w:name="z134" w:id="124"/>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24"/>
    <w:bookmarkStart w:name="z135" w:id="125"/>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25"/>
    <w:bookmarkStart w:name="z136" w:id="126"/>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26"/>
    <w:bookmarkStart w:name="z137" w:id="127"/>
    <w:p>
      <w:pPr>
        <w:spacing w:after="0"/>
        <w:ind w:left="0"/>
        <w:jc w:val="both"/>
      </w:pPr>
      <w:r>
        <w:rPr>
          <w:rFonts w:ascii="Times New Roman"/>
          <w:b w:val="false"/>
          <w:i w:val="false"/>
          <w:color w:val="000000"/>
          <w:sz w:val="28"/>
        </w:rPr>
        <w:t>
      Әлеуметтік көмекті алушы көрсетілген мән-жайлар туындаған күннен бастап он жұмыс күні ішінде уәкілетті органды хабардар етеді.</w:t>
      </w:r>
    </w:p>
    <w:bookmarkEnd w:id="127"/>
    <w:bookmarkStart w:name="z138" w:id="128"/>
    <w:p>
      <w:pPr>
        <w:spacing w:after="0"/>
        <w:ind w:left="0"/>
        <w:jc w:val="both"/>
      </w:pPr>
      <w:r>
        <w:rPr>
          <w:rFonts w:ascii="Times New Roman"/>
          <w:b w:val="false"/>
          <w:i w:val="false"/>
          <w:color w:val="000000"/>
          <w:sz w:val="28"/>
        </w:rPr>
        <w:t>
      25.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28"/>
    <w:bookmarkStart w:name="z139" w:id="129"/>
    <w:p>
      <w:pPr>
        <w:spacing w:after="0"/>
        <w:ind w:left="0"/>
        <w:jc w:val="both"/>
      </w:pPr>
      <w:r>
        <w:rPr>
          <w:rFonts w:ascii="Times New Roman"/>
          <w:b w:val="false"/>
          <w:i w:val="false"/>
          <w:color w:val="000000"/>
          <w:sz w:val="28"/>
        </w:rPr>
        <w:t>
      26.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29"/>
    <w:bookmarkStart w:name="z140" w:id="130"/>
    <w:p>
      <w:pPr>
        <w:spacing w:after="0"/>
        <w:ind w:left="0"/>
        <w:jc w:val="both"/>
      </w:pPr>
      <w:r>
        <w:rPr>
          <w:rFonts w:ascii="Times New Roman"/>
          <w:b w:val="false"/>
          <w:i w:val="false"/>
          <w:color w:val="000000"/>
          <w:sz w:val="28"/>
        </w:rPr>
        <w:t>
      27.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30"/>
    <w:bookmarkStart w:name="z141" w:id="131"/>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p>
    <w:bookmarkEnd w:id="131"/>
    <w:bookmarkStart w:name="z142" w:id="132"/>
    <w:p>
      <w:pPr>
        <w:spacing w:after="0"/>
        <w:ind w:left="0"/>
        <w:jc w:val="both"/>
      </w:pPr>
      <w:r>
        <w:rPr>
          <w:rFonts w:ascii="Times New Roman"/>
          <w:b w:val="false"/>
          <w:i w:val="false"/>
          <w:color w:val="000000"/>
          <w:sz w:val="28"/>
        </w:rPr>
        <w:t>
      28.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32"/>
    <w:bookmarkStart w:name="z143" w:id="133"/>
    <w:p>
      <w:pPr>
        <w:spacing w:after="0"/>
        <w:ind w:left="0"/>
        <w:jc w:val="both"/>
      </w:pPr>
      <w:r>
        <w:rPr>
          <w:rFonts w:ascii="Times New Roman"/>
          <w:b w:val="false"/>
          <w:i w:val="false"/>
          <w:color w:val="000000"/>
          <w:sz w:val="28"/>
        </w:rPr>
        <w:t>
      29. Әлеуметтік көмек көрсету жөніндегі уәкілетті орган қабылдаған әлеуметтік көмек көрсету туралы шешім негізінде мемлекеттік корпорация:</w:t>
      </w:r>
    </w:p>
    <w:bookmarkEnd w:id="133"/>
    <w:bookmarkStart w:name="z144" w:id="134"/>
    <w:p>
      <w:pPr>
        <w:spacing w:after="0"/>
        <w:ind w:left="0"/>
        <w:jc w:val="both"/>
      </w:pPr>
      <w:r>
        <w:rPr>
          <w:rFonts w:ascii="Times New Roman"/>
          <w:b w:val="false"/>
          <w:i w:val="false"/>
          <w:color w:val="000000"/>
          <w:sz w:val="28"/>
        </w:rPr>
        <w:t>
      біржолғы төлемдер бойынша – күн сайын;</w:t>
      </w:r>
    </w:p>
    <w:bookmarkEnd w:id="134"/>
    <w:bookmarkStart w:name="z145" w:id="135"/>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35"/>
    <w:bookmarkStart w:name="z146" w:id="136"/>
    <w:p>
      <w:pPr>
        <w:spacing w:after="0"/>
        <w:ind w:left="0"/>
        <w:jc w:val="both"/>
      </w:pPr>
      <w:r>
        <w:rPr>
          <w:rFonts w:ascii="Times New Roman"/>
          <w:b w:val="false"/>
          <w:i w:val="false"/>
          <w:color w:val="000000"/>
          <w:sz w:val="28"/>
        </w:rPr>
        <w:t>
      30.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36"/>
    <w:bookmarkStart w:name="z147" w:id="137"/>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37"/>
    <w:bookmarkStart w:name="z148" w:id="138"/>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38"/>
    <w:bookmarkStart w:name="z149" w:id="139"/>
    <w:p>
      <w:pPr>
        <w:spacing w:after="0"/>
        <w:ind w:left="0"/>
        <w:jc w:val="both"/>
      </w:pPr>
      <w:r>
        <w:rPr>
          <w:rFonts w:ascii="Times New Roman"/>
          <w:b w:val="false"/>
          <w:i w:val="false"/>
          <w:color w:val="000000"/>
          <w:sz w:val="28"/>
        </w:rPr>
        <w:t>
      31.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39"/>
    <w:bookmarkStart w:name="z150" w:id="140"/>
    <w:p>
      <w:pPr>
        <w:spacing w:after="0"/>
        <w:ind w:left="0"/>
        <w:jc w:val="both"/>
      </w:pPr>
      <w:r>
        <w:rPr>
          <w:rFonts w:ascii="Times New Roman"/>
          <w:b w:val="false"/>
          <w:i w:val="false"/>
          <w:color w:val="000000"/>
          <w:sz w:val="28"/>
        </w:rPr>
        <w:t>
      32.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40"/>
    <w:bookmarkStart w:name="z151" w:id="141"/>
    <w:p>
      <w:pPr>
        <w:spacing w:after="0"/>
        <w:ind w:left="0"/>
        <w:jc w:val="both"/>
      </w:pPr>
      <w:r>
        <w:rPr>
          <w:rFonts w:ascii="Times New Roman"/>
          <w:b w:val="false"/>
          <w:i w:val="false"/>
          <w:color w:val="000000"/>
          <w:sz w:val="28"/>
        </w:rPr>
        <w:t>
      33.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41"/>
    <w:bookmarkStart w:name="z152" w:id="142"/>
    <w:p>
      <w:pPr>
        <w:spacing w:after="0"/>
        <w:ind w:left="0"/>
        <w:jc w:val="both"/>
      </w:pPr>
      <w:r>
        <w:rPr>
          <w:rFonts w:ascii="Times New Roman"/>
          <w:b w:val="false"/>
          <w:i w:val="false"/>
          <w:color w:val="000000"/>
          <w:sz w:val="28"/>
        </w:rPr>
        <w:t>
      34.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