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1e51" w14:textId="d6f1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2024 жылғы 2 желтоқсандағы № 221 қаулысы. Қостанай облысының Әділет департаментінде 2024 жылғы 2 желтоқсанда № 10333-10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Республикасының Кодексі </w:t>
      </w:r>
      <w:r>
        <w:rPr>
          <w:rFonts w:ascii="Times New Roman"/>
          <w:b w:val="false"/>
          <w:i w:val="false"/>
          <w:color w:val="000000"/>
          <w:sz w:val="28"/>
        </w:rPr>
        <w:t>529-бабының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салық салу объектісінің елді мекендеріндегі орналасуын ескеретін аймаққа бөлу коэффициенттері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әкімдігінің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Қарасу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 және ресми жариялауға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ауданының елді мекендерінде салық салу объектісінің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Аймақтарға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 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Маслозаводской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Саңдыбекова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Орешонка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Калининградская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Герцено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Карпацкая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Новозаречная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Пристанционная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К.Маркс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Ленинградская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Западное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Партсъезда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Казахстана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Воронцовская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Новоленинская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Октября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алаңқайы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Мельничонок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Старопочтовая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Путейский городок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Казарма, 327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іі-Западная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1-Западная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Овражная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Черемушки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Кошевое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Қызкеткен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М.А. Брага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Сәндібеков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Маршановская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2у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1у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3у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Октябрское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Казахстан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Довгаль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Ватутин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Амангельді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Пряничникова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50-лет ВЛКСМ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С.Мельника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С.Королева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Қостанай-Әулиекөл-Сұрған тас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Амангельді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алаңқайы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Автобаза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Тучковка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Тімтуір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Ушаково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ШахтҰрская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Шалғышы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60-лет Казахстана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Калининградская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