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76f7" w14:textId="9a37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әкімдігінің 2023 жылғы 3 наурыздағы № 172 "Семей қаласына бірыңғай сәулеттік көрініс беруге бағытталған көппәтерлі тұрғын үйлердің қасбеттерін, шатырларын ағымдағы немесе күрделі жөндеу жөніндегі іс-шараларды ұйымдастыру және өткізу қағидаларын бекіту туралы" қаулысына өзгеріс енгізу туралы</w:t>
      </w:r>
    </w:p>
    <w:p>
      <w:pPr>
        <w:spacing w:after="0"/>
        <w:ind w:left="0"/>
        <w:jc w:val="both"/>
      </w:pPr>
      <w:r>
        <w:rPr>
          <w:rFonts w:ascii="Times New Roman"/>
          <w:b w:val="false"/>
          <w:i w:val="false"/>
          <w:color w:val="000000"/>
          <w:sz w:val="28"/>
        </w:rPr>
        <w:t>Абай облысы Семей қаласы әкімдігінің 2024 жылғы 14 тамыздағы № 558 қаулысы. Абай облысының Әділет департаментінде 2024 жылғы 19 тамызда № 314-18 болып тіркелді</w:t>
      </w:r>
    </w:p>
    <w:p>
      <w:pPr>
        <w:spacing w:after="0"/>
        <w:ind w:left="0"/>
        <w:jc w:val="both"/>
      </w:pPr>
      <w:bookmarkStart w:name="z5" w:id="0"/>
      <w:r>
        <w:rPr>
          <w:rFonts w:ascii="Times New Roman"/>
          <w:b w:val="false"/>
          <w:i w:val="false"/>
          <w:color w:val="000000"/>
          <w:sz w:val="28"/>
        </w:rPr>
        <w:t>
      Семей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"Семей қаласына бірыңғай сәулеттік көрініс беруге бағытталған көппәтерлі тұрғын үйлердің қасбеттерін, шатырларын ағымдағы немесе күрделі жөндеу жөніндегі іс-шараларды ұйымдастыру және өткізу қағидаларын бекіту туралы" Семей қаласы әкімдігінің 2023 жылғы 3 наурыздағы № 172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30-18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"Абай облысы Семей қаласының тұрғын үй қатынастары және тұрғын үй инспекциясы бөлімі" мемлекеттік мекемесі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Абай облысының Әділет департаментінде мемлекеттік тіркелуін;</w:t>
      </w:r>
    </w:p>
    <w:bookmarkEnd w:id="4"/>
    <w:bookmarkStart w:name="z10" w:id="5"/>
    <w:p>
      <w:pPr>
        <w:spacing w:after="0"/>
        <w:ind w:left="0"/>
        <w:jc w:val="both"/>
      </w:pPr>
      <w:r>
        <w:rPr>
          <w:rFonts w:ascii="Times New Roman"/>
          <w:b w:val="false"/>
          <w:i w:val="false"/>
          <w:color w:val="000000"/>
          <w:sz w:val="28"/>
        </w:rPr>
        <w:t>
      2) осы қаулыны ресми жарияланғанынан кейін Семей қаласы әкімдігінің интернет - 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Семей қаласы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Семей қаласы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Нурсагатов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2024 жылғы 14 тамыздағы</w:t>
            </w:r>
            <w:r>
              <w:br/>
            </w:r>
            <w:r>
              <w:rPr>
                <w:rFonts w:ascii="Times New Roman"/>
                <w:b w:val="false"/>
                <w:i w:val="false"/>
                <w:color w:val="000000"/>
                <w:sz w:val="20"/>
              </w:rPr>
              <w:t>№ 558 қаулысына</w:t>
            </w:r>
            <w:r>
              <w:br/>
            </w:r>
            <w:r>
              <w:rPr>
                <w:rFonts w:ascii="Times New Roman"/>
                <w:b w:val="false"/>
                <w:i w:val="false"/>
                <w:color w:val="000000"/>
                <w:sz w:val="20"/>
              </w:rPr>
              <w:t>қосымша</w:t>
            </w:r>
            <w:r>
              <w:br/>
            </w:r>
            <w:r>
              <w:rPr>
                <w:rFonts w:ascii="Times New Roman"/>
                <w:b w:val="false"/>
                <w:i w:val="false"/>
                <w:color w:val="000000"/>
                <w:sz w:val="20"/>
              </w:rPr>
              <w:t>Семей қаласы әкімдігінің</w:t>
            </w:r>
            <w:r>
              <w:br/>
            </w:r>
            <w:r>
              <w:rPr>
                <w:rFonts w:ascii="Times New Roman"/>
                <w:b w:val="false"/>
                <w:i w:val="false"/>
                <w:color w:val="000000"/>
                <w:sz w:val="20"/>
              </w:rPr>
              <w:t>2023 жылғы 3 наурыздағы</w:t>
            </w:r>
            <w:r>
              <w:br/>
            </w:r>
            <w:r>
              <w:rPr>
                <w:rFonts w:ascii="Times New Roman"/>
                <w:b w:val="false"/>
                <w:i w:val="false"/>
                <w:color w:val="000000"/>
                <w:sz w:val="20"/>
              </w:rPr>
              <w:t>№ 172 қаулысымен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Семей қаласына бірыңғай сәулеттік көрініс беруге бағытталған көппәтерлі тұрғын үйлердің қасбеттерін, шатырларын ағымдағы немесе күрделі жөндеу жөніндегі іс-шараларды ұйымдастыру және өткізу қағидалары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Семей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жүргізудің осы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Семей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10"/>
    <w:bookmarkStart w:name="z19" w:id="11"/>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1"/>
    <w:bookmarkStart w:name="z20" w:id="12"/>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2"/>
    <w:bookmarkStart w:name="z21"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кондоминиум объектісі</w:t>
      </w:r>
      <w:r>
        <w:rPr>
          <w:rFonts w:ascii="Times New Roman"/>
          <w:b w:val="false"/>
          <w:i w:val="false"/>
          <w:color w:val="000000"/>
          <w:sz w:val="28"/>
        </w:rPr>
        <w:t xml:space="preserve"> – дара (бөлек) меншіктегі пәтерлерден, тұрғын емес үй-жайлардан және дара (бөлек) меншікте болмайтын және пәтерлердің, тұрғын емес үй-жайлардың,тұрақ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3"/>
    <w:bookmarkStart w:name="z22" w:id="1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4"/>
    <w:bookmarkStart w:name="z23" w:id="15"/>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5"/>
    <w:bookmarkStart w:name="z24" w:id="16"/>
    <w:p>
      <w:pPr>
        <w:spacing w:after="0"/>
        <w:ind w:left="0"/>
        <w:jc w:val="both"/>
      </w:pPr>
      <w:r>
        <w:rPr>
          <w:rFonts w:ascii="Times New Roman"/>
          <w:b w:val="false"/>
          <w:i w:val="false"/>
          <w:color w:val="000000"/>
          <w:sz w:val="28"/>
        </w:rPr>
        <w:t xml:space="preserve">
      5) кондоминиум объектісінің ортақ мүлкін </w:t>
      </w:r>
      <w:r>
        <w:rPr>
          <w:rFonts w:ascii="Times New Roman"/>
          <w:b w:val="false"/>
          <w:i w:val="false"/>
          <w:color w:val="000000"/>
          <w:sz w:val="28"/>
        </w:rPr>
        <w:t>күрделі жөндеу</w:t>
      </w:r>
      <w:r>
        <w:rPr>
          <w:rFonts w:ascii="Times New Roman"/>
          <w:b w:val="false"/>
          <w:i w:val="false"/>
          <w:color w:val="000000"/>
          <w:sz w:val="28"/>
        </w:rPr>
        <w:t xml:space="preserve">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6"/>
    <w:bookmarkStart w:name="z25" w:id="17"/>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7"/>
    <w:bookmarkStart w:name="z26" w:id="18"/>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8"/>
    <w:bookmarkStart w:name="z27" w:id="19"/>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9"/>
    <w:bookmarkStart w:name="z28" w:id="20"/>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0"/>
    <w:bookmarkStart w:name="z29" w:id="21"/>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21"/>
    <w:bookmarkStart w:name="z30" w:id="22"/>
    <w:p>
      <w:pPr>
        <w:spacing w:after="0"/>
        <w:ind w:left="0"/>
        <w:jc w:val="both"/>
      </w:pPr>
      <w:r>
        <w:rPr>
          <w:rFonts w:ascii="Times New Roman"/>
          <w:b w:val="false"/>
          <w:i w:val="false"/>
          <w:color w:val="000000"/>
          <w:sz w:val="28"/>
        </w:rPr>
        <w:t>
      3. "Абай облысы Семей қаласының тұрғын үй қатынастары және тұрғын үй инспекциясы бөлімі" мемлекеттік мекемесі (бұдан әрі - Бөлім) қалаға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22"/>
    <w:bookmarkStart w:name="z31" w:id="23"/>
    <w:p>
      <w:pPr>
        <w:spacing w:after="0"/>
        <w:ind w:left="0"/>
        <w:jc w:val="both"/>
      </w:pPr>
      <w:r>
        <w:rPr>
          <w:rFonts w:ascii="Times New Roman"/>
          <w:b w:val="false"/>
          <w:i w:val="false"/>
          <w:color w:val="000000"/>
          <w:sz w:val="28"/>
        </w:rPr>
        <w:t xml:space="preserve">
      4. "Абай облысы Семей қаласының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23"/>
    <w:bookmarkStart w:name="z32" w:id="24"/>
    <w:p>
      <w:pPr>
        <w:spacing w:after="0"/>
        <w:ind w:left="0"/>
        <w:jc w:val="both"/>
      </w:pPr>
      <w:r>
        <w:rPr>
          <w:rFonts w:ascii="Times New Roman"/>
          <w:b w:val="false"/>
          <w:i w:val="false"/>
          <w:color w:val="000000"/>
          <w:sz w:val="28"/>
        </w:rPr>
        <w:t>
      5. Семей қаласының әкімдігі мынадай іс-шараларды ұйымдастырады:</w:t>
      </w:r>
    </w:p>
    <w:bookmarkEnd w:id="24"/>
    <w:bookmarkStart w:name="z33" w:id="25"/>
    <w:p>
      <w:pPr>
        <w:spacing w:after="0"/>
        <w:ind w:left="0"/>
        <w:jc w:val="both"/>
      </w:pPr>
      <w:r>
        <w:rPr>
          <w:rFonts w:ascii="Times New Roman"/>
          <w:b w:val="false"/>
          <w:i w:val="false"/>
          <w:color w:val="000000"/>
          <w:sz w:val="28"/>
        </w:rPr>
        <w:t>
      1) көппәтерлі тұрғын үйдің пәтерлерінің, тұрғын емес үй-жайлардың, тұрақ орындарының, қоймалардың (олар болған жағдайда) меншік иелерін қаланың бірыңғай сәулеттік келбетінің жобасымен әкімдіктің ресми интернет-ресурсында таныстыру;</w:t>
      </w:r>
    </w:p>
    <w:bookmarkEnd w:id="25"/>
    <w:bookmarkStart w:name="z34" w:id="26"/>
    <w:p>
      <w:pPr>
        <w:spacing w:after="0"/>
        <w:ind w:left="0"/>
        <w:jc w:val="both"/>
      </w:pPr>
      <w:r>
        <w:rPr>
          <w:rFonts w:ascii="Times New Roman"/>
          <w:b w:val="false"/>
          <w:i w:val="false"/>
          <w:color w:val="000000"/>
          <w:sz w:val="28"/>
        </w:rPr>
        <w:t>
      2) көппәтерлі тұрғын үйдің пәтерлері мен тұрғын емес үй-жайлардың, тұрақ орындарының, қоймалардың (олар болған жағдайда) меншік иелерін жоспарланатын жұмыстар және оларды өткізудің болжамды мерзімдері туралы ақпараттандыру;</w:t>
      </w:r>
    </w:p>
    <w:bookmarkEnd w:id="26"/>
    <w:bookmarkStart w:name="z35" w:id="27"/>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тұрақ орындарының, қоймалардың (олар болған жағдайда) меншік иелерінің жиналысын ұйымдастыру және өткізу.</w:t>
      </w:r>
    </w:p>
    <w:bookmarkEnd w:id="27"/>
    <w:bookmarkStart w:name="z36" w:id="28"/>
    <w:p>
      <w:pPr>
        <w:spacing w:after="0"/>
        <w:ind w:left="0"/>
        <w:jc w:val="both"/>
      </w:pPr>
      <w:r>
        <w:rPr>
          <w:rFonts w:ascii="Times New Roman"/>
          <w:b w:val="false"/>
          <w:i w:val="false"/>
          <w:color w:val="000000"/>
          <w:sz w:val="28"/>
        </w:rPr>
        <w:t>
      6. Жиналыс пәтерлердің, тұрғын емес үй-жайлардың, тұрақ орындарының, қоймалардың иелерінің жалпы санының үштен екісінен астамы болған жағдайда шешім қабылдайды.</w:t>
      </w:r>
    </w:p>
    <w:bookmarkEnd w:id="28"/>
    <w:bookmarkStart w:name="z37" w:id="29"/>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9"/>
    <w:bookmarkStart w:name="z38" w:id="30"/>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30"/>
    <w:bookmarkStart w:name="z39" w:id="31"/>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31"/>
    <w:bookmarkStart w:name="z40" w:id="32"/>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2"/>
    <w:bookmarkStart w:name="z41" w:id="33"/>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3"/>
    <w:bookmarkStart w:name="z42" w:id="34"/>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4"/>
    <w:bookmarkStart w:name="z43" w:id="35"/>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5"/>
    <w:bookmarkStart w:name="z44" w:id="36"/>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6"/>
    <w:bookmarkStart w:name="z45" w:id="37"/>
    <w:p>
      <w:pPr>
        <w:spacing w:after="0"/>
        <w:ind w:left="0"/>
        <w:jc w:val="left"/>
      </w:pPr>
      <w:r>
        <w:rPr>
          <w:rFonts w:ascii="Times New Roman"/>
          <w:b/>
          <w:i w:val="false"/>
          <w:color w:val="000000"/>
        </w:rPr>
        <w:t xml:space="preserve"> 4-тарау. Қорытынды ережелер</w:t>
      </w:r>
    </w:p>
    <w:bookmarkEnd w:id="37"/>
    <w:bookmarkStart w:name="z46" w:id="38"/>
    <w:p>
      <w:pPr>
        <w:spacing w:after="0"/>
        <w:ind w:left="0"/>
        <w:jc w:val="both"/>
      </w:pPr>
      <w:r>
        <w:rPr>
          <w:rFonts w:ascii="Times New Roman"/>
          <w:b w:val="false"/>
          <w:i w:val="false"/>
          <w:color w:val="000000"/>
          <w:sz w:val="28"/>
        </w:rPr>
        <w:t xml:space="preserve">
      14. Семей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 </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