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cb772" w14:textId="6fcb7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2024 жылғы 14 ақпандағы № 133 "Ауғанстан Демократиялық Республикасынан Кеңес әскерлерінің шектеулі контингентін шығаруының 35-жылдығына орай Хромтау ауданының мұқтаж азаматтарының санаттарына қосымша әлеуметтік көмек көрсету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2024 жылғы 8 тамыздағы № 211 шешімі. Ақтөбе облысының Әділет департаментінде 2024 жылғы 12 тамызда № 8616-04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Хромтау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"Ауғанстан Демократиялық Республикасынан Кеңес әскерлерінің шектеулі контингентін шығаруының 35-жылдығына орай Хромтау ауданының мұқтаж азаматтарының санаттарына қосымша әлеуметтік көмек көрсету туралы" 2024 жылғы 14 ақпандағы № 133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8508 болып тіркелген) күші жойылды деп танылсын.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