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c24bd" w14:textId="8ac24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"Волонтерлер мен волонтерлік бағыттар саны" волонтерлік саласындағы әкімшілік деректерді жинауға арналған нысанды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ақпарат министрінің 2024 жылғы 3 маусымдағы № 223-НҚ бұйрығы. Қазақстан Республикасының Әділет министрлігінде 2024 жылғы 10 маусымда № 34464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Үкіметінің 2023 жылғы 4 қазандағы № 866 қаулысымен бекітілген Қазақстан Республикасы Мәдениет және ақпарат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314)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"Волонтерлер мен волонтерлік бағыттар саны" волонтерлік саласындағы әкімшілік деректерді өтеусіз негізде жинауға арналған нысан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ақпарат министрлігінің Азаматтық қоғам істері комитеті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Мәдениет және ақпарат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Қазақстан Республикасы Мәдениет және ақпарат министрлігінің Заң департаментіне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ақпарат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Мәдениет және ақпарат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Стратегиялық жоспарлау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реформалар агенттігінің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3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223-НҚ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"Волонтерлер мен волонтерлік бағыттар саны" волонтерлік қызмет саласындағы әкімшілік деректерді ақысыз негізде жинауға арналған нысан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Нысан жаңа редакцияда - ҚР Мәдениет және ақпарат министрінің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Республикасының Мәдениет және ақпарат министрлігіне.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интернет – ресурста орналастырылған: https://www.gov.kz/memleket/entities/mam/.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"Волонтерлер мен волонтерлік бағыттар саны".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 (нысан атауының қысқаша әріптік-цифрлық көрінісі): 1-КВВН.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жартыжылдық.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 жылдың жартыжылдығы.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астананың, облыстардың, республикалық маңызы бар қалалардың жергілікті атқарушы органдары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есепті айдан кейінгі айдың 10-күнінен кешіктірмей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ЖСН/БСН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5753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3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(деректерді жеке адамдар ұсынған жағдайда, сондай-ақ агрегатталған түрде толтырылмайды)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 түрде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кестесі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Волонтерлер мен волонтерлік бағыттар саны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Өңірдің 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Әкімшілік-аумақтық объектілердің сыныптауышы бойынша коды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Волонтерлердің саны (адам)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Жынысы бойынша (адам)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Жасына қарай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13жасқа дейін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жастан 34 жасқа дейін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жастан 63 жасқа дейін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жас және одан асқан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бағыттар бөлінісінде волонтерлердің саны (адам)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бірлестіктер (бірлік)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 саласында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Эковолонтерлік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Зооволонтерлік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Медиа волонтерлік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Із-түссіз жоғалған адамдарды іздеу бойынша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жағдайлардың салдарларын жою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Этностық волонтерлік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волонтерлік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Оқиғалы волонтерлік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Бастамашыл волонтерлер топтары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Тіркелген волонтерлік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ұйымдар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жобалар саны</w:t>
            </w:r>
          </w:p>
        </w:tc>
      </w:tr>
      <w:tr>
        <w:trPr>
          <w:trHeight w:val="30" w:hRule="atLeast"/>
        </w:trPr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 саны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 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(мың теңге)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бағыттар бөлінісінде жобалар мен іс-шаралар саны (бірлік)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Жоспарланатын</w:t>
            </w:r>
          </w:p>
        </w:tc>
        <w:tc>
          <w:tcPr>
            <w:tcW w:w="76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Нақты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Медицинадағы 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берудегі 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 саласындағы 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Зооволонтерлік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Медиа волонтерлік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жобалар саны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бағыттар бөлінісінде жобалар мен іс-шаралар саны (бірлік)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Із-түссіз жоғалған адамдарды іздеу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жағдайлардың салдарларын жою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Этностық 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волонтерлік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Оқиғалқ волонтерлік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Атауы__________________________________________________________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Мекенжайы______________________________________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Телефон________________________________________________________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почта мекенжайы_____________________________________________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Орындаушы______________________________________________________________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 және әкесінің аты (ол болған жағдайда)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қолы, телефон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Басшы немесе оның міндетін атқарушы адам________________________ 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 және әкесінің аты (ол болған жағдайда),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Мөрдің орны (жеке кәсіпкерлер болып табылатын тұлғаларда қоспағанда)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"Волонтерлер мен волонтерлік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бағыттар саны" волонтерлік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саласындағы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нысанға қосымша</w:t>
            </w:r>
          </w:p>
        </w:tc>
      </w:tr>
    </w:tbl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"Волонтерлер мен волонтерлік бағыттар саны" волонтерлік саласындағы әкімшілік деректерді өтеусіз негізде жинауға арналған нысанды толтыру бойынша түсіндірме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1.1-бағанда нөмір реттік сан "№" бойынша толтырылады.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2.2-бағанда ҚР ҰЖ 11-2025 "Әкімшілік-аумақтық объектілердің жіктеуіші" ұлттық жіктеуішіне сәйкес, өңірдің (облыстың, қаланың) атауы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3.3-бағанда әзірленген әкімшілік-аумақтық объектілердің жіктеуіші бойынша коды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4.4-бағанда волонтерлердің жалпы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5.5 және 6-бағандарда жыныстық қатыстылығы (ер немесе әйел) бойынша волонтерлер туралы мәліметтер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7, 8 және 9-бағандарда жасы бойынша волонтерлер туралы мәліметтер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7.10, 11, 12, 13, 14, 15, 16, 17, 18, 19, 20 және 21-бағандарда волонтерлік бағыттар бөлінісінде волонтерлердің саны туралы мәліметтер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8.22-бағанда бастамашыл топтардың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9.23-бағанда тіркелген волонтерлік ұйымдардың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10.24-бағанда іске асырылатын (іске асырылған) жобалардың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25-бағанда іске асырылған іс-шаралардың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26 және 27-бағандарда бюджет туралы деректер (жоспарланатын және нақты)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28, 29, 30, 31, 32, 33, 34, 35, 36, 37, 39, 40, 41, 42, 43, 44, 45, 46, 47, 48, және 49-бағандарда волонтерлік бағыттар бөлінісінде іске асырылатын (іске асырылған) жобалар мен іске асырылған іс-шаралардың саны туралы мәліметтер көрсетіледі.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