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a6600" w14:textId="27a66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2023 жылғы 30 қарашадағы № 273 қаулысы. Солтүстік Қазақстан облысының Әділет департаментінде 2023 жылғы 4 желтоқсандағы № 7639-15 болып тіркелді. Күші жойылды - Солтүстік Қазақстан облысы Ғабит Мүсірепов атындағы ауданы әкімдігінің 2026 жылғы 28 шілдедегі № 187 қаулысымен</w:t>
      </w:r>
    </w:p>
    <w:p>
      <w:pPr>
        <w:spacing w:after="0"/>
        <w:ind w:left="0"/>
        <w:jc w:val="both"/>
      </w:pPr>
      <w:bookmarkStart w:name="z18" w:id="0"/>
      <w:r>
        <w:rPr>
          <w:rFonts w:ascii="Times New Roman"/>
          <w:b w:val="false"/>
          <w:i w:val="false"/>
          <w:color w:val="ff0000"/>
          <w:sz w:val="28"/>
        </w:rPr>
        <w:t xml:space="preserve">
      Ескерту. Күші жойылды - Солтүстік Қазақстан облысы Ғабит Мүсірепов атындағы ауданы әкімдігінің 28.07.2026 </w:t>
      </w:r>
      <w:r>
        <w:rPr>
          <w:rFonts w:ascii="Times New Roman"/>
          <w:b w:val="false"/>
          <w:i w:val="false"/>
          <w:color w:val="ff0000"/>
          <w:sz w:val="28"/>
        </w:rPr>
        <w:t>№ 187</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End w:id="0"/>
    <w:bookmarkStart w:name="z4" w:id="1"/>
    <w:p>
      <w:pPr>
        <w:spacing w:after="0"/>
        <w:ind w:left="0"/>
        <w:jc w:val="both"/>
      </w:pPr>
      <w:r>
        <w:rPr>
          <w:rFonts w:ascii="Times New Roman"/>
          <w:b w:val="false"/>
          <w:i w:val="false"/>
          <w:color w:val="000000"/>
          <w:sz w:val="28"/>
        </w:rPr>
        <w:t>
      Солтүстік Қазақстан облысы Ғабит Мүсірепов атындағы аудан әкімдігі ҚАУЛЫ ЕТЕДІ:</w:t>
      </w:r>
    </w:p>
    <w:bookmarkEnd w:id="1"/>
    <w:bookmarkStart w:name="z5" w:id="2"/>
    <w:p>
      <w:pPr>
        <w:spacing w:after="0"/>
        <w:ind w:left="0"/>
        <w:jc w:val="both"/>
      </w:pPr>
      <w:r>
        <w:rPr>
          <w:rFonts w:ascii="Times New Roman"/>
          <w:b w:val="false"/>
          <w:i w:val="false"/>
          <w:color w:val="000000"/>
          <w:sz w:val="28"/>
        </w:rPr>
        <w:t xml:space="preserve">
      1. Солтүстік Қазақстан облысы Ғабит Мүсрепов атындағы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 (Нормативтік құқықтық актілерді мемлекеттік тіркеу тізілімінде № 5754 болып тіркелген) </w:t>
      </w:r>
      <w:r>
        <w:rPr>
          <w:rFonts w:ascii="Times New Roman"/>
          <w:b w:val="false"/>
          <w:i w:val="false"/>
          <w:color w:val="000000"/>
          <w:sz w:val="28"/>
        </w:rPr>
        <w:t>қаулысына</w:t>
      </w:r>
      <w:r>
        <w:rPr>
          <w:rFonts w:ascii="Times New Roman"/>
          <w:b w:val="false"/>
          <w:i w:val="false"/>
          <w:color w:val="000000"/>
          <w:sz w:val="28"/>
        </w:rPr>
        <w:t xml:space="preserve"> келесі өзгерістер енгізілсін:</w:t>
      </w:r>
    </w:p>
    <w:bookmarkEnd w:id="2"/>
    <w:bookmarkStart w:name="z6" w:id="3"/>
    <w:p>
      <w:pPr>
        <w:spacing w:after="0"/>
        <w:ind w:left="0"/>
        <w:jc w:val="both"/>
      </w:pPr>
      <w:r>
        <w:rPr>
          <w:rFonts w:ascii="Times New Roman"/>
          <w:b w:val="false"/>
          <w:i w:val="false"/>
          <w:color w:val="000000"/>
          <w:sz w:val="28"/>
        </w:rPr>
        <w:t xml:space="preserve">
      көрсетілген қаулыға қосымшаның </w:t>
      </w:r>
      <w:r>
        <w:rPr>
          <w:rFonts w:ascii="Times New Roman"/>
          <w:b w:val="false"/>
          <w:i w:val="false"/>
          <w:color w:val="000000"/>
          <w:sz w:val="28"/>
        </w:rPr>
        <w:t>1-тармағының</w:t>
      </w:r>
      <w:r>
        <w:rPr>
          <w:rFonts w:ascii="Times New Roman"/>
          <w:b w:val="false"/>
          <w:i w:val="false"/>
          <w:color w:val="000000"/>
          <w:sz w:val="28"/>
        </w:rPr>
        <w:t xml:space="preserve"> 6), 7), 8) және 9) тармақшалары алып тасталсын.</w:t>
      </w:r>
    </w:p>
    <w:bookmarkEnd w:id="3"/>
    <w:bookmarkStart w:name="z7" w:id="4"/>
    <w:p>
      <w:pPr>
        <w:spacing w:after="0"/>
        <w:ind w:left="0"/>
        <w:jc w:val="both"/>
      </w:pPr>
      <w:r>
        <w:rPr>
          <w:rFonts w:ascii="Times New Roman"/>
          <w:b w:val="false"/>
          <w:i w:val="false"/>
          <w:color w:val="000000"/>
          <w:sz w:val="28"/>
        </w:rPr>
        <w:t>
      2. Осы қаулының орындалуын бақылау Солтүстік Қазақстан облысы Ғабит Мүсірепов атындағы аудан әкімінің жетекшілік ететін орынбасарына жүктелсін.</w:t>
      </w:r>
    </w:p>
    <w:bookmarkEnd w:id="4"/>
    <w:bookmarkStart w:name="z8" w:id="5"/>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w:t>
            </w:r>
          </w:p>
          <w:p>
            <w:pPr>
              <w:spacing w:after="20"/>
              <w:ind w:left="20"/>
              <w:jc w:val="both"/>
            </w:pPr>
          </w:p>
          <w:p>
            <w:pPr>
              <w:spacing w:after="0"/>
              <w:ind w:left="0"/>
              <w:jc w:val="left"/>
            </w:pPr>
          </w:p>
          <w:p>
            <w:pPr>
              <w:spacing w:after="20"/>
              <w:ind w:left="20"/>
              <w:jc w:val="both"/>
            </w:pPr>
            <w:r>
              <w:rPr>
                <w:rFonts w:ascii="Times New Roman"/>
                <w:b w:val="false"/>
                <w:i/>
                <w:color w:val="000000"/>
                <w:sz w:val="20"/>
              </w:rPr>
              <w:t>атындағы ауданның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Анбаев</w:t>
            </w:r>
            <w:r>
              <w:rPr>
                <w:rFonts w:ascii="Times New Roman"/>
                <w:b w:val="false"/>
                <w:i w:val="false"/>
                <w:color w:val="000000"/>
                <w:sz w:val="20"/>
              </w:rPr>
              <w:t>
</w:t>
            </w:r>
          </w:p>
        </w:tc>
      </w:tr>
    </w:tbl>
    <w:bookmarkStart w:name="z11" w:id="6"/>
    <w:p>
      <w:pPr>
        <w:spacing w:after="0"/>
        <w:ind w:left="0"/>
        <w:jc w:val="both"/>
      </w:pPr>
      <w:r>
        <w:rPr>
          <w:rFonts w:ascii="Times New Roman"/>
          <w:b w:val="false"/>
          <w:i w:val="false"/>
          <w:color w:val="000000"/>
          <w:sz w:val="28"/>
        </w:rPr>
        <w:t>
       "КЕЛІСІЛДІ"</w:t>
      </w:r>
    </w:p>
    <w:bookmarkEnd w:id="6"/>
    <w:bookmarkStart w:name="z12" w:id="7"/>
    <w:p>
      <w:pPr>
        <w:spacing w:after="0"/>
        <w:ind w:left="0"/>
        <w:jc w:val="both"/>
      </w:pPr>
      <w:r>
        <w:rPr>
          <w:rFonts w:ascii="Times New Roman"/>
          <w:b w:val="false"/>
          <w:i w:val="false"/>
          <w:color w:val="000000"/>
          <w:sz w:val="28"/>
        </w:rPr>
        <w:t>
      Солтүстік Қазақстан облысы</w:t>
      </w:r>
    </w:p>
    <w:bookmarkEnd w:id="7"/>
    <w:bookmarkStart w:name="z13" w:id="8"/>
    <w:p>
      <w:pPr>
        <w:spacing w:after="0"/>
        <w:ind w:left="0"/>
        <w:jc w:val="both"/>
      </w:pPr>
      <w:r>
        <w:rPr>
          <w:rFonts w:ascii="Times New Roman"/>
          <w:b w:val="false"/>
          <w:i w:val="false"/>
          <w:color w:val="000000"/>
          <w:sz w:val="28"/>
        </w:rPr>
        <w:t xml:space="preserve">
      Ғабит Мүсірепов атындағы аудан </w:t>
      </w:r>
    </w:p>
    <w:bookmarkEnd w:id="8"/>
    <w:bookmarkStart w:name="z14" w:id="9"/>
    <w:p>
      <w:pPr>
        <w:spacing w:after="0"/>
        <w:ind w:left="0"/>
        <w:jc w:val="both"/>
      </w:pPr>
      <w:r>
        <w:rPr>
          <w:rFonts w:ascii="Times New Roman"/>
          <w:b w:val="false"/>
          <w:i w:val="false"/>
          <w:color w:val="000000"/>
          <w:sz w:val="28"/>
        </w:rPr>
        <w:t>
      мәслихаты</w:t>
      </w:r>
    </w:p>
    <w:bookmarkEnd w:id="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