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5e88" w14:textId="ede5e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Павлодар облысы Ақсу қалалық мәслихатының 2023 жылғы 5 желтоқсандағы № 71/10 шешімі. Павлодар облысының Әділет департаментінде 2023 жылғы 6 желтоқсанда № 7437-14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2-3-тармағына, Қазақстан Республикасының "Құқықтық актілер туралы" Заңының 46-бабының,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523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Ақсу қалалық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Ақсу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2023 жылғы</w:t>
            </w:r>
            <w:r>
              <w:br/>
            </w:r>
            <w:r>
              <w:rPr>
                <w:rFonts w:ascii="Times New Roman"/>
                <w:b w:val="false"/>
                <w:i w:val="false"/>
                <w:color w:val="000000"/>
                <w:sz w:val="20"/>
              </w:rPr>
              <w:t>5 желтоқсандағы № 71/10</w:t>
            </w:r>
            <w:r>
              <w:br/>
            </w:r>
            <w:r>
              <w:rPr>
                <w:rFonts w:ascii="Times New Roman"/>
                <w:b w:val="false"/>
                <w:i w:val="false"/>
                <w:color w:val="000000"/>
                <w:sz w:val="20"/>
              </w:rPr>
              <w:t>шешіміне 1 қосымша</w:t>
            </w:r>
          </w:p>
        </w:tc>
      </w:tr>
    </w:tbl>
    <w:p>
      <w:pPr>
        <w:spacing w:after="0"/>
        <w:ind w:left="0"/>
        <w:jc w:val="both"/>
      </w:pPr>
      <w:r>
        <w:rPr>
          <w:rFonts w:ascii="Times New Roman"/>
          <w:b w:val="false"/>
          <w:i w:val="false"/>
          <w:color w:val="ff0000"/>
          <w:sz w:val="28"/>
        </w:rPr>
        <w:t xml:space="preserve">
      Ескерту. 1-қосымша жаңа редакцияда - Павлодар облысы Ақсу қалалық мәслихатының 27.12.2024 </w:t>
      </w:r>
      <w:r>
        <w:rPr>
          <w:rFonts w:ascii="Times New Roman"/>
          <w:b w:val="false"/>
          <w:i w:val="false"/>
          <w:color w:val="ff0000"/>
          <w:sz w:val="28"/>
        </w:rPr>
        <w:t>№ 182/30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5"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2-3-тармағына,Қазақстан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Үкіметінің 2023 жылғы 30 маусымдағы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523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Ақсу қаласының мұқтаж азаматтарының жекелеген санаттарының тізбесін айқындаудың тәртібін белгілейді.</w:t>
      </w:r>
    </w:p>
    <w:bookmarkEnd w:id="5"/>
    <w:bookmarkStart w:name="z9" w:id="6"/>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Ақсу каласы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–мұқтаж азаматтардың жекелеген санаттарына (бұдан әрі – алушылар), сондай-ақ атаулы күндер мен мереке күндеріне орай Ақсу каласы әкімдігі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"Ақсу қаласының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Павлодар облысы бойынша статистика органдарымен еспетелген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Ақсу қаласы әкімінің шешімімен және Ақсу қаласының ауылдық округ әкімдерінің шешімдерімен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0" w:id="7"/>
    <w:p>
      <w:pPr>
        <w:spacing w:after="0"/>
        <w:ind w:left="0"/>
        <w:jc w:val="both"/>
      </w:pPr>
      <w:r>
        <w:rPr>
          <w:rFonts w:ascii="Times New Roman"/>
          <w:b w:val="false"/>
          <w:i w:val="false"/>
          <w:color w:val="000000"/>
          <w:sz w:val="28"/>
        </w:rPr>
        <w:t xml:space="preserve">
      3. Әлеуметтік кодекстің </w:t>
      </w:r>
      <w:r>
        <w:rPr>
          <w:rFonts w:ascii="Times New Roman"/>
          <w:b w:val="false"/>
          <w:i w:val="false"/>
          <w:color w:val="000000"/>
          <w:sz w:val="28"/>
        </w:rPr>
        <w:t>71-бабының</w:t>
      </w:r>
      <w:r>
        <w:rPr>
          <w:rFonts w:ascii="Times New Roman"/>
          <w:b w:val="false"/>
          <w:i w:val="false"/>
          <w:color w:val="000000"/>
          <w:sz w:val="28"/>
        </w:rPr>
        <w:t xml:space="preserve"> 4-тармағында, </w:t>
      </w:r>
      <w:r>
        <w:rPr>
          <w:rFonts w:ascii="Times New Roman"/>
          <w:b w:val="false"/>
          <w:i w:val="false"/>
          <w:color w:val="000000"/>
          <w:sz w:val="28"/>
        </w:rPr>
        <w:t>170-бабының</w:t>
      </w:r>
      <w:r>
        <w:rPr>
          <w:rFonts w:ascii="Times New Roman"/>
          <w:b w:val="false"/>
          <w:i w:val="false"/>
          <w:color w:val="000000"/>
          <w:sz w:val="28"/>
        </w:rPr>
        <w:t xml:space="preserve"> 3-тармағында, </w:t>
      </w:r>
      <w:r>
        <w:rPr>
          <w:rFonts w:ascii="Times New Roman"/>
          <w:b w:val="false"/>
          <w:i w:val="false"/>
          <w:color w:val="000000"/>
          <w:sz w:val="28"/>
        </w:rPr>
        <w:t>229-бабының</w:t>
      </w:r>
      <w:r>
        <w:rPr>
          <w:rFonts w:ascii="Times New Roman"/>
          <w:b w:val="false"/>
          <w:i w:val="false"/>
          <w:color w:val="000000"/>
          <w:sz w:val="28"/>
        </w:rPr>
        <w:t xml:space="preserve"> 3-тармағында,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көмек осы Қағидаларда көзделген тәртіппен көрсетіледі.</w:t>
      </w:r>
    </w:p>
    <w:bookmarkEnd w:id="7"/>
    <w:bookmarkStart w:name="z11" w:id="8"/>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8"/>
    <w:bookmarkStart w:name="z12" w:id="9"/>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тізбесі:</w:t>
      </w:r>
    </w:p>
    <w:bookmarkEnd w:id="9"/>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26 сәуір - радиациялық авариялар мен апаттардың салдарын жоюға және осы авариялар мен апаттардың құрбандарын еске алуға қатысушылар күні;</w:t>
      </w:r>
    </w:p>
    <w:p>
      <w:pPr>
        <w:spacing w:after="0"/>
        <w:ind w:left="0"/>
        <w:jc w:val="both"/>
      </w:pPr>
      <w:r>
        <w:rPr>
          <w:rFonts w:ascii="Times New Roman"/>
          <w:b w:val="false"/>
          <w:i w:val="false"/>
          <w:color w:val="000000"/>
          <w:sz w:val="28"/>
        </w:rPr>
        <w:t>
      3) 8 наурыз - Халықаралық әйелдер күні;</w:t>
      </w:r>
    </w:p>
    <w:p>
      <w:pPr>
        <w:spacing w:after="0"/>
        <w:ind w:left="0"/>
        <w:jc w:val="both"/>
      </w:pPr>
      <w:r>
        <w:rPr>
          <w:rFonts w:ascii="Times New Roman"/>
          <w:b w:val="false"/>
          <w:i w:val="false"/>
          <w:color w:val="000000"/>
          <w:sz w:val="28"/>
        </w:rPr>
        <w:t>
      4) 7 мамыр - Отан қорғаушы күні;</w:t>
      </w:r>
    </w:p>
    <w:p>
      <w:pPr>
        <w:spacing w:after="0"/>
        <w:ind w:left="0"/>
        <w:jc w:val="both"/>
      </w:pPr>
      <w:r>
        <w:rPr>
          <w:rFonts w:ascii="Times New Roman"/>
          <w:b w:val="false"/>
          <w:i w:val="false"/>
          <w:color w:val="000000"/>
          <w:sz w:val="28"/>
        </w:rPr>
        <w:t>
      5) 9 мамыр – Жеңіс күні;</w:t>
      </w:r>
    </w:p>
    <w:p>
      <w:pPr>
        <w:spacing w:after="0"/>
        <w:ind w:left="0"/>
        <w:jc w:val="both"/>
      </w:pPr>
      <w:r>
        <w:rPr>
          <w:rFonts w:ascii="Times New Roman"/>
          <w:b w:val="false"/>
          <w:i w:val="false"/>
          <w:color w:val="000000"/>
          <w:sz w:val="28"/>
        </w:rPr>
        <w:t>
      6) 31 мамыр – Саяси қуғын-сүргін және ашаршылық құрбандарын еске алу күні;</w:t>
      </w:r>
    </w:p>
    <w:p>
      <w:pPr>
        <w:spacing w:after="0"/>
        <w:ind w:left="0"/>
        <w:jc w:val="both"/>
      </w:pPr>
      <w:r>
        <w:rPr>
          <w:rFonts w:ascii="Times New Roman"/>
          <w:b w:val="false"/>
          <w:i w:val="false"/>
          <w:color w:val="000000"/>
          <w:sz w:val="28"/>
        </w:rPr>
        <w:t>
      7) 30 тамыз – Қазақстан Республикасының Конституция күні;</w:t>
      </w:r>
    </w:p>
    <w:p>
      <w:pPr>
        <w:spacing w:after="0"/>
        <w:ind w:left="0"/>
        <w:jc w:val="both"/>
      </w:pPr>
      <w:r>
        <w:rPr>
          <w:rFonts w:ascii="Times New Roman"/>
          <w:b w:val="false"/>
          <w:i w:val="false"/>
          <w:color w:val="000000"/>
          <w:sz w:val="28"/>
        </w:rPr>
        <w:t>
      8) 1 қазан – Қарттар күні;</w:t>
      </w:r>
    </w:p>
    <w:p>
      <w:pPr>
        <w:spacing w:after="0"/>
        <w:ind w:left="0"/>
        <w:jc w:val="both"/>
      </w:pPr>
      <w:r>
        <w:rPr>
          <w:rFonts w:ascii="Times New Roman"/>
          <w:b w:val="false"/>
          <w:i w:val="false"/>
          <w:color w:val="000000"/>
          <w:sz w:val="28"/>
        </w:rPr>
        <w:t>
      9) 25 қазан – Республика қүні;</w:t>
      </w:r>
    </w:p>
    <w:p>
      <w:pPr>
        <w:spacing w:after="0"/>
        <w:ind w:left="0"/>
        <w:jc w:val="both"/>
      </w:pPr>
      <w:r>
        <w:rPr>
          <w:rFonts w:ascii="Times New Roman"/>
          <w:b w:val="false"/>
          <w:i w:val="false"/>
          <w:color w:val="000000"/>
          <w:sz w:val="28"/>
        </w:rPr>
        <w:t>
      10) 16 желтоқсан – Тәуелсіздік күні.</w:t>
      </w:r>
    </w:p>
    <w:bookmarkStart w:name="z13" w:id="10"/>
    <w:p>
      <w:pPr>
        <w:spacing w:after="0"/>
        <w:ind w:left="0"/>
        <w:jc w:val="both"/>
      </w:pPr>
      <w:r>
        <w:rPr>
          <w:rFonts w:ascii="Times New Roman"/>
          <w:b w:val="false"/>
          <w:i w:val="false"/>
          <w:color w:val="000000"/>
          <w:sz w:val="28"/>
        </w:rPr>
        <w:t>
      6. Учаскелік және арнайы комиссиялар өз қызметін Павлодар облысының әкімдігі бекіткен ережелер негізінде жүзеге асырады.</w:t>
      </w:r>
    </w:p>
    <w:bookmarkEnd w:id="10"/>
    <w:bookmarkStart w:name="z14" w:id="1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w:t>
      </w:r>
      <w:r>
        <w:br/>
      </w:r>
      <w:r>
        <w:rPr>
          <w:rFonts w:ascii="Times New Roman"/>
          <w:b/>
          <w:i w:val="false"/>
          <w:color w:val="000000"/>
        </w:rPr>
        <w:t>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7. Әлеуметтік көмек көрсету жөніндегі уәкілетті орган келесі санаттардағы азаматтарға көрсетіледі:</w:t>
      </w:r>
    </w:p>
    <w:bookmarkEnd w:id="12"/>
    <w:p>
      <w:pPr>
        <w:spacing w:after="0"/>
        <w:ind w:left="0"/>
        <w:jc w:val="both"/>
      </w:pPr>
      <w:r>
        <w:rPr>
          <w:rFonts w:ascii="Times New Roman"/>
          <w:b w:val="false"/>
          <w:i w:val="false"/>
          <w:color w:val="000000"/>
          <w:sz w:val="28"/>
        </w:rPr>
        <w:t>
      1) атаулы күндер мен мереке күндеріне орай біржолғы әлеуметтік көмек алушылардан өтініштер талап етілмей Мемлекеттік корпорацияның тізімі негізінде көрсетіледі:</w:t>
      </w:r>
    </w:p>
    <w:p>
      <w:pPr>
        <w:spacing w:after="0"/>
        <w:ind w:left="0"/>
        <w:jc w:val="both"/>
      </w:pPr>
      <w:r>
        <w:rPr>
          <w:rFonts w:ascii="Times New Roman"/>
          <w:b w:val="false"/>
          <w:i w:val="false"/>
          <w:color w:val="000000"/>
          <w:sz w:val="28"/>
        </w:rPr>
        <w:t>
      15 ақпан -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50 (елу) айлық есептік көрсеткіш (бұдан әрі – АЕК);</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50 (елу) АЕК мөлшерінде;</w:t>
      </w:r>
    </w:p>
    <w:p>
      <w:pPr>
        <w:spacing w:after="0"/>
        <w:ind w:left="0"/>
        <w:jc w:val="both"/>
      </w:pPr>
      <w:r>
        <w:rPr>
          <w:rFonts w:ascii="Times New Roman"/>
          <w:b w:val="false"/>
          <w:i w:val="false"/>
          <w:color w:val="000000"/>
          <w:sz w:val="28"/>
        </w:rPr>
        <w:t>
      бұрынғы Кеңестік Социалистік Республикалар Одағының (бұдан әрі – КСР Одағы) аумағынан Ауғанстанға жауынгерлiк тапсырмалармен ұшқан ұшу құрамының әскери қызметшiлерiне 50 (елу) АЕК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50 (елу) АЕК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50 (елу) АЕК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8 наурыз - Халықаралық әйелдер күніне:</w:t>
      </w:r>
    </w:p>
    <w:p>
      <w:pPr>
        <w:spacing w:after="0"/>
        <w:ind w:left="0"/>
        <w:jc w:val="both"/>
      </w:pPr>
      <w:r>
        <w:rPr>
          <w:rFonts w:ascii="Times New Roman"/>
          <w:b w:val="false"/>
          <w:i w:val="false"/>
          <w:color w:val="000000"/>
          <w:sz w:val="28"/>
        </w:rPr>
        <w:t>
      мемлекеттік атаулы әлеуметтік көмек алушылар қатарындағы көп балалы аналарға (отбасыларға) 5 (бес) АЕК мөлшерінде;</w:t>
      </w:r>
    </w:p>
    <w:p>
      <w:pPr>
        <w:spacing w:after="0"/>
        <w:ind w:left="0"/>
        <w:jc w:val="both"/>
      </w:pPr>
      <w:r>
        <w:rPr>
          <w:rFonts w:ascii="Times New Roman"/>
          <w:b w:val="false"/>
          <w:i w:val="false"/>
          <w:color w:val="000000"/>
          <w:sz w:val="28"/>
        </w:rPr>
        <w:t>
      26 сәуір - радиациялық авариялар мен апаттардың салдарын жоюға және осы авариялар мен апаттардың құрбандарын еске алуға қатысушылар күніне:</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50 (елу) АЕК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50 (елу) АЕК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50 (елу) АЕК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50 (елу) АЕК мөлшерінде;</w:t>
      </w:r>
    </w:p>
    <w:p>
      <w:pPr>
        <w:spacing w:after="0"/>
        <w:ind w:left="0"/>
        <w:jc w:val="both"/>
      </w:pPr>
      <w:r>
        <w:rPr>
          <w:rFonts w:ascii="Times New Roman"/>
          <w:b w:val="false"/>
          <w:i w:val="false"/>
          <w:color w:val="000000"/>
          <w:sz w:val="28"/>
        </w:rPr>
        <w:t>
      7 мамыр - Отан қорғаушы күніне: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50 (елу) АЕК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50 (елу) АЕК мөлшерінде;</w:t>
      </w:r>
    </w:p>
    <w:p>
      <w:pPr>
        <w:spacing w:after="0"/>
        <w:ind w:left="0"/>
        <w:jc w:val="both"/>
      </w:pPr>
      <w:r>
        <w:rPr>
          <w:rFonts w:ascii="Times New Roman"/>
          <w:b w:val="false"/>
          <w:i w:val="false"/>
          <w:color w:val="000000"/>
          <w:sz w:val="28"/>
        </w:rPr>
        <w:t>
      9 мамыр – Жеңіс күніне:</w:t>
      </w:r>
    </w:p>
    <w:p>
      <w:pPr>
        <w:spacing w:after="0"/>
        <w:ind w:left="0"/>
        <w:jc w:val="both"/>
      </w:pPr>
      <w:r>
        <w:rPr>
          <w:rFonts w:ascii="Times New Roman"/>
          <w:b w:val="false"/>
          <w:i w:val="false"/>
          <w:color w:val="000000"/>
          <w:sz w:val="28"/>
        </w:rPr>
        <w:t>
      Ұлы Отан ардагерлеріне 5000000 (бес миллион) теңге сомасында, сондай-ақ 10 АЕК мөлшерінде азық-түлік жиынтығы;</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қызметшілеріне, сондай-ақ бұрынғы КСР Одағы ішкі істер және мемлекеттік қауіпсіздік органдарының басшы және қатардағы құрамының адамдарына 50 (елу) АЕК мөлшерінде;</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200000 (екі жүз мың) теңге мөлшерінде;</w:t>
      </w:r>
    </w:p>
    <w:p>
      <w:pPr>
        <w:spacing w:after="0"/>
        <w:ind w:left="0"/>
        <w:jc w:val="both"/>
      </w:pPr>
      <w:r>
        <w:rPr>
          <w:rFonts w:ascii="Times New Roman"/>
          <w:b w:val="false"/>
          <w:i w:val="false"/>
          <w:color w:val="000000"/>
          <w:sz w:val="28"/>
        </w:rPr>
        <w:t>
      ҰОС жылдарында тылдағы қажырлы еңбегі мен мінсіз әскери қызметі үшін бұрынғы КСР Одағының ордендерімен және медальдарымен наградталған адамдарға 100000 (жүз мың) теңге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ҰОС жылдарында тылдағы қажырлы еңбегi мен мiнсiз әскери қызметі үшін бұрынғы КСР Одағының ордендерiмен және медальдарымен наградталмаған адамдарға 100000 (жүз мың) теңге мөлшерінде;</w:t>
      </w:r>
    </w:p>
    <w:p>
      <w:pPr>
        <w:spacing w:after="0"/>
        <w:ind w:left="0"/>
        <w:jc w:val="both"/>
      </w:pPr>
      <w:r>
        <w:rPr>
          <w:rFonts w:ascii="Times New Roman"/>
          <w:b w:val="false"/>
          <w:i w:val="false"/>
          <w:color w:val="000000"/>
          <w:sz w:val="28"/>
        </w:rPr>
        <w:t>
      ҰОС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ҰОС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ҰОС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60000 (алпыс мың) теңге;</w:t>
      </w:r>
    </w:p>
    <w:p>
      <w:pPr>
        <w:spacing w:after="0"/>
        <w:ind w:left="0"/>
        <w:jc w:val="both"/>
      </w:pPr>
      <w:r>
        <w:rPr>
          <w:rFonts w:ascii="Times New Roman"/>
          <w:b w:val="false"/>
          <w:i w:val="false"/>
          <w:color w:val="000000"/>
          <w:sz w:val="28"/>
        </w:rPr>
        <w:t>
      31 мамыр - Саяси қуғын-сүргін және ашаршылық құрбандарын еске алу күніне:</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азаматтарға 10 (он) АЕК мөлшерінде;</w:t>
      </w:r>
    </w:p>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 10 (он) АЕК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10 (он) АЕК мөлшерінде;</w:t>
      </w:r>
    </w:p>
    <w:p>
      <w:pPr>
        <w:spacing w:after="0"/>
        <w:ind w:left="0"/>
        <w:jc w:val="both"/>
      </w:pPr>
      <w:r>
        <w:rPr>
          <w:rFonts w:ascii="Times New Roman"/>
          <w:b w:val="false"/>
          <w:i w:val="false"/>
          <w:color w:val="000000"/>
          <w:sz w:val="28"/>
        </w:rPr>
        <w:t>
      30 тамыз - Қазақстан Республикасының Конституция күніне орай он сегіз жасқа дейінгі мүгедектігі бар балаларға 20 (жиырма) АЕК мөлшерінде;</w:t>
      </w:r>
    </w:p>
    <w:p>
      <w:pPr>
        <w:spacing w:after="0"/>
        <w:ind w:left="0"/>
        <w:jc w:val="both"/>
      </w:pPr>
      <w:r>
        <w:rPr>
          <w:rFonts w:ascii="Times New Roman"/>
          <w:b w:val="false"/>
          <w:i w:val="false"/>
          <w:color w:val="000000"/>
          <w:sz w:val="28"/>
        </w:rPr>
        <w:t>
      Қазақстан Республикасының колледждерінде ақылы негізде оқитын жеке оңалту және оңалту бағдарламасының кәсіптік бөлігінен үзінді көшірмесі бар мүгедектергі бар адамдарға әлеуметтік көмек көрсету жөніндегі уәкілетті органның тізімі негізінде 30 (отыз) АЕК мөлшерінде;</w:t>
      </w:r>
    </w:p>
    <w:p>
      <w:pPr>
        <w:spacing w:after="0"/>
        <w:ind w:left="0"/>
        <w:jc w:val="both"/>
      </w:pPr>
      <w:r>
        <w:rPr>
          <w:rFonts w:ascii="Times New Roman"/>
          <w:b w:val="false"/>
          <w:i w:val="false"/>
          <w:color w:val="000000"/>
          <w:sz w:val="28"/>
        </w:rPr>
        <w:t>
      Қазақстан Республикасының жоғары оқу орындарында ақылы негізде оқитын жеке оңалту және оңалту бағдарламасының кәсіптік бөлігінен үзінді көшірмесі бар мүгедектігі бар адамдарға әлеуметтік көмек көрсету жөніндегі уәкілетті органның тізімі негізінде 60 (алпыс) АЕК мөлшерінде;</w:t>
      </w:r>
    </w:p>
    <w:p>
      <w:pPr>
        <w:spacing w:after="0"/>
        <w:ind w:left="0"/>
        <w:jc w:val="both"/>
      </w:pPr>
      <w:r>
        <w:rPr>
          <w:rFonts w:ascii="Times New Roman"/>
          <w:b w:val="false"/>
          <w:i w:val="false"/>
          <w:color w:val="000000"/>
          <w:sz w:val="28"/>
        </w:rPr>
        <w:t>
      1 қазан - Қарттар күніне:</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азаматтарға 2 (екі) АЕК мөлшерінде;</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азаматтарға 3 (үш) АЕК мөлшерінде;</w:t>
      </w:r>
    </w:p>
    <w:p>
      <w:pPr>
        <w:spacing w:after="0"/>
        <w:ind w:left="0"/>
        <w:jc w:val="both"/>
      </w:pPr>
      <w:r>
        <w:rPr>
          <w:rFonts w:ascii="Times New Roman"/>
          <w:b w:val="false"/>
          <w:i w:val="false"/>
          <w:color w:val="000000"/>
          <w:sz w:val="28"/>
        </w:rPr>
        <w:t>
      25 қазан - Республика күніне Мемлекеттік корпорацияның тізімі негізінде:</w:t>
      </w:r>
    </w:p>
    <w:p>
      <w:pPr>
        <w:spacing w:after="0"/>
        <w:ind w:left="0"/>
        <w:jc w:val="both"/>
      </w:pPr>
      <w:r>
        <w:rPr>
          <w:rFonts w:ascii="Times New Roman"/>
          <w:b w:val="false"/>
          <w:i w:val="false"/>
          <w:color w:val="000000"/>
          <w:sz w:val="28"/>
        </w:rPr>
        <w:t>
      он сегіз жасқа дейінгі мүгедектігі бар балаларға 5 (бес) АЕК мөлшерінде;</w:t>
      </w:r>
    </w:p>
    <w:p>
      <w:pPr>
        <w:spacing w:after="0"/>
        <w:ind w:left="0"/>
        <w:jc w:val="both"/>
      </w:pPr>
      <w:r>
        <w:rPr>
          <w:rFonts w:ascii="Times New Roman"/>
          <w:b w:val="false"/>
          <w:i w:val="false"/>
          <w:color w:val="000000"/>
          <w:sz w:val="28"/>
        </w:rPr>
        <w:t>
      бірінші топтағы мүгедектігі бар адамдарға 5 (бес) АЕК мөлшерінде;</w:t>
      </w:r>
    </w:p>
    <w:p>
      <w:pPr>
        <w:spacing w:after="0"/>
        <w:ind w:left="0"/>
        <w:jc w:val="both"/>
      </w:pPr>
      <w:r>
        <w:rPr>
          <w:rFonts w:ascii="Times New Roman"/>
          <w:b w:val="false"/>
          <w:i w:val="false"/>
          <w:color w:val="000000"/>
          <w:sz w:val="28"/>
        </w:rPr>
        <w:t>
      екінші топтағы мүгедектігі бар адамдарға 5 (бес) АЕК мөлшерінде;</w:t>
      </w:r>
    </w:p>
    <w:p>
      <w:pPr>
        <w:spacing w:after="0"/>
        <w:ind w:left="0"/>
        <w:jc w:val="both"/>
      </w:pPr>
      <w:r>
        <w:rPr>
          <w:rFonts w:ascii="Times New Roman"/>
          <w:b w:val="false"/>
          <w:i w:val="false"/>
          <w:color w:val="000000"/>
          <w:sz w:val="28"/>
        </w:rPr>
        <w:t>
      16 желтоқсан - Тәуелсіздік күніне:</w:t>
      </w:r>
    </w:p>
    <w:p>
      <w:pPr>
        <w:spacing w:after="0"/>
        <w:ind w:left="0"/>
        <w:jc w:val="both"/>
      </w:pPr>
      <w:r>
        <w:rPr>
          <w:rFonts w:ascii="Times New Roman"/>
          <w:b w:val="false"/>
          <w:i w:val="false"/>
          <w:color w:val="000000"/>
          <w:sz w:val="28"/>
        </w:rPr>
        <w:t xml:space="preserve">
      "Жаппай саяси қуғын-сүргіндер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1986 жылғы 17-18 желтоқсанда Қазақстандағы оқиғаларға қатысқан адамдарға 60 (алпыс) АЕК мөлшерінде;</w:t>
      </w:r>
    </w:p>
    <w:p>
      <w:pPr>
        <w:spacing w:after="0"/>
        <w:ind w:left="0"/>
        <w:jc w:val="both"/>
      </w:pPr>
      <w:r>
        <w:rPr>
          <w:rFonts w:ascii="Times New Roman"/>
          <w:b w:val="false"/>
          <w:i w:val="false"/>
          <w:color w:val="000000"/>
          <w:sz w:val="28"/>
        </w:rPr>
        <w:t>
      2) кірістерін есепке алмай, біржолғы әлеуметтік көмек:</w:t>
      </w:r>
    </w:p>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ҰОС ардагерлеріне тұрғын үйді жөндеуге және коммуналдык қызметтер бойынша шағындары өтеуге 100 (жүз) АЕК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Мемлекеттік корпорацияның тізімі, жеке басын куәландыратын құжат не цифрлық құжаттар сервисінен алынған электрондық құжат (жеке басты сәйкестендіру үшін), мәртебесін растайтын құжатты,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қоса бере отырып өтініш ненізінде 50 (елу) АЕК мөлшерінде (сауықтандыруға);</w:t>
      </w:r>
    </w:p>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он сегіз жасқа толмаған мүгедектігі бар баланы емдеуге және заңды өкілдің мүгедіктігі бар баланмен санаторийлік-курорттық емделуге еріп жүруіне 30 (отыз) АЕК мөлшерінде;</w:t>
      </w:r>
    </w:p>
    <w:p>
      <w:pPr>
        <w:spacing w:after="0"/>
        <w:ind w:left="0"/>
        <w:jc w:val="both"/>
      </w:pPr>
      <w:r>
        <w:rPr>
          <w:rFonts w:ascii="Times New Roman"/>
          <w:b w:val="false"/>
          <w:i w:val="false"/>
          <w:color w:val="000000"/>
          <w:sz w:val="28"/>
        </w:rPr>
        <w:t>
      Мемлекеттік корпорацияның тізімі негізінде он сегіз жасқа толмаған мүгедектігі бар балаларға 3 (үш) АЕК мөлшерінде;</w:t>
      </w:r>
    </w:p>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бірінші топтағы мугедектігі бар адамдарға санаторийлік-курорттық емделуге және жеке көмекшінің еріп жүруіне 65 (алпыс бес) АЕК мөлшерінде;</w:t>
      </w:r>
    </w:p>
    <w:p>
      <w:pPr>
        <w:spacing w:after="0"/>
        <w:ind w:left="0"/>
        <w:jc w:val="both"/>
      </w:pPr>
      <w:r>
        <w:rPr>
          <w:rFonts w:ascii="Times New Roman"/>
          <w:b w:val="false"/>
          <w:i w:val="false"/>
          <w:color w:val="000000"/>
          <w:sz w:val="28"/>
        </w:rPr>
        <w:t>
      3) кірістерін есепке алмай тоқсан сайынғы әлеуметтік көмек:</w:t>
      </w:r>
    </w:p>
    <w:p>
      <w:pPr>
        <w:spacing w:after="0"/>
        <w:ind w:left="0"/>
        <w:jc w:val="both"/>
      </w:pPr>
      <w:r>
        <w:rPr>
          <w:rFonts w:ascii="Times New Roman"/>
          <w:b w:val="false"/>
          <w:i w:val="false"/>
          <w:color w:val="000000"/>
          <w:sz w:val="28"/>
        </w:rPr>
        <w:t>
      әлеуметтік көмек көрсету жөніндегі уәкілетті органның тізімі негізінде ҰОС ардагерлеріне 20 (жиырма) АЕК мөлшерінде (сауықтандыруға);</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қызметшілеріне,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жеке басын куәландыратын құжат не цифрлық құжаттар сервисінен алынған электрондық құжат (жеке басты сәйкестендіру үшін), мәртебесін растайтын құжат,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қоса бере отырып өтініш ненізінде 10 (он) АЕК мөлшерінде (коммуналдык қызметтерге);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Павлодар облысы Ақсу қалалық мәслихатының 16.04.2025 </w:t>
      </w:r>
      <w:r>
        <w:rPr>
          <w:rFonts w:ascii="Times New Roman"/>
          <w:b w:val="false"/>
          <w:i w:val="false"/>
          <w:color w:val="000000"/>
          <w:sz w:val="28"/>
        </w:rPr>
        <w:t>№ 199/33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15.08.2025 </w:t>
      </w:r>
      <w:r>
        <w:rPr>
          <w:rFonts w:ascii="Times New Roman"/>
          <w:b w:val="false"/>
          <w:i w:val="false"/>
          <w:color w:val="000000"/>
          <w:sz w:val="28"/>
        </w:rPr>
        <w:t>№ 219/37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8. Әлеуметтік көмек көрсету жөніндегі уәкілетті орган азаматтарды мұқтаждар санатына жатқызу үшін мынадай негіздер бойынша әлеуметтік көмек көрсетеді:</w:t>
      </w:r>
    </w:p>
    <w:bookmarkEnd w:id="1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жасының егде тартуына байланысты өзіне-өзі күтім жасай алмауы;</w:t>
      </w:r>
    </w:p>
    <w:p>
      <w:pPr>
        <w:spacing w:after="0"/>
        <w:ind w:left="0"/>
        <w:jc w:val="both"/>
      </w:pPr>
      <w:r>
        <w:rPr>
          <w:rFonts w:ascii="Times New Roman"/>
          <w:b w:val="false"/>
          <w:i w:val="false"/>
          <w:color w:val="000000"/>
          <w:sz w:val="28"/>
        </w:rPr>
        <w:t>
      5) бас бостандығынан айыру орындарынан босатылуы, пробация қызметінің есебінде болуы.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Павлодар облысы Ақсу қалалық мәслихатының 15.08.2025 </w:t>
      </w:r>
      <w:r>
        <w:rPr>
          <w:rFonts w:ascii="Times New Roman"/>
          <w:b w:val="false"/>
          <w:i w:val="false"/>
          <w:color w:val="000000"/>
          <w:sz w:val="28"/>
        </w:rPr>
        <w:t>№ 219/37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8-1. Кірістерін есепке алмай, біржолғы әлеуметтік көмек:</w:t>
      </w:r>
    </w:p>
    <w:bookmarkEnd w:id="14"/>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дүлей апат салдарынан азаматқа (отбасына) не оның мүлкіне зиян келу фактісін растайтын құжатты (алты айға жарамды), жылжымайтын мүліктің жоқ (немесе бар) екендігі туралы анықтаманы,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дүлей апат салдарынан азаматқа (отбасына) не оның мүлкіне зиян келуіне тап болған мүліктің фото суретін қоса бере отырып өтініш негізінде дүлей апат салдарынан зиян келген (меншігінде бірден астам тұрғын үйі (пәтер, үй) бар азаматтарды (отбасын) қоспағанда) дүлей апат салдарынан азаматқа (отбасына) не оның мүлкіне зиян келуіне тап болған азаматтарға (отбасына) 100 (жүз) АЕК мөлшерінде;</w:t>
      </w:r>
    </w:p>
    <w:p>
      <w:pPr>
        <w:spacing w:after="0"/>
        <w:ind w:left="0"/>
        <w:jc w:val="both"/>
      </w:pPr>
      <w:r>
        <w:rPr>
          <w:rFonts w:ascii="Times New Roman"/>
          <w:b w:val="false"/>
          <w:i w:val="false"/>
          <w:color w:val="000000"/>
          <w:sz w:val="28"/>
        </w:rPr>
        <w:t>
      жеке басын куәландыратын құжат не цифрлық құжаттар сервисінен алынған электрондық құжат (жеке басты сәйкестендіру үшін), өрт салдарынан азаматқа (отбасына) не оның мүлкіне зиян келу фактісін растайтын құжатты (алты айға жарамды),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өрт салдарынан азаматқа (отбасына) не оның мүлкіне зиян келуіне тап болған мүліктің фото суретін қоса бере отырып өтініш негізінде өрт салдарынан азаматқа (отбасына) не оның мүлкіне зиян келген (меншігінде бірден астам тұрғын үйі (пәтер, үй) бар азаматтарды (отбасын) қоспағанда) өрт салдарынан азаматқа (отбасына) не оның мүлкіне зиян келуіне тап болған азататтарға (отбасына) 100(жүз) АЕК мөлшерінде;</w:t>
      </w:r>
    </w:p>
    <w:p>
      <w:pPr>
        <w:spacing w:after="0"/>
        <w:ind w:left="0"/>
        <w:jc w:val="both"/>
      </w:pPr>
      <w:r>
        <w:rPr>
          <w:rFonts w:ascii="Times New Roman"/>
          <w:b w:val="false"/>
          <w:i w:val="false"/>
          <w:color w:val="000000"/>
          <w:sz w:val="28"/>
        </w:rPr>
        <w:t>
      Ақсу қаласының полиция бөлімі, Ақсу қаласының пробация қызметі ұсынатын тізім негізінде бас бостандығынан айыру орындарынан босатылуы, пробация қызметінің есебінде болуы 10 (он)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тізімі негізінде қатерлі ісіктері бар адамдарға 15 (он бес)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кәсіпорнының Ақсу бөлімшесімен берілген тізімі негізінде адамның иммунитет тапшылығы вирусын тудыратын ауруынан зардап шегетін адамдарға 10 (он)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"жұйелі қызыл жегі" ауруынан зардап шегетін адамдарға 10 (он)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қант диабетінен зардап шегетін адамдарға 10 (он)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созылмалы вирустық гепатиттер және бауыр циррозы ауруынан зардап шегетін адамдарға 5 (бес)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психикалық, мінез-құлық бұзылулары (аурулары) ауруынан зардап шегетін адамдарға 5 (бес)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балалардың церебралдық параличі ауруынан зардап шегетін адамдарға 5 (бес)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миокардтың жіті инфаргі (алғашқы 6 ай) ауруынан зардап шегетін адамдарға 5 (бес)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ревматизм ауруынан зардап шегетін адамдарға 5 (бес)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дәнекер тіннің жүйелі зақымданулары ауруынан зардап шегетін адамдарға 5 (бес)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нерв жүйесінің дегенерациялық ауруынан зардап шегетін адамдарға 5 (бес)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орталық нерв жүйесінің миелинсіздендіруші ауруынан зардап шегетін адамдарға 5 (бес) АЕК мөлшерінде;</w:t>
      </w:r>
    </w:p>
    <w:p>
      <w:pPr>
        <w:spacing w:after="0"/>
        <w:ind w:left="0"/>
        <w:jc w:val="both"/>
      </w:pPr>
      <w:r>
        <w:rPr>
          <w:rFonts w:ascii="Times New Roman"/>
          <w:b w:val="false"/>
          <w:i w:val="false"/>
          <w:color w:val="000000"/>
          <w:sz w:val="28"/>
        </w:rPr>
        <w:t>
      Ақсу қаласының медициналық мекемелерінің тізімі негізінде орфандық ауруынан зардап шегетін адамдарға 5 (бес) АЕК мөлшерінде;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тармақтың</w:t>
      </w:r>
      <w:r>
        <w:rPr>
          <w:rFonts w:ascii="Times New Roman"/>
          <w:b w:val="false"/>
          <w:i w:val="false"/>
          <w:color w:val="000000"/>
          <w:sz w:val="28"/>
        </w:rPr>
        <w:t xml:space="preserve"> тоғызынші, оныншы, он бірінші, он екінші, он үшінші, он төртінші, он бесінші, он алтыншы және он жетінші абзацтарын қолдану 2025 жылғы 1 қаңтарға дейін тоқтатыла тұрсын;</w:t>
      </w:r>
    </w:p>
    <w:bookmarkStart w:name="z18" w:id="15"/>
    <w:p>
      <w:pPr>
        <w:spacing w:after="0"/>
        <w:ind w:left="0"/>
        <w:jc w:val="both"/>
      </w:pPr>
      <w:r>
        <w:rPr>
          <w:rFonts w:ascii="Times New Roman"/>
          <w:b w:val="false"/>
          <w:i w:val="false"/>
          <w:color w:val="000000"/>
          <w:sz w:val="28"/>
        </w:rPr>
        <w:t>
      8-2. Кірістерін есепке алмай ай сайынғы әлеуметтік көмек:</w:t>
      </w:r>
    </w:p>
    <w:bookmarkEnd w:id="15"/>
    <w:p>
      <w:pPr>
        <w:spacing w:after="0"/>
        <w:ind w:left="0"/>
        <w:jc w:val="both"/>
      </w:pPr>
      <w:r>
        <w:rPr>
          <w:rFonts w:ascii="Times New Roman"/>
          <w:b w:val="false"/>
          <w:i w:val="false"/>
          <w:color w:val="000000"/>
          <w:sz w:val="28"/>
        </w:rPr>
        <w:t>
      үйде әлеуметтік қызмет алатын, жасына байланысты өзін-өзі күтуге қабілетсіз бірінші және екінші топтағы мүгедектерге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(қарттық жасына, бірінші, екінші топтағы мүгедектігі бар, онкологиялық, психикалық ауруларының болуы, бас бостандығынан айыру орындарында отыруына немесе елден тыс жерге тұрақты тұруға кетуі) санаттағы азаматтар үшін үйде әлеуметтік қызмет көрсету мекемелерінің тізімі негізінде, жеке басын куәландыратын құжат не цифрлық құжаттар сервисінен алынған электрондық құжат (жеке басты сәйкестендіру үшін), жасының егде тартуына байланысты өзіне-өзі күтім жасай алмау фактісін растайтын құжатты екінші деңгейдегі банктердің,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бөлімшелерінің 20 таңбалы ағымдағы шоттың ашылғаны туралы хабарламаны өтінішке қоса бере отырып 3 (үш) АЕК мөлшерінде. Әлеуметтік көмек өтініш берілген айдан бастап тағайындалады;</w:t>
      </w:r>
    </w:p>
    <w:p>
      <w:pPr>
        <w:spacing w:after="0"/>
        <w:ind w:left="0"/>
        <w:jc w:val="both"/>
      </w:pPr>
      <w:r>
        <w:rPr>
          <w:rFonts w:ascii="Times New Roman"/>
          <w:b w:val="false"/>
          <w:i w:val="false"/>
          <w:color w:val="000000"/>
          <w:sz w:val="28"/>
        </w:rPr>
        <w:t>
      Ақсу қаласының медициналық мекемелерінің тізімі негізінде он сегіз жасқа дейінгі мүгедіктігі бар балаларға, бірінші топ мүгедектігі бар адамдарға (гемодиализ емшарасын алушыларға) 5 (бес) АЕК мөлшерінде;</w:t>
      </w:r>
    </w:p>
    <w:p>
      <w:pPr>
        <w:spacing w:after="0"/>
        <w:ind w:left="0"/>
        <w:jc w:val="both"/>
      </w:pPr>
      <w:r>
        <w:rPr>
          <w:rFonts w:ascii="Times New Roman"/>
          <w:b w:val="false"/>
          <w:i w:val="false"/>
          <w:color w:val="000000"/>
          <w:sz w:val="28"/>
        </w:rPr>
        <w:t>
      шаруашылық жүргізу құқығындағы "Ақсу қаласының қалалық ауруханасы" коммуналдық мемлекеттік кәсіпорынның тізімі негізінде амбулаторлық емделудегі туберкулез ауруынан зардап шегетін адамдарға 10 (он) АЕК мөлшерінде;</w:t>
      </w:r>
    </w:p>
    <w:p>
      <w:pPr>
        <w:spacing w:after="0"/>
        <w:ind w:left="0"/>
        <w:jc w:val="both"/>
      </w:pPr>
      <w:r>
        <w:rPr>
          <w:rFonts w:ascii="Times New Roman"/>
          <w:b w:val="false"/>
          <w:i w:val="false"/>
          <w:color w:val="000000"/>
          <w:sz w:val="28"/>
        </w:rPr>
        <w:t>
      Павлодар облысы әкімдігі Павлодар облысы денсаулық сақтау басқармасының "Павлодар облыстық АИТВ инфекциясының алдын алу жөніндегі орталығы" коммуналдық мемлекеттік қазыналық кәсіпорнының Ақсу бөлімшесімен берілген тізімі негізінде адамның иммунитет тапшылығы вирусын тудыратын ауруынан зардап шегетін балаларға тиісті қаржы жылына арналған республикалық бюджет туралы Қазақстан Республикасының Заңында белгіленгенең төменгі күнкөріс шегінің екі еселеген мөлшерінде;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Павлодар облысы Ақсу қалалық мәслихатының 15.08.2025 </w:t>
      </w:r>
      <w:r>
        <w:rPr>
          <w:rFonts w:ascii="Times New Roman"/>
          <w:b w:val="false"/>
          <w:i w:val="false"/>
          <w:color w:val="000000"/>
          <w:sz w:val="28"/>
        </w:rPr>
        <w:t>№ 219/37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Жойылды - Павлодар облысы Ақсу қалалық мәслихатының 15.08.2025 </w:t>
      </w:r>
      <w:r>
        <w:rPr>
          <w:rFonts w:ascii="Times New Roman"/>
          <w:b w:val="false"/>
          <w:i w:val="false"/>
          <w:color w:val="000000"/>
          <w:sz w:val="28"/>
        </w:rPr>
        <w:t>№ 219/37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8-3-тармаққа өзгеріс енгізілді - Павлодар облысы Ақсу қалалық мәслихатының 15.08.2025 </w:t>
      </w:r>
      <w:r>
        <w:rPr>
          <w:rFonts w:ascii="Times New Roman"/>
          <w:b w:val="false"/>
          <w:i w:val="false"/>
          <w:color w:val="000000"/>
          <w:sz w:val="28"/>
        </w:rPr>
        <w:t>№ 219/37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9. Алушылардың жекелеген санаттары үшін атаулы күндер мен мереке күндеріне орай әлеуметтік көмектің мөлшері Павлодар облысы әкімдігімен келісу бойынша бірыңғай мөлшерде белгіленеді.</w:t>
      </w:r>
    </w:p>
    <w:bookmarkEnd w:id="16"/>
    <w:p>
      <w:pPr>
        <w:spacing w:after="0"/>
        <w:ind w:left="0"/>
        <w:jc w:val="both"/>
      </w:pPr>
      <w:r>
        <w:rPr>
          <w:rFonts w:ascii="Times New Roman"/>
          <w:b w:val="false"/>
          <w:i w:val="false"/>
          <w:color w:val="000000"/>
          <w:sz w:val="28"/>
        </w:rPr>
        <w:t>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нысан бойынша қалыптастырылады.</w:t>
      </w:r>
    </w:p>
    <w:p>
      <w:pPr>
        <w:spacing w:after="0"/>
        <w:ind w:left="0"/>
        <w:jc w:val="both"/>
      </w:pPr>
      <w:r>
        <w:rPr>
          <w:rFonts w:ascii="Times New Roman"/>
          <w:b w:val="false"/>
          <w:i w:val="false"/>
          <w:color w:val="000000"/>
          <w:sz w:val="28"/>
        </w:rPr>
        <w:t>
      Бірнеше санатқа жататын адамдарға әлеметтік көмек атаулы күндер мен мереке күндеріне әр негізде төленеді.</w:t>
      </w:r>
    </w:p>
    <w:bookmarkStart w:name="z21" w:id="17"/>
    <w:p>
      <w:pPr>
        <w:spacing w:after="0"/>
        <w:ind w:left="0"/>
        <w:jc w:val="both"/>
      </w:pPr>
      <w:r>
        <w:rPr>
          <w:rFonts w:ascii="Times New Roman"/>
          <w:b w:val="false"/>
          <w:i w:val="false"/>
          <w:color w:val="000000"/>
          <w:sz w:val="28"/>
        </w:rPr>
        <w:t>
      10. Мына негіздер бойынша көрсетілетін әлеуметтік көмектің молшері: дүлей апат салдарынан азаматқа (отбасына) не оның мүлкіне зиян келуіне, өрт салдарынан азаматқа (отбасына) не оның мүлкіне зиян келуіне байланысты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Павлодар облысы Ақсу қалалық мәслихатының 15.08.2025 </w:t>
      </w:r>
      <w:r>
        <w:rPr>
          <w:rFonts w:ascii="Times New Roman"/>
          <w:b w:val="false"/>
          <w:i w:val="false"/>
          <w:color w:val="000000"/>
          <w:sz w:val="28"/>
        </w:rPr>
        <w:t>№ 219/37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2" w:id="18"/>
    <w:p>
      <w:pPr>
        <w:spacing w:after="0"/>
        <w:ind w:left="0"/>
        <w:jc w:val="left"/>
      </w:pPr>
      <w:r>
        <w:rPr>
          <w:rFonts w:ascii="Times New Roman"/>
          <w:b/>
          <w:i w:val="false"/>
          <w:color w:val="000000"/>
        </w:rPr>
        <w:t xml:space="preserve"> 3 тарау. Әлеуметтік көмек көрсету тәртібі</w:t>
      </w:r>
    </w:p>
    <w:bookmarkEnd w:id="18"/>
    <w:bookmarkStart w:name="z23" w:id="19"/>
    <w:p>
      <w:pPr>
        <w:spacing w:after="0"/>
        <w:ind w:left="0"/>
        <w:jc w:val="both"/>
      </w:pPr>
      <w:r>
        <w:rPr>
          <w:rFonts w:ascii="Times New Roman"/>
          <w:b w:val="false"/>
          <w:i w:val="false"/>
          <w:color w:val="000000"/>
          <w:sz w:val="28"/>
        </w:rPr>
        <w:t xml:space="preserve">
      11. Әлеуметтік көмек көрсету тәртібі Үлгілік қағидалардың </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20 тамтақтарына</w:t>
      </w:r>
      <w:r>
        <w:rPr>
          <w:rFonts w:ascii="Times New Roman"/>
          <w:b w:val="false"/>
          <w:i w:val="false"/>
          <w:color w:val="000000"/>
          <w:sz w:val="28"/>
        </w:rPr>
        <w:t xml:space="preserve"> сйкес айқындалады.</w:t>
      </w:r>
    </w:p>
    <w:bookmarkEnd w:id="19"/>
    <w:bookmarkStart w:name="z24" w:id="20"/>
    <w:p>
      <w:pPr>
        <w:spacing w:after="0"/>
        <w:ind w:left="0"/>
        <w:jc w:val="both"/>
      </w:pPr>
      <w:r>
        <w:rPr>
          <w:rFonts w:ascii="Times New Roman"/>
          <w:b w:val="false"/>
          <w:i w:val="false"/>
          <w:color w:val="000000"/>
          <w:sz w:val="28"/>
        </w:rPr>
        <w:t>
      12.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20"/>
    <w:p>
      <w:pPr>
        <w:spacing w:after="0"/>
        <w:ind w:left="0"/>
        <w:jc w:val="both"/>
      </w:pPr>
      <w:r>
        <w:rPr>
          <w:rFonts w:ascii="Times New Roman"/>
          <w:b w:val="false"/>
          <w:i w:val="false"/>
          <w:color w:val="000000"/>
          <w:sz w:val="28"/>
        </w:rPr>
        <w:t>
      13. Жеке сәйкестендіру нөмірін, тегін, атын, әкесінің атын және банктік шотын көрсете отырып әлеуметтік маңызы бар ауру болған кезде әлеуметтік көмек алушылардың тізімдерін денсаулық сақтау ұйымдары Қазақстан Республикасы Денсаулық сақтау министрінің бұйрығымен әлеуметтік маңызы бар аурулар тізбесінде белгіленген кодтардың халықаралық сыныптамасына сәйкес электрондық түрде береді.</w:t>
      </w:r>
    </w:p>
    <w:p>
      <w:pPr>
        <w:spacing w:after="0"/>
        <w:ind w:left="0"/>
        <w:jc w:val="both"/>
      </w:pPr>
      <w:r>
        <w:rPr>
          <w:rFonts w:ascii="Times New Roman"/>
          <w:b w:val="false"/>
          <w:i w:val="false"/>
          <w:color w:val="000000"/>
          <w:sz w:val="28"/>
        </w:rPr>
        <w:t xml:space="preserve">
      Қазақстан Республикасы Үкіметінің 2022 жылғы 24 маусымдағы "Мәліметтерді таратылуы шектелген қызметтік ақпаратқа жатқызу және онымен жұмыс істеу қағидаларын бекіту туралы" № 429 </w:t>
      </w:r>
      <w:r>
        <w:rPr>
          <w:rFonts w:ascii="Times New Roman"/>
          <w:b w:val="false"/>
          <w:i w:val="false"/>
          <w:color w:val="000000"/>
          <w:sz w:val="28"/>
        </w:rPr>
        <w:t>қаулысына</w:t>
      </w:r>
      <w:r>
        <w:rPr>
          <w:rFonts w:ascii="Times New Roman"/>
          <w:b w:val="false"/>
          <w:i w:val="false"/>
          <w:color w:val="000000"/>
          <w:sz w:val="28"/>
        </w:rPr>
        <w:t xml:space="preserve"> сәйкес әлеуметтік маңызы бар ауру болған кезде әлеуметтік көмек алушылардың тізімдерін денсаулық сақтау ұйымдары электронды түрде ұсынады.</w:t>
      </w:r>
    </w:p>
    <w:p>
      <w:pPr>
        <w:spacing w:after="0"/>
        <w:ind w:left="0"/>
        <w:jc w:val="both"/>
      </w:pPr>
      <w:r>
        <w:rPr>
          <w:rFonts w:ascii="Times New Roman"/>
          <w:b w:val="false"/>
          <w:i w:val="false"/>
          <w:color w:val="000000"/>
          <w:sz w:val="28"/>
        </w:rPr>
        <w:t>
      Бірнеше санатқа жататын адамдарға әлеуметтік маңызы бар ауру болған жағдайда әлеуметтік көмек әр негізде төленеді.</w:t>
      </w:r>
    </w:p>
    <w:p>
      <w:pPr>
        <w:spacing w:after="0"/>
        <w:ind w:left="0"/>
        <w:jc w:val="both"/>
      </w:pPr>
      <w:r>
        <w:rPr>
          <w:rFonts w:ascii="Times New Roman"/>
          <w:b w:val="false"/>
          <w:i w:val="false"/>
          <w:color w:val="000000"/>
          <w:sz w:val="28"/>
        </w:rPr>
        <w:t>
      14. Қазақстан Республикасында бір реттік әлеуметттік көмектің бір түрі бойынша бірдей төлем кезенділігігмен біржолғы әлеуметтік көмек жылына бір рет көрсетіледі.</w:t>
      </w:r>
    </w:p>
    <w:p>
      <w:pPr>
        <w:spacing w:after="0"/>
        <w:ind w:left="0"/>
        <w:jc w:val="both"/>
      </w:pPr>
      <w:r>
        <w:rPr>
          <w:rFonts w:ascii="Times New Roman"/>
          <w:b w:val="false"/>
          <w:i w:val="false"/>
          <w:color w:val="000000"/>
          <w:sz w:val="28"/>
        </w:rPr>
        <w:t>
      Дүлей апат салдарынан азаматқа (отбасына) не оның мүлкіне зиян келуі, өрт салдарынан азаматқа (отбасына) не оның мүлкіне зиян келуі, жергілікті өкілді органдар ең төмен күнкөріс деңгейіне еселік қатынаста белгілеген шектен аспайтын жан басына шаққандағы орташа табыстың болуына байланысты жағдайда әлеуметтік көмек көрсетуге өтініш беру мерзімі оқиға болған күннен бастап алты айдан кешіктірілмейді.</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15.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16. Әлеуметтік көмек көрсетуге жұмсалатын шығыстарды қаржыландыру Ақсу қаласының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17.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Үлгілік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p>
      <w:pPr>
        <w:spacing w:after="0"/>
        <w:ind w:left="0"/>
        <w:jc w:val="both"/>
      </w:pPr>
      <w:r>
        <w:rPr>
          <w:rFonts w:ascii="Times New Roman"/>
          <w:b w:val="false"/>
          <w:i w:val="false"/>
          <w:color w:val="000000"/>
          <w:sz w:val="28"/>
        </w:rPr>
        <w:t>
      18.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both"/>
      </w:pPr>
      <w:r>
        <w:rPr>
          <w:rFonts w:ascii="Times New Roman"/>
          <w:b w:val="false"/>
          <w:i w:val="false"/>
          <w:color w:val="000000"/>
          <w:sz w:val="28"/>
        </w:rPr>
        <w:t>
      19.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Start w:name="z32" w:id="21"/>
    <w:p>
      <w:pPr>
        <w:spacing w:after="0"/>
        <w:ind w:left="0"/>
        <w:jc w:val="both"/>
      </w:pPr>
      <w:r>
        <w:rPr>
          <w:rFonts w:ascii="Times New Roman"/>
          <w:b w:val="false"/>
          <w:i w:val="false"/>
          <w:color w:val="000000"/>
          <w:sz w:val="28"/>
        </w:rPr>
        <w:t xml:space="preserve">
      20.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Үлгілік қағидалардың </w:t>
      </w:r>
      <w:r>
        <w:rPr>
          <w:rFonts w:ascii="Times New Roman"/>
          <w:b w:val="false"/>
          <w:i w:val="false"/>
          <w:color w:val="000000"/>
          <w:sz w:val="28"/>
        </w:rPr>
        <w:t>28</w:t>
      </w:r>
      <w:r>
        <w:rPr>
          <w:rFonts w:ascii="Times New Roman"/>
          <w:b w:val="false"/>
          <w:i w:val="false"/>
          <w:color w:val="000000"/>
          <w:sz w:val="28"/>
        </w:rPr>
        <w:t>-</w:t>
      </w:r>
      <w:r>
        <w:rPr>
          <w:rFonts w:ascii="Times New Roman"/>
          <w:b w:val="false"/>
          <w:i w:val="false"/>
          <w:color w:val="000000"/>
          <w:sz w:val="28"/>
        </w:rPr>
        <w:t>32 тармақтарына</w:t>
      </w:r>
      <w:r>
        <w:rPr>
          <w:rFonts w:ascii="Times New Roman"/>
          <w:b w:val="false"/>
          <w:i w:val="false"/>
          <w:color w:val="000000"/>
          <w:sz w:val="28"/>
        </w:rPr>
        <w:t xml:space="preserve"> сәйкес бастама жасайды.</w:t>
      </w:r>
    </w:p>
    <w:bookmarkEnd w:id="21"/>
    <w:bookmarkStart w:name="z33" w:id="22"/>
    <w:p>
      <w:pPr>
        <w:spacing w:after="0"/>
        <w:ind w:left="0"/>
        <w:jc w:val="both"/>
      </w:pPr>
      <w:r>
        <w:rPr>
          <w:rFonts w:ascii="Times New Roman"/>
          <w:b w:val="false"/>
          <w:i w:val="false"/>
          <w:color w:val="000000"/>
          <w:sz w:val="28"/>
        </w:rPr>
        <w:t>
      21.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22"/>
    <w:p>
      <w:pPr>
        <w:spacing w:after="0"/>
        <w:ind w:left="0"/>
        <w:jc w:val="both"/>
      </w:pPr>
      <w:r>
        <w:rPr>
          <w:rFonts w:ascii="Times New Roman"/>
          <w:b w:val="false"/>
          <w:i w:val="false"/>
          <w:color w:val="000000"/>
          <w:sz w:val="28"/>
        </w:rPr>
        <w:t>
      Осы шешімнің 2-қосымшасына сәйкес мемлекеттік корпорация ай сайын есепті айдан кейінгі айдың 20-сынан кешіктірмей әлеуметтік көмек көрсету жөніндегі уәкілетті органға екінші деңгейдегі банктер мен "Қазпочта" АҚ жағдайында жүргізілген әлеуметтік көмек төлемдері туралы ақпаратты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мәслихатының 2023 жылғы</w:t>
            </w:r>
            <w:r>
              <w:br/>
            </w:r>
            <w:r>
              <w:rPr>
                <w:rFonts w:ascii="Times New Roman"/>
                <w:b w:val="false"/>
                <w:i w:val="false"/>
                <w:color w:val="000000"/>
                <w:sz w:val="20"/>
              </w:rPr>
              <w:t>5 желтоқсандағы № 71/10</w:t>
            </w:r>
            <w:r>
              <w:br/>
            </w:r>
            <w:r>
              <w:rPr>
                <w:rFonts w:ascii="Times New Roman"/>
                <w:b w:val="false"/>
                <w:i w:val="false"/>
                <w:color w:val="000000"/>
                <w:sz w:val="20"/>
              </w:rPr>
              <w:t>шешіміне 2-қосымша</w:t>
            </w:r>
          </w:p>
        </w:tc>
      </w:tr>
    </w:tbl>
    <w:bookmarkStart w:name="z26" w:id="23"/>
    <w:p>
      <w:pPr>
        <w:spacing w:after="0"/>
        <w:ind w:left="0"/>
        <w:jc w:val="left"/>
      </w:pPr>
      <w:r>
        <w:rPr>
          <w:rFonts w:ascii="Times New Roman"/>
          <w:b/>
          <w:i w:val="false"/>
          <w:color w:val="000000"/>
        </w:rPr>
        <w:t xml:space="preserve"> Ақсу қалалық мәслихатының күші жойылған кейбір шешімдерінің тізбесі</w:t>
      </w:r>
    </w:p>
    <w:bookmarkEnd w:id="23"/>
    <w:bookmarkStart w:name="z27" w:id="24"/>
    <w:p>
      <w:pPr>
        <w:spacing w:after="0"/>
        <w:ind w:left="0"/>
        <w:jc w:val="both"/>
      </w:pPr>
      <w:r>
        <w:rPr>
          <w:rFonts w:ascii="Times New Roman"/>
          <w:b w:val="false"/>
          <w:i w:val="false"/>
          <w:color w:val="000000"/>
          <w:sz w:val="28"/>
        </w:rPr>
        <w:t xml:space="preserve">
      1. Ақсу қалалық мәслихатының 2021 жылғы 30 сәуірдегі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w:t>
      </w:r>
      <w:r>
        <w:rPr>
          <w:rFonts w:ascii="Times New Roman"/>
          <w:b w:val="false"/>
          <w:i w:val="false"/>
          <w:color w:val="000000"/>
          <w:sz w:val="28"/>
        </w:rPr>
        <w:t>№ 40/5</w:t>
      </w:r>
      <w:r>
        <w:rPr>
          <w:rFonts w:ascii="Times New Roman"/>
          <w:b w:val="false"/>
          <w:i w:val="false"/>
          <w:color w:val="000000"/>
          <w:sz w:val="28"/>
        </w:rPr>
        <w:t xml:space="preserve"> шешімі (Нормативтік құқықтық актілерді мемлекеттік тіркеу тізілімінде № 7287 болып тіркелген).</w:t>
      </w:r>
    </w:p>
    <w:bookmarkEnd w:id="24"/>
    <w:bookmarkStart w:name="z28" w:id="25"/>
    <w:p>
      <w:pPr>
        <w:spacing w:after="0"/>
        <w:ind w:left="0"/>
        <w:jc w:val="both"/>
      </w:pPr>
      <w:r>
        <w:rPr>
          <w:rFonts w:ascii="Times New Roman"/>
          <w:b w:val="false"/>
          <w:i w:val="false"/>
          <w:color w:val="000000"/>
          <w:sz w:val="28"/>
        </w:rPr>
        <w:t xml:space="preserve">
      2. Ақсу қалалық мәслихатының 2022 жылғы 3 мамырдағы "Ақсу қалалық мәслихатының 2021 жылғы 30 сәуірдегі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40/5 шешіміне өзгеріс енгізу туралы" </w:t>
      </w:r>
      <w:r>
        <w:rPr>
          <w:rFonts w:ascii="Times New Roman"/>
          <w:b w:val="false"/>
          <w:i w:val="false"/>
          <w:color w:val="000000"/>
          <w:sz w:val="28"/>
        </w:rPr>
        <w:t>№ 152/22</w:t>
      </w:r>
      <w:r>
        <w:rPr>
          <w:rFonts w:ascii="Times New Roman"/>
          <w:b w:val="false"/>
          <w:i w:val="false"/>
          <w:color w:val="000000"/>
          <w:sz w:val="28"/>
        </w:rPr>
        <w:t xml:space="preserve"> шешімі (Нормативтік құқықтық актілерді мемлекеттік тіркеу тізілімінде № 27903 болып тіркелген).</w:t>
      </w:r>
    </w:p>
    <w:bookmarkEnd w:id="25"/>
    <w:bookmarkStart w:name="z29" w:id="26"/>
    <w:p>
      <w:pPr>
        <w:spacing w:after="0"/>
        <w:ind w:left="0"/>
        <w:jc w:val="both"/>
      </w:pPr>
      <w:r>
        <w:rPr>
          <w:rFonts w:ascii="Times New Roman"/>
          <w:b w:val="false"/>
          <w:i w:val="false"/>
          <w:color w:val="000000"/>
          <w:sz w:val="28"/>
        </w:rPr>
        <w:t xml:space="preserve">
      3. Ақсу қалалық мәслихатының 2022 жылғы 22 желтоқсандағы "Ақсу қалалық мәслихатының 2021 жылғы 30 сәуірдегі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40/5 шешіміне өзгерістер енгізу туралы" </w:t>
      </w:r>
      <w:r>
        <w:rPr>
          <w:rFonts w:ascii="Times New Roman"/>
          <w:b w:val="false"/>
          <w:i w:val="false"/>
          <w:color w:val="000000"/>
          <w:sz w:val="28"/>
        </w:rPr>
        <w:t>№ 214/31</w:t>
      </w:r>
      <w:r>
        <w:rPr>
          <w:rFonts w:ascii="Times New Roman"/>
          <w:b w:val="false"/>
          <w:i w:val="false"/>
          <w:color w:val="000000"/>
          <w:sz w:val="28"/>
        </w:rPr>
        <w:t xml:space="preserve"> шешімі (Нормативтік құқықтық актілерді мемлекеттік тіркеу тізілімінде № 31402 болып тіркелген).</w:t>
      </w:r>
    </w:p>
    <w:bookmarkEnd w:id="26"/>
    <w:bookmarkStart w:name="z30" w:id="27"/>
    <w:p>
      <w:pPr>
        <w:spacing w:after="0"/>
        <w:ind w:left="0"/>
        <w:jc w:val="both"/>
      </w:pPr>
      <w:r>
        <w:rPr>
          <w:rFonts w:ascii="Times New Roman"/>
          <w:b w:val="false"/>
          <w:i w:val="false"/>
          <w:color w:val="000000"/>
          <w:sz w:val="28"/>
        </w:rPr>
        <w:t xml:space="preserve">
      4. Ақсу қалалық мәслихатының 2023 жылғы 12 сәуірдегі "Ақсу қалалық мәслихатының 2021 жылғы 30 сәуірдегі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40/5 шешіміне өзгерістер енгізу туралы" </w:t>
      </w:r>
      <w:r>
        <w:rPr>
          <w:rFonts w:ascii="Times New Roman"/>
          <w:b w:val="false"/>
          <w:i w:val="false"/>
          <w:color w:val="000000"/>
          <w:sz w:val="28"/>
        </w:rPr>
        <w:t>№ 17/3</w:t>
      </w:r>
      <w:r>
        <w:rPr>
          <w:rFonts w:ascii="Times New Roman"/>
          <w:b w:val="false"/>
          <w:i w:val="false"/>
          <w:color w:val="000000"/>
          <w:sz w:val="28"/>
        </w:rPr>
        <w:t xml:space="preserve"> шешімі (Нормативтік құқықтық актілерді мемлекеттік тіркеу тізілімінде № 7319 болып тіркелген).</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w:t>
            </w:r>
            <w:r>
              <w:br/>
            </w:r>
            <w:r>
              <w:rPr>
                <w:rFonts w:ascii="Times New Roman"/>
                <w:b w:val="false"/>
                <w:i w:val="false"/>
                <w:color w:val="000000"/>
                <w:sz w:val="20"/>
              </w:rPr>
              <w:t>мәслихаттың 2023 жылғы</w:t>
            </w:r>
            <w:r>
              <w:br/>
            </w:r>
            <w:r>
              <w:rPr>
                <w:rFonts w:ascii="Times New Roman"/>
                <w:b w:val="false"/>
                <w:i w:val="false"/>
                <w:color w:val="000000"/>
                <w:sz w:val="20"/>
              </w:rPr>
              <w:t>5 желтоқсандағы</w:t>
            </w:r>
            <w:r>
              <w:br/>
            </w:r>
            <w:r>
              <w:rPr>
                <w:rFonts w:ascii="Times New Roman"/>
                <w:b w:val="false"/>
                <w:i w:val="false"/>
                <w:color w:val="000000"/>
                <w:sz w:val="20"/>
              </w:rPr>
              <w:t>№ 71/10 шешіміне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Шешім 3-қосымшамен толықтырылды - Павлодар облысы Ақсу қалалық мәслихатының 27.12.2024 </w:t>
      </w:r>
      <w:r>
        <w:rPr>
          <w:rFonts w:ascii="Times New Roman"/>
          <w:b w:val="false"/>
          <w:i w:val="false"/>
          <w:color w:val="ff0000"/>
          <w:sz w:val="28"/>
        </w:rPr>
        <w:t>№ 182/30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__________________________ облысы_______________________ ауданы(уәкілеттіорганныңатауы)бойынша екінші деңгейдегі банктер (ЕДБ) және "Қазпошта" АҚ бөлінісінде жүргізілген әлеуметтік көмек төлемдері бойынша мәліметтер</w:t>
      </w:r>
    </w:p>
    <w:p>
      <w:pPr>
        <w:spacing w:after="0"/>
        <w:ind w:left="0"/>
        <w:jc w:val="both"/>
      </w:pPr>
      <w:r>
        <w:rPr>
          <w:rFonts w:ascii="Times New Roman"/>
          <w:b w:val="false"/>
          <w:i w:val="false"/>
          <w:color w:val="000000"/>
          <w:sz w:val="28"/>
        </w:rPr>
        <w:t>
      есеп беру кезеңі__________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және "Қазпошта" АҚ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аударылды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 (ЕДБ) және "Қазпошта" АҚ қайтарылды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КЕАҚ төленді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көмектің </w:t>
            </w:r>
          </w:p>
          <w:p>
            <w:pPr>
              <w:spacing w:after="20"/>
              <w:ind w:left="20"/>
              <w:jc w:val="both"/>
            </w:pPr>
            <w:r>
              <w:rPr>
                <w:rFonts w:ascii="Times New Roman"/>
                <w:b w:val="false"/>
                <w:i w:val="false"/>
                <w:color w:val="000000"/>
                <w:sz w:val="20"/>
              </w:rPr>
              <w:t>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