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60d656" w14:textId="260d65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Амангелді ауданы мәслихатының 2023 жылғы 5 желтоқсандағы № 62 шешімі. Қостанай облысының Әділет департаментінде 2024 жылғы 26 қаңтарда № 10133-10 болып тіркелді. Күші жойылды - Қостанай облысы Амангелді аудандық мәслихатының 2026 жылғы 7 қыркүйектегі № 232 шешімімен</w:t>
      </w:r>
    </w:p>
    <w:p>
      <w:pPr>
        <w:spacing w:after="0"/>
        <w:ind w:left="0"/>
        <w:jc w:val="both"/>
      </w:pPr>
      <w:r>
        <w:rPr>
          <w:rFonts w:ascii="Times New Roman"/>
          <w:b w:val="false"/>
          <w:i w:val="false"/>
          <w:color w:val="ff0000"/>
          <w:sz w:val="28"/>
        </w:rPr>
        <w:t xml:space="preserve">
      Ескерту. Күші жойылды – Қостанай облысы Амангелді аудандық мәслихатының 07.09.2026 </w:t>
      </w:r>
      <w:r>
        <w:rPr>
          <w:rFonts w:ascii="Times New Roman"/>
          <w:b w:val="false"/>
          <w:i w:val="false"/>
          <w:color w:val="ff0000"/>
          <w:sz w:val="28"/>
        </w:rPr>
        <w:t>№ 232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6-бабына</w:t>
      </w:r>
      <w:r>
        <w:rPr>
          <w:rFonts w:ascii="Times New Roman"/>
          <w:b w:val="false"/>
          <w:i w:val="false"/>
          <w:color w:val="000000"/>
          <w:sz w:val="28"/>
        </w:rPr>
        <w:t xml:space="preserve"> сәйкес мәслихат ШЕШІМ ҚАБЫЛДАДЫ:</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Әлеуметтік көмек көрсетудің, оның мөлшерлерін белгілеудің және мұқтаж азаматтардың жекелеген санаттарының тізбесін айқындаудың қағидалары бекітілсін.</w:t>
      </w:r>
    </w:p>
    <w:bookmarkEnd w:id="1"/>
    <w:bookmarkStart w:name="z6"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тізбе бойынша Амангелді адунадық мәслихатының кейбір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Амангелді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Кеделбаев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5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62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70" w:id="4"/>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171" w:id="5"/>
    <w:p>
      <w:pPr>
        <w:spacing w:after="0"/>
        <w:ind w:left="0"/>
        <w:jc w:val="both"/>
      </w:pPr>
      <w:r>
        <w:rPr>
          <w:rFonts w:ascii="Times New Roman"/>
          <w:b w:val="false"/>
          <w:i w:val="false"/>
          <w:color w:val="ff0000"/>
          <w:sz w:val="28"/>
        </w:rPr>
        <w:t xml:space="preserve">
      Ескерту. 1-қосымша жаңа редакцияда - Қостанай облысы Амангелді ауданы мәслихатының 01.04.2025 </w:t>
      </w:r>
      <w:r>
        <w:rPr>
          <w:rFonts w:ascii="Times New Roman"/>
          <w:b w:val="false"/>
          <w:i w:val="false"/>
          <w:color w:val="ff0000"/>
          <w:sz w:val="28"/>
        </w:rPr>
        <w:t>№ 141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және 15.02.2025 бастап туындаған қатынастарға таратылады).</w:t>
      </w:r>
    </w:p>
    <w:bookmarkEnd w:id="5"/>
    <w:bookmarkStart w:name="z172" w:id="6"/>
    <w:p>
      <w:pPr>
        <w:spacing w:after="0"/>
        <w:ind w:left="0"/>
        <w:jc w:val="left"/>
      </w:pPr>
      <w:r>
        <w:rPr>
          <w:rFonts w:ascii="Times New Roman"/>
          <w:b/>
          <w:i w:val="false"/>
          <w:color w:val="000000"/>
        </w:rPr>
        <w:t xml:space="preserve"> 1. Жалпы ережелер</w:t>
      </w:r>
    </w:p>
    <w:bookmarkEnd w:id="6"/>
    <w:bookmarkStart w:name="z20" w:id="7"/>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7"/>
    <w:bookmarkStart w:name="z21" w:id="8"/>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негізгі терминдер мен ұғымдар:</w:t>
      </w:r>
    </w:p>
    <w:bookmarkEnd w:id="8"/>
    <w:bookmarkStart w:name="z173" w:id="9"/>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9"/>
    <w:bookmarkStart w:name="z174" w:id="10"/>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аудан әкімінің шешімімен құрылатын комиссия;</w:t>
      </w:r>
    </w:p>
    <w:bookmarkEnd w:id="10"/>
    <w:bookmarkStart w:name="z175" w:id="11"/>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1"/>
    <w:bookmarkStart w:name="z176" w:id="12"/>
    <w:p>
      <w:pPr>
        <w:spacing w:after="0"/>
        <w:ind w:left="0"/>
        <w:jc w:val="both"/>
      </w:pPr>
      <w:r>
        <w:rPr>
          <w:rFonts w:ascii="Times New Roman"/>
          <w:b w:val="false"/>
          <w:i w:val="false"/>
          <w:color w:val="000000"/>
          <w:sz w:val="28"/>
        </w:rPr>
        <w:t>
      4) әлеуметтік көмек көрсету жөніндегі уәкілетті орган - ауданның әлеуметтік көмек көрсетуді жүзеге асыратын жергілікті атқарушы органы;</w:t>
      </w:r>
    </w:p>
    <w:bookmarkEnd w:id="12"/>
    <w:bookmarkStart w:name="z177" w:id="13"/>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3"/>
    <w:bookmarkStart w:name="z27" w:id="14"/>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4"/>
    <w:bookmarkStart w:name="z28" w:id="15"/>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5"/>
    <w:bookmarkStart w:name="z178" w:id="16"/>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6"/>
    <w:bookmarkStart w:name="z179" w:id="17"/>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7"/>
    <w:bookmarkStart w:name="z180" w:id="18"/>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8"/>
    <w:bookmarkStart w:name="z181" w:id="19"/>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9"/>
    <w:bookmarkStart w:name="z182" w:id="20"/>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20"/>
    <w:bookmarkStart w:name="z183" w:id="21"/>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1"/>
    <w:bookmarkStart w:name="z184" w:id="22"/>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2"/>
    <w:bookmarkStart w:name="z185" w:id="23"/>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3"/>
    <w:bookmarkStart w:name="z186" w:id="24"/>
    <w:p>
      <w:pPr>
        <w:spacing w:after="0"/>
        <w:ind w:left="0"/>
        <w:jc w:val="both"/>
      </w:pPr>
      <w:r>
        <w:rPr>
          <w:rFonts w:ascii="Times New Roman"/>
          <w:b w:val="false"/>
          <w:i w:val="false"/>
          <w:color w:val="000000"/>
          <w:sz w:val="28"/>
        </w:rPr>
        <w:t>
      3. Әлеуметтік көмек бір рет және (немесе) мезгіл-мезгіл (ай сайын, жартыжылдықта 1 рет, жылына 1 рет) көрсетіледі.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3-тармақ жаңа редакцияда - Қостанай облысы Амангелді ауданы мәслихатының 22.04.2026 </w:t>
      </w:r>
      <w:r>
        <w:rPr>
          <w:rFonts w:ascii="Times New Roman"/>
          <w:b w:val="false"/>
          <w:i w:val="false"/>
          <w:color w:val="000000"/>
          <w:sz w:val="28"/>
        </w:rPr>
        <w:t>№ 214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8" w:id="25"/>
    <w:p>
      <w:pPr>
        <w:spacing w:after="0"/>
        <w:ind w:left="0"/>
        <w:jc w:val="both"/>
      </w:pPr>
      <w:r>
        <w:rPr>
          <w:rFonts w:ascii="Times New Roman"/>
          <w:b w:val="false"/>
          <w:i w:val="false"/>
          <w:color w:val="000000"/>
          <w:sz w:val="28"/>
        </w:rPr>
        <w:t>
      4. Әлеуметтік көмек көрсету үшін атаулы күндер мен мереке күндерінің тізбесі:</w:t>
      </w:r>
    </w:p>
    <w:bookmarkEnd w:id="25"/>
    <w:bookmarkStart w:name="z189" w:id="26"/>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6"/>
    <w:bookmarkStart w:name="z190" w:id="27"/>
    <w:p>
      <w:pPr>
        <w:spacing w:after="0"/>
        <w:ind w:left="0"/>
        <w:jc w:val="both"/>
      </w:pPr>
      <w:r>
        <w:rPr>
          <w:rFonts w:ascii="Times New Roman"/>
          <w:b w:val="false"/>
          <w:i w:val="false"/>
          <w:color w:val="000000"/>
          <w:sz w:val="28"/>
        </w:rPr>
        <w:t>
      2) 26 сәуір - Чернобыль апатын халықаралық еске алу күні;</w:t>
      </w:r>
    </w:p>
    <w:bookmarkEnd w:id="27"/>
    <w:bookmarkStart w:name="z191" w:id="28"/>
    <w:p>
      <w:pPr>
        <w:spacing w:after="0"/>
        <w:ind w:left="0"/>
        <w:jc w:val="both"/>
      </w:pPr>
      <w:r>
        <w:rPr>
          <w:rFonts w:ascii="Times New Roman"/>
          <w:b w:val="false"/>
          <w:i w:val="false"/>
          <w:color w:val="000000"/>
          <w:sz w:val="28"/>
        </w:rPr>
        <w:t>
      3) 7 мамыр - Отан қорғаушылар күні;</w:t>
      </w:r>
    </w:p>
    <w:bookmarkEnd w:id="28"/>
    <w:bookmarkStart w:name="z192" w:id="29"/>
    <w:p>
      <w:pPr>
        <w:spacing w:after="0"/>
        <w:ind w:left="0"/>
        <w:jc w:val="both"/>
      </w:pPr>
      <w:r>
        <w:rPr>
          <w:rFonts w:ascii="Times New Roman"/>
          <w:b w:val="false"/>
          <w:i w:val="false"/>
          <w:color w:val="000000"/>
          <w:sz w:val="28"/>
        </w:rPr>
        <w:t>
      4) 9 мамыр - Жеңіс күні;</w:t>
      </w:r>
    </w:p>
    <w:bookmarkEnd w:id="29"/>
    <w:bookmarkStart w:name="z193" w:id="30"/>
    <w:p>
      <w:pPr>
        <w:spacing w:after="0"/>
        <w:ind w:left="0"/>
        <w:jc w:val="both"/>
      </w:pPr>
      <w:r>
        <w:rPr>
          <w:rFonts w:ascii="Times New Roman"/>
          <w:b w:val="false"/>
          <w:i w:val="false"/>
          <w:color w:val="000000"/>
          <w:sz w:val="28"/>
        </w:rPr>
        <w:t>
      5) 29 тамыз - Семей ядролық сынақ полигонының жабылған күні;</w:t>
      </w:r>
    </w:p>
    <w:bookmarkEnd w:id="30"/>
    <w:bookmarkStart w:name="z194" w:id="31"/>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1"/>
    <w:bookmarkStart w:name="z195" w:id="32"/>
    <w:p>
      <w:pPr>
        <w:spacing w:after="0"/>
        <w:ind w:left="0"/>
        <w:jc w:val="both"/>
      </w:pPr>
      <w:r>
        <w:rPr>
          <w:rFonts w:ascii="Times New Roman"/>
          <w:b w:val="false"/>
          <w:i w:val="false"/>
          <w:color w:val="000000"/>
          <w:sz w:val="28"/>
        </w:rPr>
        <w:t>
      5. Мереке күндері мен атаулы күндерге әлеуметтік көмек табыстарын есепке алмай, бір рет, азаматтардың мынадай санаттарына көрсетіледі:</w:t>
      </w:r>
    </w:p>
    <w:bookmarkEnd w:id="32"/>
    <w:bookmarkStart w:name="z196" w:id="33"/>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3"/>
    <w:bookmarkStart w:name="z197" w:id="34"/>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34"/>
    <w:bookmarkStart w:name="z198" w:id="35"/>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100000 (жүз мың) теңге мөлшерінде;</w:t>
      </w:r>
    </w:p>
    <w:bookmarkEnd w:id="35"/>
    <w:bookmarkStart w:name="z199" w:id="36"/>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100000 (жүз мың) теңге мөлшерінде;</w:t>
      </w:r>
    </w:p>
    <w:bookmarkEnd w:id="36"/>
    <w:bookmarkStart w:name="z200" w:id="37"/>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100000 (жүз мың) теңге мөлшерінде;</w:t>
      </w:r>
    </w:p>
    <w:bookmarkEnd w:id="37"/>
    <w:bookmarkStart w:name="z201" w:id="38"/>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100000 (жүз мың) теңге мөлшерінде;</w:t>
      </w:r>
    </w:p>
    <w:bookmarkEnd w:id="38"/>
    <w:bookmarkStart w:name="z202" w:id="39"/>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100000 (жүз мың) теңге мөлшерінде;</w:t>
      </w:r>
    </w:p>
    <w:bookmarkEnd w:id="39"/>
    <w:bookmarkStart w:name="z203" w:id="40"/>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40"/>
    <w:bookmarkStart w:name="z204" w:id="41"/>
    <w:p>
      <w:pPr>
        <w:spacing w:after="0"/>
        <w:ind w:left="0"/>
        <w:jc w:val="both"/>
      </w:pPr>
      <w:r>
        <w:rPr>
          <w:rFonts w:ascii="Times New Roman"/>
          <w:b w:val="false"/>
          <w:i w:val="false"/>
          <w:color w:val="000000"/>
          <w:sz w:val="28"/>
        </w:rPr>
        <w:t>
      2) 26 сәуір - Чернобыль апатын халықаралық еске алу күні:</w:t>
      </w:r>
    </w:p>
    <w:bookmarkEnd w:id="41"/>
    <w:bookmarkStart w:name="z205" w:id="42"/>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100000 (жүз мың) теңге мөлшерінде;</w:t>
      </w:r>
    </w:p>
    <w:bookmarkEnd w:id="42"/>
    <w:bookmarkStart w:name="z206" w:id="43"/>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100000 (жүз мың) теңге мөлшерінде;</w:t>
      </w:r>
    </w:p>
    <w:bookmarkEnd w:id="43"/>
    <w:bookmarkStart w:name="z207" w:id="44"/>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100000 (жүз мың) теңге мөлшерінде;</w:t>
      </w:r>
    </w:p>
    <w:bookmarkEnd w:id="44"/>
    <w:bookmarkStart w:name="z208" w:id="45"/>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100000 (жүз мың) теңге мөлшерінде;</w:t>
      </w:r>
    </w:p>
    <w:bookmarkEnd w:id="45"/>
    <w:bookmarkStart w:name="z209" w:id="46"/>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100000 (жүз мың) теңге мөлшерінде;</w:t>
      </w:r>
    </w:p>
    <w:bookmarkEnd w:id="46"/>
    <w:bookmarkStart w:name="z210" w:id="47"/>
    <w:p>
      <w:pPr>
        <w:spacing w:after="0"/>
        <w:ind w:left="0"/>
        <w:jc w:val="both"/>
      </w:pPr>
      <w:r>
        <w:rPr>
          <w:rFonts w:ascii="Times New Roman"/>
          <w:b w:val="false"/>
          <w:i w:val="false"/>
          <w:color w:val="000000"/>
          <w:sz w:val="28"/>
        </w:rPr>
        <w:t>
      3) 7 мамыр - Отан қорғаушы күні:</w:t>
      </w:r>
    </w:p>
    <w:bookmarkEnd w:id="47"/>
    <w:bookmarkStart w:name="z211" w:id="4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48"/>
    <w:bookmarkStart w:name="z212" w:id="49"/>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100000 (жүз мың) теңге мөлшерінде;</w:t>
      </w:r>
    </w:p>
    <w:bookmarkEnd w:id="49"/>
    <w:bookmarkStart w:name="z213" w:id="50"/>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100000 (жүз мың) теңге мөлшерінде;</w:t>
      </w:r>
    </w:p>
    <w:bookmarkEnd w:id="50"/>
    <w:bookmarkStart w:name="z214" w:id="51"/>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100000 (жүз мың) теңге мөлшерінде;</w:t>
      </w:r>
    </w:p>
    <w:bookmarkEnd w:id="51"/>
    <w:bookmarkStart w:name="z215" w:id="52"/>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100000 (жүз мың) теңге мөлшерінде;</w:t>
      </w:r>
    </w:p>
    <w:bookmarkEnd w:id="52"/>
    <w:bookmarkStart w:name="z216" w:id="53"/>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53"/>
    <w:bookmarkStart w:name="z217" w:id="54"/>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100000 (жүз мың) теңге мөлшерінде;</w:t>
      </w:r>
    </w:p>
    <w:bookmarkEnd w:id="54"/>
    <w:bookmarkStart w:name="z218" w:id="55"/>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55"/>
    <w:bookmarkStart w:name="z219" w:id="56"/>
    <w:p>
      <w:pPr>
        <w:spacing w:after="0"/>
        <w:ind w:left="0"/>
        <w:jc w:val="both"/>
      </w:pPr>
      <w:r>
        <w:rPr>
          <w:rFonts w:ascii="Times New Roman"/>
          <w:b w:val="false"/>
          <w:i w:val="false"/>
          <w:color w:val="000000"/>
          <w:sz w:val="28"/>
        </w:rPr>
        <w:t>
      4) 9 мамыр - Жеңіс күні:</w:t>
      </w:r>
    </w:p>
    <w:bookmarkEnd w:id="56"/>
    <w:bookmarkStart w:name="z220" w:id="57"/>
    <w:p>
      <w:pPr>
        <w:spacing w:after="0"/>
        <w:ind w:left="0"/>
        <w:jc w:val="both"/>
      </w:pPr>
      <w:r>
        <w:rPr>
          <w:rFonts w:ascii="Times New Roman"/>
          <w:b w:val="false"/>
          <w:i w:val="false"/>
          <w:color w:val="000000"/>
          <w:sz w:val="28"/>
        </w:rPr>
        <w:t>
      Ұлы Отан соғысының ардагерлеріне 5000000 (бес миллион) теңге мөлшерінде;</w:t>
      </w:r>
    </w:p>
    <w:bookmarkEnd w:id="57"/>
    <w:bookmarkStart w:name="z221" w:id="58"/>
    <w:p>
      <w:pPr>
        <w:spacing w:after="0"/>
        <w:ind w:left="0"/>
        <w:jc w:val="both"/>
      </w:pPr>
      <w:r>
        <w:rPr>
          <w:rFonts w:ascii="Times New Roman"/>
          <w:b w:val="false"/>
          <w:i w:val="false"/>
          <w:color w:val="000000"/>
          <w:sz w:val="28"/>
        </w:rPr>
        <w:t>
      жеңілдіктер бойынша Ұлы Отан соғысына қатысушыларға теңестірілген адамдарға, атап айтқанда:</w:t>
      </w:r>
    </w:p>
    <w:bookmarkEnd w:id="58"/>
    <w:bookmarkStart w:name="z222" w:id="59"/>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59"/>
    <w:bookmarkStart w:name="z223" w:id="60"/>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60"/>
    <w:bookmarkStart w:name="z224" w:id="61"/>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61"/>
    <w:bookmarkStart w:name="z225" w:id="62"/>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62"/>
    <w:bookmarkStart w:name="z226" w:id="63"/>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63"/>
    <w:bookmarkStart w:name="z227" w:id="64"/>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64"/>
    <w:bookmarkStart w:name="z228" w:id="65"/>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65"/>
    <w:bookmarkStart w:name="z229" w:id="66"/>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66"/>
    <w:bookmarkStart w:name="z80" w:id="67"/>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67"/>
    <w:bookmarkStart w:name="z81" w:id="68"/>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68"/>
    <w:bookmarkStart w:name="z82" w:id="69"/>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50000 (елу мың) теңге мөлшерінде;</w:t>
      </w:r>
    </w:p>
    <w:bookmarkEnd w:id="69"/>
    <w:bookmarkStart w:name="z83" w:id="70"/>
    <w:p>
      <w:pPr>
        <w:spacing w:after="0"/>
        <w:ind w:left="0"/>
        <w:jc w:val="both"/>
      </w:pPr>
      <w:r>
        <w:rPr>
          <w:rFonts w:ascii="Times New Roman"/>
          <w:b w:val="false"/>
          <w:i w:val="false"/>
          <w:color w:val="000000"/>
          <w:sz w:val="28"/>
        </w:rPr>
        <w:t>
      Ұлы Отан соғысының қайтыс болған мүгедектігі бар адамның немесе жеңілдіктер бойынша Ұлы Отан соғысының мүгедектігі бар адамдарға теңестiрiлген адамның екiншi рет некеге тұрмаған жұбайына (зайыбына), сондай-ақ жалпы ауруға шалдығу, жұмыста мертігу және басқа да себептер (құқыққа қайшы келетiндердi қоспағанда) салдарынан мүгедектігі бар адам деп танылған, Ұлы Отан соғысының қайтыс болған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жұбайына (зайыбына) 50000 (елу мың) теңге мөлшерінде;</w:t>
      </w:r>
    </w:p>
    <w:bookmarkEnd w:id="70"/>
    <w:bookmarkStart w:name="z230" w:id="71"/>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bookmarkEnd w:id="71"/>
    <w:bookmarkStart w:name="z231" w:id="72"/>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50000 (елу мың) теңге мөлшерінде;</w:t>
      </w:r>
    </w:p>
    <w:bookmarkEnd w:id="72"/>
    <w:bookmarkStart w:name="z86" w:id="73"/>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50000 (елу мың) теңге мөлшерінде;</w:t>
      </w:r>
    </w:p>
    <w:bookmarkEnd w:id="73"/>
    <w:bookmarkStart w:name="z87" w:id="74"/>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50000 (елу мың) теңге мөлшерінде;</w:t>
      </w:r>
    </w:p>
    <w:bookmarkEnd w:id="74"/>
    <w:bookmarkStart w:name="z232" w:id="75"/>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50000 (елу мың) теңге мөлшерінде;</w:t>
      </w:r>
    </w:p>
    <w:bookmarkEnd w:id="75"/>
    <w:bookmarkStart w:name="z89" w:id="76"/>
    <w:p>
      <w:pPr>
        <w:spacing w:after="0"/>
        <w:ind w:left="0"/>
        <w:jc w:val="both"/>
      </w:pPr>
      <w:r>
        <w:rPr>
          <w:rFonts w:ascii="Times New Roman"/>
          <w:b w:val="false"/>
          <w:i w:val="false"/>
          <w:color w:val="000000"/>
          <w:sz w:val="28"/>
        </w:rPr>
        <w:t>
      келесі санаттағы тұлғаларға, 5 айлық есептік көрсеткіш мөлшерінде:</w:t>
      </w:r>
    </w:p>
    <w:bookmarkEnd w:id="76"/>
    <w:bookmarkStart w:name="z90" w:id="77"/>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77"/>
    <w:bookmarkStart w:name="z233" w:id="78"/>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78"/>
    <w:bookmarkStart w:name="z234" w:id="79"/>
    <w:p>
      <w:pPr>
        <w:spacing w:after="0"/>
        <w:ind w:left="0"/>
        <w:jc w:val="both"/>
      </w:pPr>
      <w:r>
        <w:rPr>
          <w:rFonts w:ascii="Times New Roman"/>
          <w:b w:val="false"/>
          <w:i w:val="false"/>
          <w:color w:val="000000"/>
          <w:sz w:val="28"/>
        </w:rPr>
        <w:t>
      5) 29 тамыз - Семей ядролық сынақ полигонының жабылған күні:</w:t>
      </w:r>
    </w:p>
    <w:bookmarkEnd w:id="79"/>
    <w:bookmarkStart w:name="z235" w:id="80"/>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100000 (жүз мың) теңге мөлшерінде;</w:t>
      </w:r>
    </w:p>
    <w:bookmarkEnd w:id="80"/>
    <w:bookmarkStart w:name="z236" w:id="81"/>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100000 (жүз мың) теңге мөлшерінде;</w:t>
      </w:r>
    </w:p>
    <w:bookmarkEnd w:id="81"/>
    <w:bookmarkStart w:name="z237" w:id="82"/>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100000 (жүз мың) теңге мөлшерінде;</w:t>
      </w:r>
    </w:p>
    <w:bookmarkEnd w:id="82"/>
    <w:bookmarkStart w:name="z238" w:id="83"/>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100000 (жүз мың) теңге мөлшерінде.</w:t>
      </w:r>
    </w:p>
    <w:bookmarkEnd w:id="83"/>
    <w:bookmarkStart w:name="z239" w:id="84"/>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4"/>
    <w:bookmarkStart w:name="z11" w:id="85"/>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85"/>
    <w:bookmarkStart w:name="z12" w:id="86"/>
    <w:p>
      <w:pPr>
        <w:spacing w:after="0"/>
        <w:ind w:left="0"/>
        <w:jc w:val="both"/>
      </w:pPr>
      <w:r>
        <w:rPr>
          <w:rFonts w:ascii="Times New Roman"/>
          <w:b w:val="false"/>
          <w:i w:val="false"/>
          <w:color w:val="000000"/>
          <w:sz w:val="28"/>
        </w:rPr>
        <w:t xml:space="preserve">
      2) ардагерлерге және Заңның </w:t>
      </w:r>
      <w:r>
        <w:rPr>
          <w:rFonts w:ascii="Times New Roman"/>
          <w:b w:val="false"/>
          <w:i w:val="false"/>
          <w:color w:val="000000"/>
          <w:sz w:val="28"/>
        </w:rPr>
        <w:t>8-бабының</w:t>
      </w:r>
      <w:r>
        <w:rPr>
          <w:rFonts w:ascii="Times New Roman"/>
          <w:b w:val="false"/>
          <w:i w:val="false"/>
          <w:color w:val="000000"/>
          <w:sz w:val="28"/>
        </w:rPr>
        <w:t xml:space="preserve"> бірінші бөлігінің 4) және 5) тармақшаларында көрсетілген тұлғаларды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ақшалай көмек түрінде, табыстарын есепке алмай, ай сайын, 3 айлық есептік көрсеткіш мөлшерінде;</w:t>
      </w:r>
    </w:p>
    <w:bookmarkEnd w:id="86"/>
    <w:bookmarkStart w:name="z13" w:id="87"/>
    <w:p>
      <w:pPr>
        <w:spacing w:after="0"/>
        <w:ind w:left="0"/>
        <w:jc w:val="both"/>
      </w:pPr>
      <w:r>
        <w:rPr>
          <w:rFonts w:ascii="Times New Roman"/>
          <w:b w:val="false"/>
          <w:i w:val="false"/>
          <w:color w:val="000000"/>
          <w:sz w:val="28"/>
        </w:rPr>
        <w:t>
      3) диспансерлік есепте тұрған адамның иммун тапшылығы вирусын жұқтырған балалардың ата-аналарына немесе өзге де заңды өкілдеріне, табыстарын есепке алмай, ай сайын, екі еселік ең төмен күнкөріс деңгейі мөлшерінде;</w:t>
      </w:r>
    </w:p>
    <w:bookmarkEnd w:id="87"/>
    <w:bookmarkStart w:name="z14" w:id="88"/>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bookmarkEnd w:id="88"/>
    <w:bookmarkStart w:name="z15" w:id="89"/>
    <w:p>
      <w:pPr>
        <w:spacing w:after="0"/>
        <w:ind w:left="0"/>
        <w:jc w:val="both"/>
      </w:pPr>
      <w:r>
        <w:rPr>
          <w:rFonts w:ascii="Times New Roman"/>
          <w:b w:val="false"/>
          <w:i w:val="false"/>
          <w:color w:val="000000"/>
          <w:sz w:val="28"/>
        </w:rPr>
        <w:t>
      5) мүгедектігі бар адамдарға, ақшалай көмек түрінде, жедел емделуге, табыстарын есепке алмай, бір рет, 50 айлық есептік көрсеткіштен артық емес мөлшерінде;</w:t>
      </w:r>
    </w:p>
    <w:bookmarkEnd w:id="89"/>
    <w:bookmarkStart w:name="z16" w:id="90"/>
    <w:p>
      <w:pPr>
        <w:spacing w:after="0"/>
        <w:ind w:left="0"/>
        <w:jc w:val="both"/>
      </w:pPr>
      <w:r>
        <w:rPr>
          <w:rFonts w:ascii="Times New Roman"/>
          <w:b w:val="false"/>
          <w:i w:val="false"/>
          <w:color w:val="000000"/>
          <w:sz w:val="28"/>
        </w:rPr>
        <w:t>
      6) мүгедектігі бар адамдарға, ақшалай көмек түрінде, дәрілік заттарды сатып алуға байланысты шығындарын өтеу үшін, табыстарын есепке алмай, жылына 1 рет, нақты шығындар мөлшерінде, 30 айлық есептік көрсеткіштен артық емес;</w:t>
      </w:r>
    </w:p>
    <w:bookmarkEnd w:id="90"/>
    <w:bookmarkStart w:name="z17" w:id="91"/>
    <w:p>
      <w:pPr>
        <w:spacing w:after="0"/>
        <w:ind w:left="0"/>
        <w:jc w:val="both"/>
      </w:pPr>
      <w:r>
        <w:rPr>
          <w:rFonts w:ascii="Times New Roman"/>
          <w:b w:val="false"/>
          <w:i w:val="false"/>
          <w:color w:val="000000"/>
          <w:sz w:val="28"/>
        </w:rPr>
        <w:t>
      7) бұрын техникалық, кәсіптік, орта білімнен кейінгі немесе жоғары білім алу үшін әлеуметтік көмек алған адамдарға, ақшалай көмек түрінде, оқуын аяқтау үшін, табыстарын есепке алмай, жарты жылда бір рет, оқудың нақты құны мөлшерінде, оқу жылы ішінде екі бөлікпен аударылатын, бірақ 400 айлық есептік көрсеткіштен артық емес мөлшерінде;</w:t>
      </w:r>
    </w:p>
    <w:bookmarkEnd w:id="91"/>
    <w:bookmarkStart w:name="z18" w:id="92"/>
    <w:p>
      <w:pPr>
        <w:spacing w:after="0"/>
        <w:ind w:left="0"/>
        <w:jc w:val="both"/>
      </w:pPr>
      <w:r>
        <w:rPr>
          <w:rFonts w:ascii="Times New Roman"/>
          <w:b w:val="false"/>
          <w:i w:val="false"/>
          <w:color w:val="000000"/>
          <w:sz w:val="28"/>
        </w:rPr>
        <w:t>
      8) дүлей апат немесе өрт салдарынан азаматқа (отбасына) не оның мүлкіне залал келтіруіне байланысты, табыстарын есепке алмай, бір рет, 100 айлық есептік көрсеткіш мөлшерінде;</w:t>
      </w:r>
    </w:p>
    <w:bookmarkEnd w:id="92"/>
    <w:bookmarkStart w:name="z19" w:id="93"/>
    <w:p>
      <w:pPr>
        <w:spacing w:after="0"/>
        <w:ind w:left="0"/>
        <w:jc w:val="both"/>
      </w:pPr>
      <w:r>
        <w:rPr>
          <w:rFonts w:ascii="Times New Roman"/>
          <w:b w:val="false"/>
          <w:i w:val="false"/>
          <w:color w:val="000000"/>
          <w:sz w:val="28"/>
        </w:rPr>
        <w:t>
      9) өрт салдарын жою кезінде азаматқа (отбасына) не оның мүлкіне залал келтіруіне байланысты, бір рет, 50 айлық есептік көрсеткіш мөлшерінде;</w:t>
      </w:r>
    </w:p>
    <w:bookmarkEnd w:id="93"/>
    <w:bookmarkStart w:name="z240" w:id="94"/>
    <w:p>
      <w:pPr>
        <w:spacing w:after="0"/>
        <w:ind w:left="0"/>
        <w:jc w:val="both"/>
      </w:pPr>
      <w:r>
        <w:rPr>
          <w:rFonts w:ascii="Times New Roman"/>
          <w:b w:val="false"/>
          <w:i w:val="false"/>
          <w:color w:val="000000"/>
          <w:sz w:val="28"/>
        </w:rPr>
        <w:t>
      10) бас бостандығынан айыру орындарынан босатылған, пробация қызметінің есебінде болатын адамдарға, табыстарын есепке алмай, бір рет, 10 айлық есептік көрсеткіш мөлшерінде;</w:t>
      </w:r>
    </w:p>
    <w:bookmarkEnd w:id="94"/>
    <w:bookmarkStart w:name="z241" w:id="95"/>
    <w:p>
      <w:pPr>
        <w:spacing w:after="0"/>
        <w:ind w:left="0"/>
        <w:jc w:val="both"/>
      </w:pPr>
      <w:r>
        <w:rPr>
          <w:rFonts w:ascii="Times New Roman"/>
          <w:b w:val="false"/>
          <w:i w:val="false"/>
          <w:color w:val="000000"/>
          <w:sz w:val="28"/>
        </w:rPr>
        <w:t>
      11)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15 айлық есептік көрсеткіш мөлшерінде;</w:t>
      </w:r>
    </w:p>
    <w:bookmarkEnd w:id="95"/>
    <w:bookmarkStart w:name="z22" w:id="96"/>
    <w:p>
      <w:pPr>
        <w:spacing w:after="0"/>
        <w:ind w:left="0"/>
        <w:jc w:val="both"/>
      </w:pPr>
      <w:r>
        <w:rPr>
          <w:rFonts w:ascii="Times New Roman"/>
          <w:b w:val="false"/>
          <w:i w:val="false"/>
          <w:color w:val="000000"/>
          <w:sz w:val="28"/>
        </w:rPr>
        <w:t>
      12)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bookmarkEnd w:id="96"/>
    <w:bookmarkStart w:name="z23" w:id="97"/>
    <w:p>
      <w:pPr>
        <w:spacing w:after="0"/>
        <w:ind w:left="0"/>
        <w:jc w:val="both"/>
      </w:pPr>
      <w:r>
        <w:rPr>
          <w:rFonts w:ascii="Times New Roman"/>
          <w:b w:val="false"/>
          <w:i w:val="false"/>
          <w:color w:val="000000"/>
          <w:sz w:val="28"/>
        </w:rPr>
        <w:t xml:space="preserve">
      13)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bookmarkEnd w:id="97"/>
    <w:bookmarkStart w:name="z24" w:id="98"/>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6-тармақ жаңа редакцияда - Қостанай облысы Амангелді ауданы мәслихатының 22.04.2026 </w:t>
      </w:r>
      <w:r>
        <w:rPr>
          <w:rFonts w:ascii="Times New Roman"/>
          <w:b w:val="false"/>
          <w:i w:val="false"/>
          <w:color w:val="000000"/>
          <w:sz w:val="28"/>
        </w:rPr>
        <w:t>№ 214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8" w:id="99"/>
    <w:p>
      <w:pPr>
        <w:spacing w:after="0"/>
        <w:ind w:left="0"/>
        <w:jc w:val="both"/>
      </w:pPr>
      <w:r>
        <w:rPr>
          <w:rFonts w:ascii="Times New Roman"/>
          <w:b w:val="false"/>
          <w:i w:val="false"/>
          <w:color w:val="000000"/>
          <w:sz w:val="28"/>
        </w:rPr>
        <w:t>
      7. Азаматтарды мұқтаждар санатына жатқызу үшін:</w:t>
      </w:r>
    </w:p>
    <w:bookmarkEnd w:id="99"/>
    <w:bookmarkStart w:name="z119" w:id="100"/>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100"/>
    <w:bookmarkStart w:name="z120" w:id="101"/>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101"/>
    <w:bookmarkStart w:name="z121" w:id="102"/>
    <w:p>
      <w:pPr>
        <w:spacing w:after="0"/>
        <w:ind w:left="0"/>
        <w:jc w:val="both"/>
      </w:pPr>
      <w:r>
        <w:rPr>
          <w:rFonts w:ascii="Times New Roman"/>
          <w:b w:val="false"/>
          <w:i w:val="false"/>
          <w:color w:val="000000"/>
          <w:sz w:val="28"/>
        </w:rPr>
        <w:t>
      3) әлеуметтік маңызы бар аурудың болуы;</w:t>
      </w:r>
    </w:p>
    <w:bookmarkEnd w:id="102"/>
    <w:bookmarkStart w:name="z122" w:id="103"/>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103"/>
    <w:bookmarkStart w:name="z123" w:id="104"/>
    <w:p>
      <w:pPr>
        <w:spacing w:after="0"/>
        <w:ind w:left="0"/>
        <w:jc w:val="both"/>
      </w:pPr>
      <w:r>
        <w:rPr>
          <w:rFonts w:ascii="Times New Roman"/>
          <w:b w:val="false"/>
          <w:i w:val="false"/>
          <w:color w:val="000000"/>
          <w:sz w:val="28"/>
        </w:rPr>
        <w:t>
      5) жетімдік, ата-ана қамқорлығының болмауы;</w:t>
      </w:r>
    </w:p>
    <w:bookmarkEnd w:id="104"/>
    <w:bookmarkStart w:name="z124" w:id="105"/>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105"/>
    <w:bookmarkStart w:name="z125" w:id="106"/>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 негіз болып табылады.</w:t>
      </w:r>
    </w:p>
    <w:bookmarkEnd w:id="106"/>
    <w:bookmarkStart w:name="z126" w:id="107"/>
    <w:p>
      <w:pPr>
        <w:spacing w:after="0"/>
        <w:ind w:left="0"/>
        <w:jc w:val="both"/>
      </w:pPr>
      <w:r>
        <w:rPr>
          <w:rFonts w:ascii="Times New Roman"/>
          <w:b w:val="false"/>
          <w:i w:val="false"/>
          <w:color w:val="000000"/>
          <w:sz w:val="28"/>
        </w:rPr>
        <w:t>
      Дүлей апат немесе өрт салдарынан мүлкіне залал келтірілген болса, әлеуметтік көмек залал келтірілген мүлік орналасқан жер бойынша меншік иесінің тіркелген жеріне қарамастан көрсетіледі.</w:t>
      </w:r>
    </w:p>
    <w:bookmarkEnd w:id="107"/>
    <w:bookmarkStart w:name="z127" w:id="108"/>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ең төменгі күнкөріс деңгейінің бір еселік мөлшерінде белгіленсін.</w:t>
      </w:r>
    </w:p>
    <w:bookmarkEnd w:id="108"/>
    <w:bookmarkStart w:name="z128" w:id="109"/>
    <w:p>
      <w:pPr>
        <w:spacing w:after="0"/>
        <w:ind w:left="0"/>
        <w:jc w:val="both"/>
      </w:pPr>
      <w:r>
        <w:rPr>
          <w:rFonts w:ascii="Times New Roman"/>
          <w:b w:val="false"/>
          <w:i w:val="false"/>
          <w:color w:val="000000"/>
          <w:sz w:val="28"/>
        </w:rPr>
        <w:t>
      9. Оқу ақысын төлеуге әлеуметтік көмек бір білім алуға көрсетіледі.</w:t>
      </w:r>
    </w:p>
    <w:bookmarkEnd w:id="109"/>
    <w:bookmarkStart w:name="z129" w:id="110"/>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және 7) тармақшаларымен көзделген әлеуметтік көмек көрсетілген оқиғалар басталған күннен бастап үш айдан кешіктірілмей көрсетіледі.</w:t>
      </w:r>
    </w:p>
    <w:bookmarkEnd w:id="110"/>
    <w:bookmarkStart w:name="z130" w:id="111"/>
    <w:p>
      <w:pPr>
        <w:spacing w:after="0"/>
        <w:ind w:left="0"/>
        <w:jc w:val="both"/>
      </w:pPr>
      <w:r>
        <w:rPr>
          <w:rFonts w:ascii="Times New Roman"/>
          <w:b w:val="false"/>
          <w:i w:val="false"/>
          <w:color w:val="000000"/>
          <w:sz w:val="28"/>
        </w:rPr>
        <w:t>
      11. Әрбір жекелеген жағдайда көрсетілетін әлеуметтік көмектің мөлшерін арнайы комиссия айқындайды, ол оны әлеуметтік көмек көрсету қажеттілігі туралы қорытындыда көрсетеді.</w:t>
      </w:r>
    </w:p>
    <w:bookmarkEnd w:id="111"/>
    <w:bookmarkStart w:name="z131" w:id="112"/>
    <w:p>
      <w:pPr>
        <w:spacing w:after="0"/>
        <w:ind w:left="0"/>
        <w:jc w:val="left"/>
      </w:pPr>
      <w:r>
        <w:rPr>
          <w:rFonts w:ascii="Times New Roman"/>
          <w:b/>
          <w:i w:val="false"/>
          <w:color w:val="000000"/>
        </w:rPr>
        <w:t xml:space="preserve"> 3. Әлеуметтік көмек көрсету тәртібі</w:t>
      </w:r>
    </w:p>
    <w:bookmarkEnd w:id="112"/>
    <w:bookmarkStart w:name="z132" w:id="113"/>
    <w:p>
      <w:pPr>
        <w:spacing w:after="0"/>
        <w:ind w:left="0"/>
        <w:jc w:val="both"/>
      </w:pPr>
      <w:r>
        <w:rPr>
          <w:rFonts w:ascii="Times New Roman"/>
          <w:b w:val="false"/>
          <w:i w:val="false"/>
          <w:color w:val="000000"/>
          <w:sz w:val="28"/>
        </w:rPr>
        <w:t>
      12. Мереке күндер және атаулы күндерге әлеуметтік көмек алушылардан өтініштер талап етілмей көрсетіледі.</w:t>
      </w:r>
    </w:p>
    <w:bookmarkEnd w:id="113"/>
    <w:bookmarkStart w:name="z133" w:id="114"/>
    <w:p>
      <w:pPr>
        <w:spacing w:after="0"/>
        <w:ind w:left="0"/>
        <w:jc w:val="both"/>
      </w:pPr>
      <w:r>
        <w:rPr>
          <w:rFonts w:ascii="Times New Roman"/>
          <w:b w:val="false"/>
          <w:i w:val="false"/>
          <w:color w:val="000000"/>
          <w:sz w:val="28"/>
        </w:rPr>
        <w:t>
      Әлеуметтік көмек алушылардың санаттарын жергілікті атқарушы орган айқындайды.</w:t>
      </w:r>
    </w:p>
    <w:bookmarkEnd w:id="114"/>
    <w:bookmarkStart w:name="z134" w:id="115"/>
    <w:p>
      <w:pPr>
        <w:spacing w:after="0"/>
        <w:ind w:left="0"/>
        <w:jc w:val="both"/>
      </w:pPr>
      <w:r>
        <w:rPr>
          <w:rFonts w:ascii="Times New Roman"/>
          <w:b w:val="false"/>
          <w:i w:val="false"/>
          <w:color w:val="000000"/>
          <w:sz w:val="28"/>
        </w:rPr>
        <w:t>
      Әлеуметтік көмек алушылардың тізімдері Мемлекеттік корпорацияға не өзге де ұйымдарға сұрау салу негізінде не уәкілетті мемлекеттік органның ақпараттық жүйелерінен электрондық түрде қалыптастырылады.</w:t>
      </w:r>
    </w:p>
    <w:bookmarkEnd w:id="115"/>
    <w:bookmarkStart w:name="z135" w:id="116"/>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жергілікті әлеуметтік көмек көрсету жөніндегі уәкілетті органға немесе кент, ауыл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16"/>
    <w:bookmarkStart w:name="z243" w:id="117"/>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17"/>
    <w:bookmarkStart w:name="z244" w:id="118"/>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18"/>
    <w:bookmarkStart w:name="z29" w:id="119"/>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19"/>
    <w:bookmarkStart w:name="z30" w:id="120"/>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0"/>
    <w:bookmarkStart w:name="z31" w:id="12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bookmarkEnd w:id="121"/>
    <w:bookmarkStart w:name="z32" w:id="12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вирусымен ауыру фактісін растайтын құжатты ұсынады.</w:t>
      </w:r>
    </w:p>
    <w:bookmarkEnd w:id="122"/>
    <w:bookmarkStart w:name="z33" w:id="12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123"/>
    <w:bookmarkStart w:name="z34" w:id="12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тармақшасында көрсетілген адамдар медициналық ұйым берген қызмет көрсетуді (жедел емдеуді) растайтын құжаттарды ұсынады.</w:t>
      </w:r>
    </w:p>
    <w:bookmarkEnd w:id="124"/>
    <w:bookmarkStart w:name="z35" w:id="12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125"/>
    <w:bookmarkStart w:name="z36" w:id="12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оқу фактісін, оның құнын растайтын құжаттарды ұсынады.</w:t>
      </w:r>
    </w:p>
    <w:bookmarkEnd w:id="126"/>
    <w:bookmarkStart w:name="z37" w:id="1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9) тармақшаларында көрсетілген адамдар дүлей апат немесе өрт салдарынан азаматқа (отбасына) не оның мүлкіне зиян келуі фактісін растайтын құжатты ұсынады.</w:t>
      </w:r>
    </w:p>
    <w:bookmarkEnd w:id="127"/>
    <w:bookmarkStart w:name="z38" w:id="12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10) тармақшасында көрсетілген адамдар бас бостандығынан айыру орындарынан босатылуы, пробация қызметінің есебінде болуы фактісін растайтын құжаттарды ұсынады.</w:t>
      </w:r>
    </w:p>
    <w:bookmarkEnd w:id="128"/>
    <w:bookmarkStart w:name="z39" w:id="1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12) тармақшасында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bookmarkEnd w:id="129"/>
    <w:bookmarkStart w:name="z40" w:id="1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13)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bookmarkEnd w:id="130"/>
    <w:bookmarkStart w:name="z41" w:id="131"/>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131"/>
    <w:bookmarkStart w:name="z42" w:id="132"/>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32"/>
    <w:bookmarkStart w:name="z43" w:id="133"/>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33"/>
    <w:bookmarkStart w:name="z44" w:id="134"/>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13-тармақ жаңа редакцияда - Қостанай облысы Амангелді ауданы мәслихатының 22.04.2026 </w:t>
      </w:r>
      <w:r>
        <w:rPr>
          <w:rFonts w:ascii="Times New Roman"/>
          <w:b w:val="false"/>
          <w:i w:val="false"/>
          <w:color w:val="000000"/>
          <w:sz w:val="28"/>
        </w:rPr>
        <w:t>№ 214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45" w:id="135"/>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135"/>
    <w:bookmarkStart w:name="z157" w:id="136"/>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13-24-тармақтарына</w:t>
      </w:r>
      <w:r>
        <w:rPr>
          <w:rFonts w:ascii="Times New Roman"/>
          <w:b w:val="false"/>
          <w:i w:val="false"/>
          <w:color w:val="000000"/>
          <w:sz w:val="28"/>
        </w:rPr>
        <w:t xml:space="preserve"> сәйкес айқындалды.</w:t>
      </w:r>
    </w:p>
    <w:bookmarkEnd w:id="136"/>
    <w:bookmarkStart w:name="z158" w:id="137"/>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37"/>
    <w:bookmarkStart w:name="z159" w:id="138"/>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38"/>
    <w:bookmarkStart w:name="z160" w:id="139"/>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39"/>
    <w:bookmarkStart w:name="z161" w:id="140"/>
    <w:p>
      <w:pPr>
        <w:spacing w:after="0"/>
        <w:ind w:left="0"/>
        <w:jc w:val="both"/>
      </w:pPr>
      <w:r>
        <w:rPr>
          <w:rFonts w:ascii="Times New Roman"/>
          <w:b w:val="false"/>
          <w:i w:val="false"/>
          <w:color w:val="000000"/>
          <w:sz w:val="28"/>
        </w:rPr>
        <w:t>
      18.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40"/>
    <w:bookmarkStart w:name="z162" w:id="141"/>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Амангелді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5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62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34" w:id="142"/>
    <w:p>
      <w:pPr>
        <w:spacing w:after="0"/>
        <w:ind w:left="0"/>
        <w:jc w:val="left"/>
      </w:pPr>
      <w:r>
        <w:rPr>
          <w:rFonts w:ascii="Times New Roman"/>
          <w:b/>
          <w:i w:val="false"/>
          <w:color w:val="000000"/>
        </w:rPr>
        <w:t xml:space="preserve"> Амангелді аудандық мәслихатының күші жойылды деп танылған кейбір шешімдерінің тізбесі</w:t>
      </w:r>
    </w:p>
    <w:bookmarkEnd w:id="142"/>
    <w:bookmarkStart w:name="z135" w:id="143"/>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2020 жылғы 21 қыркүйектегі № 402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9476 болып тіркелген).</w:t>
      </w:r>
    </w:p>
    <w:bookmarkEnd w:id="143"/>
    <w:bookmarkStart w:name="z136" w:id="144"/>
    <w:p>
      <w:pPr>
        <w:spacing w:after="0"/>
        <w:ind w:left="0"/>
        <w:jc w:val="both"/>
      </w:pPr>
      <w:r>
        <w:rPr>
          <w:rFonts w:ascii="Times New Roman"/>
          <w:b w:val="false"/>
          <w:i w:val="false"/>
          <w:color w:val="000000"/>
          <w:sz w:val="28"/>
        </w:rPr>
        <w:t xml:space="preserve">
      2. Мәслихаттың "Мәслихаттың 2020 жылғы 21 қыркүйектегі № 402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2021 жылғы 16 сәуірдегі № 38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9874 болып тіркелген).</w:t>
      </w:r>
    </w:p>
    <w:bookmarkEnd w:id="144"/>
    <w:bookmarkStart w:name="z137" w:id="145"/>
    <w:p>
      <w:pPr>
        <w:spacing w:after="0"/>
        <w:ind w:left="0"/>
        <w:jc w:val="both"/>
      </w:pPr>
      <w:r>
        <w:rPr>
          <w:rFonts w:ascii="Times New Roman"/>
          <w:b w:val="false"/>
          <w:i w:val="false"/>
          <w:color w:val="000000"/>
          <w:sz w:val="28"/>
        </w:rPr>
        <w:t xml:space="preserve">
      3. Мәслихаттың "Мәслихаттың 2020 жылғы 21 қыркүйектегі № 402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2022 жылғы 6 сәуірдегі № 111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27551 болып тіркелген).</w:t>
      </w:r>
    </w:p>
    <w:bookmarkEnd w:id="145"/>
    <w:bookmarkStart w:name="z138" w:id="146"/>
    <w:p>
      <w:pPr>
        <w:spacing w:after="0"/>
        <w:ind w:left="0"/>
        <w:jc w:val="both"/>
      </w:pPr>
      <w:r>
        <w:rPr>
          <w:rFonts w:ascii="Times New Roman"/>
          <w:b w:val="false"/>
          <w:i w:val="false"/>
          <w:color w:val="000000"/>
          <w:sz w:val="28"/>
        </w:rPr>
        <w:t xml:space="preserve">
      4. Мәслихаттың "Мәслихаттың 2020 жылғы 21 қыркүйектегі № 402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2022 жылғы 17 маусымдағы № 122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28569 болып тіркелген).</w:t>
      </w:r>
    </w:p>
    <w:bookmarkEnd w:id="146"/>
    <w:bookmarkStart w:name="z139" w:id="147"/>
    <w:p>
      <w:pPr>
        <w:spacing w:after="0"/>
        <w:ind w:left="0"/>
        <w:jc w:val="both"/>
      </w:pPr>
      <w:r>
        <w:rPr>
          <w:rFonts w:ascii="Times New Roman"/>
          <w:b w:val="false"/>
          <w:i w:val="false"/>
          <w:color w:val="000000"/>
          <w:sz w:val="28"/>
        </w:rPr>
        <w:t xml:space="preserve">
      5. Мәслихаттың "Мәслихаттың 2020 жылғы 21 қыркүйектегі № 402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2022 жылғы 29 қарашадағы № 140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30875 болып тіркелген).</w:t>
      </w:r>
    </w:p>
    <w:bookmarkEnd w:id="147"/>
    <w:bookmarkStart w:name="z140" w:id="148"/>
    <w:p>
      <w:pPr>
        <w:spacing w:after="0"/>
        <w:ind w:left="0"/>
        <w:jc w:val="both"/>
      </w:pPr>
      <w:r>
        <w:rPr>
          <w:rFonts w:ascii="Times New Roman"/>
          <w:b w:val="false"/>
          <w:i w:val="false"/>
          <w:color w:val="000000"/>
          <w:sz w:val="28"/>
        </w:rPr>
        <w:t xml:space="preserve">
      6. Мәслихаттың "Мәслихаттың 2020 жылғы 21 қыркүйіктегі № 402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2023 жылғы 21 сәуірдегі № 13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9989 болып тіркелген).</w:t>
      </w:r>
    </w:p>
    <w:bookmarkEnd w:id="1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