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986dd9" w14:textId="d986dd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Абай облысы Семей қаласының жерлерін аймақтарға бөлу жобасын (схемасын)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Абай облысы Семей қаласы мәслихатының 2023 жылғы 17 қарашадағы № 13/78-VIII шешімі. Абай облысының Әділет департаментінде 2023 жылғы 29 қарашада № 165-18 болып тіркелді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Абай </w:t>
      </w:r>
      <w:r>
        <w:rPr>
          <w:rFonts w:ascii="Times New Roman"/>
          <w:b/>
          <w:i w:val="false"/>
          <w:color w:val="000000"/>
          <w:sz w:val="28"/>
        </w:rPr>
        <w:t>облысы</w:t>
      </w:r>
      <w:r>
        <w:rPr>
          <w:rFonts w:ascii="Times New Roman"/>
          <w:b/>
          <w:i w:val="false"/>
          <w:color w:val="000000"/>
          <w:sz w:val="28"/>
        </w:rPr>
        <w:t xml:space="preserve"> Семей </w:t>
      </w:r>
      <w:r>
        <w:rPr>
          <w:rFonts w:ascii="Times New Roman"/>
          <w:b/>
          <w:i w:val="false"/>
          <w:color w:val="000000"/>
          <w:sz w:val="28"/>
        </w:rPr>
        <w:t>қаласының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жерлерін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аймақтарға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бөлу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жобасын</w:t>
      </w:r>
      <w:r>
        <w:rPr>
          <w:rFonts w:ascii="Times New Roman"/>
          <w:b/>
          <w:i w:val="false"/>
          <w:color w:val="000000"/>
          <w:sz w:val="28"/>
        </w:rPr>
        <w:t xml:space="preserve"> (</w:t>
      </w:r>
      <w:r>
        <w:rPr>
          <w:rFonts w:ascii="Times New Roman"/>
          <w:b/>
          <w:i w:val="false"/>
          <w:color w:val="000000"/>
          <w:sz w:val="28"/>
        </w:rPr>
        <w:t>схемасын</w:t>
      </w:r>
      <w:r>
        <w:rPr>
          <w:rFonts w:ascii="Times New Roman"/>
          <w:b/>
          <w:i w:val="false"/>
          <w:color w:val="000000"/>
          <w:sz w:val="28"/>
        </w:rPr>
        <w:t xml:space="preserve">) </w:t>
      </w:r>
      <w:r>
        <w:rPr>
          <w:rFonts w:ascii="Times New Roman"/>
          <w:b/>
          <w:i w:val="false"/>
          <w:color w:val="000000"/>
          <w:sz w:val="28"/>
        </w:rPr>
        <w:t>бекіту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туралы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Жер кодексінің 8-бабының </w:t>
      </w:r>
      <w:r>
        <w:rPr>
          <w:rFonts w:ascii="Times New Roman"/>
          <w:b w:val="false"/>
          <w:i w:val="false"/>
          <w:color w:val="000000"/>
          <w:sz w:val="28"/>
        </w:rPr>
        <w:t>2 - 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Республикасының "Құқықтық актілер туралы" Заңының </w:t>
      </w:r>
      <w:r>
        <w:rPr>
          <w:rFonts w:ascii="Times New Roman"/>
          <w:b w:val="false"/>
          <w:i w:val="false"/>
          <w:color w:val="000000"/>
          <w:sz w:val="28"/>
        </w:rPr>
        <w:t>27-бабына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Республикасының "Қазақстан Республикасындағы жергілікті мемлекеттік басқару және өзін - өзі басқару туралы" Заңының 6-бабы </w:t>
      </w:r>
      <w:r>
        <w:rPr>
          <w:rFonts w:ascii="Times New Roman"/>
          <w:b w:val="false"/>
          <w:i w:val="false"/>
          <w:color w:val="000000"/>
          <w:sz w:val="28"/>
        </w:rPr>
        <w:t>1-тармағының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13) тармақшасына сәйкес, Абай облысы Семей қаласының мәслихаты </w:t>
      </w:r>
      <w:r>
        <w:rPr>
          <w:rFonts w:ascii="Times New Roman"/>
          <w:b/>
          <w:i w:val="false"/>
          <w:color w:val="000000"/>
          <w:sz w:val="28"/>
        </w:rPr>
        <w:t>ШЕШТІ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Абай облысы Семей қаласының жерлерді аймақтарға бөлу жобасы (схемасы) осы шешімнің </w:t>
      </w:r>
      <w:r>
        <w:rPr>
          <w:rFonts w:ascii="Times New Roman"/>
          <w:b w:val="false"/>
          <w:i w:val="false"/>
          <w:color w:val="000000"/>
          <w:sz w:val="28"/>
        </w:rPr>
        <w:t>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Ескерту. 1-тармақ жаңа редакцияда - Абай облысы Семей қаласы мәслихатының 20.11.2024 </w:t>
      </w:r>
      <w:r>
        <w:rPr>
          <w:rFonts w:ascii="Times New Roman"/>
          <w:b w:val="false"/>
          <w:i w:val="false"/>
          <w:color w:val="000000"/>
          <w:sz w:val="28"/>
        </w:rPr>
        <w:t>№ 34/178-VIII</w:t>
      </w:r>
      <w:r>
        <w:rPr>
          <w:rFonts w:ascii="Times New Roman"/>
          <w:b w:val="false"/>
          <w:i w:val="false"/>
          <w:color w:val="ff0000"/>
          <w:sz w:val="28"/>
        </w:rPr>
        <w:t xml:space="preserve"> шешімімен (алғашқы ресми жарияланған күннен кейін күнтізбелік он күн өткен соң қолданысқа енгізіледі).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Шығыс Қазақстан облысы Семей қаласы мәслихатының 2022 жылғы 4 ақпандағы № 22/156-VII "Семей қаласы жерлерін аймақтарға бөлу жобасын (схемасын) бекіту туралы" (нормативтік құқықтық актілерді мемлекеттік тіркеу тізілімінде № 26767 болып тіркелген) </w:t>
      </w:r>
      <w:r>
        <w:rPr>
          <w:rFonts w:ascii="Times New Roman"/>
          <w:b w:val="false"/>
          <w:i w:val="false"/>
          <w:color w:val="000000"/>
          <w:sz w:val="28"/>
        </w:rPr>
        <w:t>шешімінің</w:t>
      </w:r>
      <w:r>
        <w:rPr>
          <w:rFonts w:ascii="Times New Roman"/>
          <w:b w:val="false"/>
          <w:i w:val="false"/>
          <w:color w:val="000000"/>
          <w:sz w:val="28"/>
        </w:rPr>
        <w:t xml:space="preserve"> күші жойылды деп танылсын.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шешім оның алғашқы ресми жарияланған күннен кейін күнтізбелік он күн өткен соң қолданысқа енгізіледі.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Семей </w:t>
      </w:r>
      <w:r>
        <w:rPr>
          <w:rFonts w:ascii="Times New Roman"/>
          <w:b/>
          <w:i w:val="false"/>
          <w:color w:val="000000"/>
          <w:sz w:val="28"/>
        </w:rPr>
        <w:t>қаласы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мәслихатының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төрағасы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      Д. </w:t>
      </w:r>
      <w:r>
        <w:rPr>
          <w:rFonts w:ascii="Times New Roman"/>
          <w:b/>
          <w:i w:val="false"/>
          <w:color w:val="000000"/>
          <w:sz w:val="28"/>
        </w:rPr>
        <w:t>Шакаримов</w:t>
      </w:r>
    </w:p>
    <w:p>
      <w:pPr>
        <w:spacing w:after="0"/>
        <w:ind w:left="0"/>
        <w:jc w:val="both"/>
      </w:pPr>
      <w:bookmarkStart w:name="z8" w:id="4"/>
      <w:r>
        <w:rPr>
          <w:rFonts w:ascii="Times New Roman"/>
          <w:b w:val="false"/>
          <w:i w:val="false"/>
          <w:color w:val="000000"/>
          <w:sz w:val="28"/>
        </w:rPr>
        <w:t>
      Абай облысы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Семей қаласының мәслихаты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2023 жылғы 17 қарашадағы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13/78-VIII шешіміне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1-қосымша</w:t>
      </w:r>
    </w:p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Абай </w:t>
      </w:r>
      <w:r>
        <w:rPr>
          <w:rFonts w:ascii="Times New Roman"/>
          <w:b/>
          <w:i w:val="false"/>
          <w:color w:val="000000"/>
          <w:sz w:val="28"/>
        </w:rPr>
        <w:t>облысы</w:t>
      </w:r>
      <w:r>
        <w:rPr>
          <w:rFonts w:ascii="Times New Roman"/>
          <w:b/>
          <w:i w:val="false"/>
          <w:color w:val="000000"/>
          <w:sz w:val="28"/>
        </w:rPr>
        <w:t xml:space="preserve"> Семей </w:t>
      </w:r>
      <w:r>
        <w:rPr>
          <w:rFonts w:ascii="Times New Roman"/>
          <w:b/>
          <w:i w:val="false"/>
          <w:color w:val="000000"/>
          <w:sz w:val="28"/>
        </w:rPr>
        <w:t>қаласының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жерлерін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аймақтарға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бөлу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жобасы</w:t>
      </w:r>
      <w:r>
        <w:rPr>
          <w:rFonts w:ascii="Times New Roman"/>
          <w:b/>
          <w:i w:val="false"/>
          <w:color w:val="000000"/>
          <w:sz w:val="28"/>
        </w:rPr>
        <w:t xml:space="preserve"> (схема)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10" w:id="6"/>
      <w:r>
        <w:rPr>
          <w:rFonts w:ascii="Times New Roman"/>
          <w:b w:val="false"/>
          <w:i w:val="false"/>
          <w:color w:val="000000"/>
          <w:sz w:val="28"/>
        </w:rPr>
        <w:t>
      Абай облысы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Семей қаласының мәслихаты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2023 жылғы 17 қарашадағы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13/78-VIII шешіміне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2 - қосымша</w:t>
      </w:r>
    </w:p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Абай </w:t>
      </w:r>
      <w:r>
        <w:rPr>
          <w:rFonts w:ascii="Times New Roman"/>
          <w:b/>
          <w:i w:val="false"/>
          <w:color w:val="000000"/>
          <w:sz w:val="28"/>
        </w:rPr>
        <w:t>облысы</w:t>
      </w:r>
      <w:r>
        <w:rPr>
          <w:rFonts w:ascii="Times New Roman"/>
          <w:b/>
          <w:i w:val="false"/>
          <w:color w:val="000000"/>
          <w:sz w:val="28"/>
        </w:rPr>
        <w:t xml:space="preserve"> Семей </w:t>
      </w:r>
      <w:r>
        <w:rPr>
          <w:rFonts w:ascii="Times New Roman"/>
          <w:b/>
          <w:i w:val="false"/>
          <w:color w:val="000000"/>
          <w:sz w:val="28"/>
        </w:rPr>
        <w:t>қаласының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ауылдық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округтер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жерлерін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аймақтарға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бөлу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жобасы</w:t>
      </w:r>
      <w:r>
        <w:rPr>
          <w:rFonts w:ascii="Times New Roman"/>
          <w:b/>
          <w:i w:val="false"/>
          <w:color w:val="000000"/>
          <w:sz w:val="28"/>
        </w:rPr>
        <w:t xml:space="preserve"> (схема)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2-қосымша алып тасталды - Абай облысы Семей қаласы мәслихатының 20.11.2024 </w:t>
      </w:r>
      <w:r>
        <w:rPr>
          <w:rFonts w:ascii="Times New Roman"/>
          <w:b w:val="false"/>
          <w:i w:val="false"/>
          <w:color w:val="ff0000"/>
          <w:sz w:val="28"/>
        </w:rPr>
        <w:t>№ 34/178-VIII</w:t>
      </w:r>
      <w:r>
        <w:rPr>
          <w:rFonts w:ascii="Times New Roman"/>
          <w:b w:val="false"/>
          <w:i w:val="false"/>
          <w:color w:val="ff0000"/>
          <w:sz w:val="28"/>
        </w:rPr>
        <w:t xml:space="preserve"> шешімімен (алғашқы ресми жарияланған күннен кейін күнтізбелік он күн өткен соң қолданысқа енгізіледі).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