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ef0" w14:textId="42bf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округінің елді мекендеріндегі кейбір көшелерге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Қарабұлақ ауылдық округі әкімінің 2023 жылғы 19 қаңтардағы № 2 шешімі. Алматы облысы Әділет департаментінде 2023 жылы 25 қаңтарда № 5964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Қарабұлақ ауылдық округі халқының пікірін ескере отырып және Алматы облыстық ономастикалық комиссиясының 2022 жылғы 30 наурыздағы қорытындысы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елді мекендерінде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Ақай Нүсіпбеков ауылында: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"Қаныш Сәтбаев"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"Абай"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"Сәдуақас Серкебаев"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"Жамбыл"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"Серікбай Қанайұлы"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"Әділхан Әлдібайұлы"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"Нұрбай Бастаубаев"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"Қанәділ Әбдікерімов"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Қарабұлақ ауылында: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"Шағаман батыр"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"Қасенбай Бөлтірікұлы"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"Қожахмет Алдиярбаев"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"Мақай Жұмаділұлы"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"Бақтыбек Үдіманов" көшесі.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Қарабұлақ ауылдық округінің Ақай Нүсіпбеков ауылындағы келесі көшелері қайта аталсын: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 көшесін – "Несіпбай Мәшкеев" көшесіне;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– "Сәрсембай Бейсембетұлы" көшесіне;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Колхозшы көшесін – "Әубәкір Жүнісов" көшесіне;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Көлбастау көшесін – "Рақым Құтелов" көшесіне;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көшесін – "Мұхтар Әуезов" көшесіне.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кейiн күнтiзбелiк он күн өткен соң қолданысқа енгiзiледi.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Жексенбек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