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dd06" w14:textId="6bbd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Банкі Басқармасының кейбір қаулыларына сақтандыру нарығына қатысушылардың есептілікті ұсыну мәселелері бойынша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2023 жылғы 25 желтоқсандағы № 99 қаулысы. Қазақстан Республикасының Әділет министрлігінде 2023 жылғы 29 желтоқсанда № 33849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Банкінің Басқармасы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- ҚР Ұлттық Банкі Басқармасының 02.12.2025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Ұлттық Банкі Басқармасының 02.12.2025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Ұлттық Банкінің Қаржы нарығының статистикасы департаменті Қазақстан Республикасының заңнамасында белгіленген тәртіппен:</w:t>
      </w:r>
    </w:p>
    <w:bookmarkEnd w:id="1"/>
    <w:bookmarkStart w:name="z37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тіркеуді;</w:t>
      </w:r>
    </w:p>
    <w:bookmarkEnd w:id="2"/>
    <w:bookmarkStart w:name="z37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Ұлттық Банкінің ресми интернет-ресурсына орналастыруды;</w:t>
      </w:r>
    </w:p>
    <w:bookmarkEnd w:id="3"/>
    <w:bookmarkStart w:name="z37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тіркелгеннен кейін он жұмыс күні ішінде Қазақстан Республикасы Ұлттық Банкінің Заң департаментіне осы тармақтың 2) тармақшасында көзделген іс-шаралардың орындалуы туралы мәліметтерді ұсынуды қамтамасыз етсін.</w:t>
      </w:r>
    </w:p>
    <w:bookmarkEnd w:id="4"/>
    <w:bookmarkStart w:name="z37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Ұлттық Банкі Төрағасының жетекшілік ететін орынбасарына жүктелсін. </w:t>
      </w:r>
    </w:p>
    <w:bookmarkEnd w:id="5"/>
    <w:bookmarkStart w:name="z37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алғашқы ресми жарияланған күнінен кейін күнтізбелік он күн өткен соң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Банкінің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bookmarkStart w:name="z37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8"/>
    <w:bookmarkStart w:name="z37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</w:t>
      </w:r>
    </w:p>
    <w:bookmarkEnd w:id="9"/>
    <w:bookmarkStart w:name="z37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реформалар агенттігінің</w:t>
      </w:r>
    </w:p>
    <w:bookmarkEnd w:id="10"/>
    <w:bookmarkStart w:name="z38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2"/>
    <w:bookmarkStart w:name="z38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3"/>
    <w:bookmarkStart w:name="z38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нарығын реттеу</w:t>
      </w:r>
    </w:p>
    <w:bookmarkEnd w:id="14"/>
    <w:bookmarkStart w:name="z38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дамыту агенттігі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Банкінің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Банкінің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Банкінің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Банкінің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Банкінің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Банкінің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Банкінің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Банкінің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Банкінің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Банкінің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Банкінің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