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3372" w14:textId="dbd3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9 маусымдағы № 215 бұйрығы. Қазақстан Республикасының Әділет министрлігінде 2023 жылғы 20 маусымда № 32851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171-бабы 4-тармағының </w:t>
      </w:r>
      <w:r>
        <w:rPr>
          <w:rFonts w:ascii="Times New Roman"/>
          <w:b w:val="false"/>
          <w:i w:val="false"/>
          <w:color w:val="000000"/>
          <w:sz w:val="28"/>
        </w:rPr>
        <w:t>төртінші абзацына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215</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қағидалары (бұдан әрі – Қағидалар) Қазақстан Республикасы Әлеуметтік кодексінің 171-бабы 4-тармағының төртінші абзацына (бұдан әрі – Әлеуметтік кодекс)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мемлекеттік жәрдемақы тағайындау және төлеу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инфрақұрылым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p>
      <w:pPr>
        <w:spacing w:after="0"/>
        <w:ind w:left="0"/>
        <w:jc w:val="both"/>
      </w:pPr>
      <w:r>
        <w:rPr>
          <w:rFonts w:ascii="Times New Roman"/>
          <w:b w:val="false"/>
          <w:i w:val="false"/>
          <w:color w:val="000000"/>
          <w:sz w:val="28"/>
        </w:rPr>
        <w:t>
      Мүгедектігі бар адамдарға берілетін мемлекеттік жәрдемақыларға (бұдан әрі – жәрдемақылар) мыналар жатады:</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 (бұдан әрі – мүгедектігі бар баланы тәрбиелеушіге берілетін жәрдемақы);</w:t>
      </w:r>
    </w:p>
    <w:p>
      <w:pPr>
        <w:spacing w:after="0"/>
        <w:ind w:left="0"/>
        <w:jc w:val="both"/>
      </w:pPr>
      <w:r>
        <w:rPr>
          <w:rFonts w:ascii="Times New Roman"/>
          <w:b w:val="false"/>
          <w:i w:val="false"/>
          <w:color w:val="000000"/>
          <w:sz w:val="28"/>
        </w:rPr>
        <w:t>
      бірінші топтағы мүгедектігі бар адамға күтім жасайтын адамдарға берілетін мемлекеттік жәрдемақы (бұдан әрі – күтім жасайтын адамға берілетін жәрдемақы).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30.05.2025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Start w:name="z20" w:id="13"/>
    <w:p>
      <w:pPr>
        <w:spacing w:after="0"/>
        <w:ind w:left="0"/>
        <w:jc w:val="both"/>
      </w:pPr>
      <w:r>
        <w:rPr>
          <w:rFonts w:ascii="Times New Roman"/>
          <w:b w:val="false"/>
          <w:i w:val="false"/>
          <w:color w:val="000000"/>
          <w:sz w:val="28"/>
        </w:rPr>
        <w:t>
      3) жәрдемақы алушы – мүгедектігі бар баланы тәрбиелеушіге берілетін және (немесе) күтім жасайтын адамға берілетін жәрдемақы тағайындалған өтініш беруші;</w:t>
      </w:r>
    </w:p>
    <w:bookmarkEnd w:id="13"/>
    <w:bookmarkStart w:name="z21" w:id="14"/>
    <w:p>
      <w:pPr>
        <w:spacing w:after="0"/>
        <w:ind w:left="0"/>
        <w:jc w:val="both"/>
      </w:pPr>
      <w:r>
        <w:rPr>
          <w:rFonts w:ascii="Times New Roman"/>
          <w:b w:val="false"/>
          <w:i w:val="false"/>
          <w:color w:val="000000"/>
          <w:sz w:val="28"/>
        </w:rPr>
        <w:t>
      4) жәрдемақы беру жөніндегі уәкілетті ұйым – екінші деңгейдегі банктер, банк операцияларының тиісті түрлеріне қаржы нарығы мен қаржы ұйымдарын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2" w:id="15"/>
    <w:p>
      <w:pPr>
        <w:spacing w:after="0"/>
        <w:ind w:left="0"/>
        <w:jc w:val="both"/>
      </w:pPr>
      <w:r>
        <w:rPr>
          <w:rFonts w:ascii="Times New Roman"/>
          <w:b w:val="false"/>
          <w:i w:val="false"/>
          <w:color w:val="000000"/>
          <w:sz w:val="28"/>
        </w:rPr>
        <w:t>
      5)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15"/>
    <w:bookmarkStart w:name="z23" w:id="16"/>
    <w:p>
      <w:pPr>
        <w:spacing w:after="0"/>
        <w:ind w:left="0"/>
        <w:jc w:val="both"/>
      </w:pPr>
      <w:r>
        <w:rPr>
          <w:rFonts w:ascii="Times New Roman"/>
          <w:b w:val="false"/>
          <w:i w:val="false"/>
          <w:color w:val="000000"/>
          <w:sz w:val="28"/>
        </w:rPr>
        <w:t>
      6) күтім жасайтын адам – бірінші топтағы мүгедектігі бар адаммен туыстық байланысы барына қарамастан, оған тікелей күтім жасайтын жеке тұлға;</w:t>
      </w:r>
    </w:p>
    <w:bookmarkEnd w:id="16"/>
    <w:bookmarkStart w:name="z24" w:id="17"/>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bookmarkEnd w:id="17"/>
    <w:bookmarkStart w:name="z25" w:id="18"/>
    <w:p>
      <w:pPr>
        <w:spacing w:after="0"/>
        <w:ind w:left="0"/>
        <w:jc w:val="both"/>
      </w:pPr>
      <w:r>
        <w:rPr>
          <w:rFonts w:ascii="Times New Roman"/>
          <w:b w:val="false"/>
          <w:i w:val="false"/>
          <w:color w:val="000000"/>
          <w:sz w:val="28"/>
        </w:rPr>
        <w:t>
      8) мемлекеттік қызмет көрсетуге қойылатын негізгі талаптар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w:t>
      </w:r>
    </w:p>
    <w:bookmarkEnd w:id="18"/>
    <w:bookmarkStart w:name="z26" w:id="19"/>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
    <w:bookmarkStart w:name="z27" w:id="20"/>
    <w:p>
      <w:pPr>
        <w:spacing w:after="0"/>
        <w:ind w:left="0"/>
        <w:jc w:val="both"/>
      </w:pPr>
      <w:r>
        <w:rPr>
          <w:rFonts w:ascii="Times New Roman"/>
          <w:b w:val="false"/>
          <w:i w:val="false"/>
          <w:color w:val="000000"/>
          <w:sz w:val="28"/>
        </w:rPr>
        <w:t>
      10) өтініш беруші – жәрдемақылар тағайындау үшін жүгінетін адам;</w:t>
      </w:r>
    </w:p>
    <w:bookmarkEnd w:id="20"/>
    <w:bookmarkStart w:name="z28" w:id="21"/>
    <w:p>
      <w:pPr>
        <w:spacing w:after="0"/>
        <w:ind w:left="0"/>
        <w:jc w:val="both"/>
      </w:pPr>
      <w:r>
        <w:rPr>
          <w:rFonts w:ascii="Times New Roman"/>
          <w:b w:val="false"/>
          <w:i w:val="false"/>
          <w:color w:val="000000"/>
          <w:sz w:val="28"/>
        </w:rPr>
        <w:t>
      11)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1"/>
    <w:bookmarkStart w:name="z29" w:id="22"/>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2"/>
    <w:bookmarkStart w:name="z30" w:id="23"/>
    <w:p>
      <w:pPr>
        <w:spacing w:after="0"/>
        <w:ind w:left="0"/>
        <w:jc w:val="both"/>
      </w:pPr>
      <w:r>
        <w:rPr>
          <w:rFonts w:ascii="Times New Roman"/>
          <w:b w:val="false"/>
          <w:i w:val="false"/>
          <w:color w:val="000000"/>
          <w:sz w:val="28"/>
        </w:rPr>
        <w:t>
      13) электрондық құжат – ақпарат электрондық цифрлық нысанда ұсынылған және электрондық цифрлық қолтаңба арқылы куәландырылған құжат;</w:t>
      </w:r>
    </w:p>
    <w:bookmarkEnd w:id="23"/>
    <w:bookmarkStart w:name="z31" w:id="24"/>
    <w:p>
      <w:pPr>
        <w:spacing w:after="0"/>
        <w:ind w:left="0"/>
        <w:jc w:val="both"/>
      </w:pPr>
      <w:r>
        <w:rPr>
          <w:rFonts w:ascii="Times New Roman"/>
          <w:b w:val="false"/>
          <w:i w:val="false"/>
          <w:color w:val="000000"/>
          <w:sz w:val="28"/>
        </w:rPr>
        <w:t>
      14) электрондық өтінім – мүгедектігі бар баланы тәрбиелеушіге берілетін жәрдемақыны және күтім жасайтын адамға берілетін жәрдемақыны тағайындауға қажет, Мемлекеттік корпорацияның электрондық цифрлық қолтаңбасымен куәландырылған электрондық құжат нысанындағы мәліметтер;</w:t>
      </w:r>
    </w:p>
    <w:bookmarkEnd w:id="24"/>
    <w:bookmarkStart w:name="z32" w:id="25"/>
    <w:p>
      <w:pPr>
        <w:spacing w:after="0"/>
        <w:ind w:left="0"/>
        <w:jc w:val="both"/>
      </w:pPr>
      <w:r>
        <w:rPr>
          <w:rFonts w:ascii="Times New Roman"/>
          <w:b w:val="false"/>
          <w:i w:val="false"/>
          <w:color w:val="000000"/>
          <w:sz w:val="28"/>
        </w:rPr>
        <w:t>
      15) электрондық өтініш – электрондық цифрлық қолтаңбамен куәландырылған электрондық құжат нысанындағы өтініш;</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bookmarkStart w:name="z35" w:id="26"/>
    <w:p>
      <w:pPr>
        <w:spacing w:after="0"/>
        <w:ind w:left="0"/>
        <w:jc w:val="both"/>
      </w:pPr>
      <w:r>
        <w:rPr>
          <w:rFonts w:ascii="Times New Roman"/>
          <w:b w:val="false"/>
          <w:i w:val="false"/>
          <w:color w:val="000000"/>
          <w:sz w:val="28"/>
        </w:rPr>
        <w:t>
      18) электрондық іс макеті – Мемлекеттік корпорация қалыптастыратын жәрдемақы алушының электрондық іс макеті.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2-тарау. Жәрдемақыларды тағайындау тәртібі</w:t>
      </w:r>
    </w:p>
    <w:bookmarkEnd w:id="27"/>
    <w:bookmarkStart w:name="z37" w:id="28"/>
    <w:p>
      <w:pPr>
        <w:spacing w:after="0"/>
        <w:ind w:left="0"/>
        <w:jc w:val="left"/>
      </w:pPr>
      <w:r>
        <w:rPr>
          <w:rFonts w:ascii="Times New Roman"/>
          <w:b/>
          <w:i w:val="false"/>
          <w:color w:val="000000"/>
        </w:rPr>
        <w:t xml:space="preserve"> 1-параграф. Мүгедектігі бар баланы тәрбиелеушіге берілетін жәрдемақыны тағайындау тәртібі</w:t>
      </w:r>
    </w:p>
    <w:bookmarkEnd w:id="28"/>
    <w:bookmarkStart w:name="z38" w:id="29"/>
    <w:p>
      <w:pPr>
        <w:spacing w:after="0"/>
        <w:ind w:left="0"/>
        <w:jc w:val="both"/>
      </w:pPr>
      <w:r>
        <w:rPr>
          <w:rFonts w:ascii="Times New Roman"/>
          <w:b w:val="false"/>
          <w:i w:val="false"/>
          <w:color w:val="000000"/>
          <w:sz w:val="28"/>
        </w:rPr>
        <w:t xml:space="preserve">
      3. Балаға мүгедектік алғаш рет белгіленген кезде мүгедектігі бар баланы тәрбиелеушіге берілетін жәрдемақыны тағайындау үшін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29"/>
    <w:bookmarkStart w:name="z39" w:id="30"/>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bookmarkEnd w:id="30"/>
    <w:bookmarkStart w:name="z40" w:id="31"/>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өтініш ұсыну </w:t>
      </w:r>
      <w:r>
        <w:rPr>
          <w:rFonts w:ascii="Times New Roman"/>
          <w:b w:val="false"/>
          <w:i w:val="false"/>
          <w:color w:val="000000"/>
          <w:sz w:val="28"/>
        </w:rPr>
        <w:t>Заңға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bookmarkEnd w:id="31"/>
    <w:bookmarkStart w:name="z41" w:id="32"/>
    <w:p>
      <w:pPr>
        <w:spacing w:after="0"/>
        <w:ind w:left="0"/>
        <w:jc w:val="both"/>
      </w:pPr>
      <w:r>
        <w:rPr>
          <w:rFonts w:ascii="Times New Roman"/>
          <w:b w:val="false"/>
          <w:i w:val="false"/>
          <w:color w:val="000000"/>
          <w:sz w:val="28"/>
        </w:rPr>
        <w:t>
      4. Мүгедектігі бар баланы тәрбиелеушіге берілетін жәрдемақы жәрдемақы тағайындау жөніндегі уәкілетті органға тікелей немесе Мемлекеттік корпорация немесе портал арқылы жүгінген күннен бастап баланың барлық мүгедектік кезеңіне тағайындалады.</w:t>
      </w:r>
    </w:p>
    <w:bookmarkEnd w:id="32"/>
    <w:bookmarkStart w:name="z42" w:id="33"/>
    <w:p>
      <w:pPr>
        <w:spacing w:after="0"/>
        <w:ind w:left="0"/>
        <w:jc w:val="both"/>
      </w:pPr>
      <w:r>
        <w:rPr>
          <w:rFonts w:ascii="Times New Roman"/>
          <w:b w:val="false"/>
          <w:i w:val="false"/>
          <w:color w:val="000000"/>
          <w:sz w:val="28"/>
        </w:rPr>
        <w:t>
      Мүгедектігі бар бала мемлекеттің толық қамтамасыз етуіне алынған кезде мүгедектігі бар баланы тәрбиелеушіге берілетін жәрдемақы бала отбасында демалыста болған кезеңге бала мемлекеттің толық қамтамасыз етуінде болған мемлекеттік мекеме аталған фактіні құжаттамалық растаған жағдайда тағайындалады.</w:t>
      </w:r>
    </w:p>
    <w:bookmarkEnd w:id="33"/>
    <w:bookmarkStart w:name="z43" w:id="34"/>
    <w:p>
      <w:pPr>
        <w:spacing w:after="0"/>
        <w:ind w:left="0"/>
        <w:jc w:val="both"/>
      </w:pPr>
      <w:r>
        <w:rPr>
          <w:rFonts w:ascii="Times New Roman"/>
          <w:b w:val="false"/>
          <w:i w:val="false"/>
          <w:color w:val="000000"/>
          <w:sz w:val="28"/>
        </w:rPr>
        <w:t>
      5. Мүгедектігі бар баланы тәрбиелеушіге берілетін жәрдемақы баланың отбасы табысына қарамастан тағайындалады.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Мүгедектігі бар баланы тәрбиелеушіге берілетін жәрдемақы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өтінішпен жүгінеді.</w:t>
      </w:r>
    </w:p>
    <w:bookmarkStart w:name="z45" w:id="35"/>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баланың мүгедектігі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bookmarkEnd w:id="35"/>
    <w:bookmarkStart w:name="z46" w:id="36"/>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баланың мүгедектігі туралы анықтама,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расталған кезде талап етілмейді.</w:t>
      </w:r>
    </w:p>
    <w:bookmarkEnd w:id="36"/>
    <w:bookmarkStart w:name="z47" w:id="3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келтірілген.</w:t>
      </w:r>
    </w:p>
    <w:bookmarkEnd w:id="37"/>
    <w:bookmarkStart w:name="z48" w:id="38"/>
    <w:p>
      <w:pPr>
        <w:spacing w:after="0"/>
        <w:ind w:left="0"/>
        <w:jc w:val="left"/>
      </w:pPr>
      <w:r>
        <w:rPr>
          <w:rFonts w:ascii="Times New Roman"/>
          <w:b/>
          <w:i w:val="false"/>
          <w:color w:val="000000"/>
        </w:rPr>
        <w:t xml:space="preserve"> 2-параграф. Күтім жасайтын адамға берілетін жәрдемақыны тағайындау тәртібі</w:t>
      </w:r>
    </w:p>
    <w:bookmarkEnd w:id="38"/>
    <w:bookmarkStart w:name="z49" w:id="39"/>
    <w:p>
      <w:pPr>
        <w:spacing w:after="0"/>
        <w:ind w:left="0"/>
        <w:jc w:val="both"/>
      </w:pPr>
      <w:r>
        <w:rPr>
          <w:rFonts w:ascii="Times New Roman"/>
          <w:b w:val="false"/>
          <w:i w:val="false"/>
          <w:color w:val="000000"/>
          <w:sz w:val="28"/>
        </w:rPr>
        <w:t xml:space="preserve">
      7. Бірінші топтағы мүгедектік алғаш рет белгіленген кезде күтім жасайтын адамға берілетін жәрдемақыны тағайындау үшін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39"/>
    <w:bookmarkStart w:name="z50" w:id="40"/>
    <w:p>
      <w:pPr>
        <w:spacing w:after="0"/>
        <w:ind w:left="0"/>
        <w:jc w:val="both"/>
      </w:pPr>
      <w:r>
        <w:rPr>
          <w:rFonts w:ascii="Times New Roman"/>
          <w:b w:val="false"/>
          <w:i w:val="false"/>
          <w:color w:val="000000"/>
          <w:sz w:val="28"/>
        </w:rPr>
        <w:t>
      Мүгедектік белгілеген кезде көрсетілетін қызметті алушының таңдауы бойынша "Күтім жасайтын адамға берілетін жәрдемақыны тағайындау" мемлекеттік қызметі "бір өтініш" қағидаты бойынша көрсетіледі.</w:t>
      </w:r>
    </w:p>
    <w:bookmarkEnd w:id="40"/>
    <w:bookmarkStart w:name="z51" w:id="41"/>
    <w:p>
      <w:pPr>
        <w:spacing w:after="0"/>
        <w:ind w:left="0"/>
        <w:jc w:val="both"/>
      </w:pPr>
      <w:r>
        <w:rPr>
          <w:rFonts w:ascii="Times New Roman"/>
          <w:b w:val="false"/>
          <w:i w:val="false"/>
          <w:color w:val="000000"/>
          <w:sz w:val="28"/>
        </w:rPr>
        <w:t xml:space="preserve">
      Күтім жасайтын адамға берілетін жәрдемақыны тағайындау үшін өтініш ұсыну </w:t>
      </w:r>
      <w:r>
        <w:rPr>
          <w:rFonts w:ascii="Times New Roman"/>
          <w:b w:val="false"/>
          <w:i w:val="false"/>
          <w:color w:val="000000"/>
          <w:sz w:val="28"/>
        </w:rPr>
        <w:t>Заңға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bookmarkEnd w:id="41"/>
    <w:bookmarkStart w:name="z52" w:id="42"/>
    <w:p>
      <w:pPr>
        <w:spacing w:after="0"/>
        <w:ind w:left="0"/>
        <w:jc w:val="both"/>
      </w:pPr>
      <w:r>
        <w:rPr>
          <w:rFonts w:ascii="Times New Roman"/>
          <w:b w:val="false"/>
          <w:i w:val="false"/>
          <w:color w:val="000000"/>
          <w:sz w:val="28"/>
        </w:rPr>
        <w:t>
      8. Күтім жасайтын адамға берілетін жәрдемақы бірінші топтағы мүгедектігі бар адамның немесе оның заңды өкілінің жәрдемақы тағайындауға жүгінген күнінен бастап бірінші топтағы мүгедектігі белгіленген барлық кезеңге, бірінші топтағы мүгедектігі бар адамның қылмыстық-атқару жүйесі мекемесінде болған жағдайда – қылмыстық жаза мерзімінің соңына дейін тағайындалады.</w:t>
      </w:r>
    </w:p>
    <w:bookmarkEnd w:id="42"/>
    <w:bookmarkStart w:name="z53" w:id="43"/>
    <w:p>
      <w:pPr>
        <w:spacing w:after="0"/>
        <w:ind w:left="0"/>
        <w:jc w:val="both"/>
      </w:pPr>
      <w:r>
        <w:rPr>
          <w:rFonts w:ascii="Times New Roman"/>
          <w:b w:val="false"/>
          <w:i w:val="false"/>
          <w:color w:val="000000"/>
          <w:sz w:val="28"/>
        </w:rPr>
        <w:t>
      Жүгіну күні өтініш берген күн болып есептеледі.</w:t>
      </w:r>
    </w:p>
    <w:bookmarkEnd w:id="43"/>
    <w:bookmarkStart w:name="z54" w:id="44"/>
    <w:p>
      <w:pPr>
        <w:spacing w:after="0"/>
        <w:ind w:left="0"/>
        <w:jc w:val="both"/>
      </w:pPr>
      <w:r>
        <w:rPr>
          <w:rFonts w:ascii="Times New Roman"/>
          <w:b w:val="false"/>
          <w:i w:val="false"/>
          <w:color w:val="000000"/>
          <w:sz w:val="28"/>
        </w:rPr>
        <w:t>
      Күтім жасайтын адам ауысқан жағдайда жәрдемақы ауысу күніне дейін төленеді.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Күтім жасайтын адамға берілетін жәрдемақы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"Күтім жасайтын адамға берілетін жәрдемақыны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 бойынша өтінішпен жүгінеді.</w:t>
      </w:r>
    </w:p>
    <w:bookmarkStart w:name="z56" w:id="45"/>
    <w:p>
      <w:pPr>
        <w:spacing w:after="0"/>
        <w:ind w:left="0"/>
        <w:jc w:val="both"/>
      </w:pPr>
      <w:r>
        <w:rPr>
          <w:rFonts w:ascii="Times New Roman"/>
          <w:b w:val="false"/>
          <w:i w:val="false"/>
          <w:color w:val="000000"/>
          <w:sz w:val="28"/>
        </w:rPr>
        <w:t xml:space="preserve">
      Өтініш берушінің және бірінші топтағы мүгедектігі бар адамның күтімін жасайтын адам болып айқындалған адамның жеке басын куәландыратын және тұрғылықты жері бойынша тіркелуі бойынша мәліметтер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сонымен қатар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тиісті мемлекеттік ақпараттық жүйелерден алынады.</w:t>
      </w:r>
    </w:p>
    <w:bookmarkEnd w:id="45"/>
    <w:bookmarkStart w:name="z57" w:id="46"/>
    <w:p>
      <w:pPr>
        <w:spacing w:after="0"/>
        <w:ind w:left="0"/>
        <w:jc w:val="both"/>
      </w:pPr>
      <w:r>
        <w:rPr>
          <w:rFonts w:ascii="Times New Roman"/>
          <w:b w:val="false"/>
          <w:i w:val="false"/>
          <w:color w:val="000000"/>
          <w:sz w:val="28"/>
        </w:rPr>
        <w:t xml:space="preserve">
      Күтім жасайтын адамға берілетін жәрдемақыны тағайындау үшін бірінші топ мүгедектігі бар адамға қорғаншылық тағайындалғанын растайтын құжатты, сондай-ақ бірінші топтағы мүгедектігі бар адамның мүгедектігі туралы анықтамаларды, психикалық денсаулық орталығында есепте тұру фактісінің жоқтығы туралы мәліметтерді, күтім жасайтын адам ретінде айқындалған адамның қылмыстық-атқару жүйесі мекемесінде болғандығы туралы мәліметтерді ұсыну және бірінші топтағы мүгедектігі бар адамның көрсетілген құжаттардағы ақпаратты растау кезінде банкт шоттың нөмірі туралы мәліметтер талап етілмейді,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ұйымның ақпараттық жүйелеріне сұрау салуларға сәйкес.</w:t>
      </w:r>
    </w:p>
    <w:bookmarkEnd w:id="46"/>
    <w:bookmarkStart w:name="z58" w:id="4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"Күтім жасайтын адамға берілетін жәрдемақыны тағайындау" мемлекеттік қызметін көрсетуге қойылатын негізгі талаптар тізбесінде келтірілген.</w:t>
      </w:r>
    </w:p>
    <w:bookmarkEnd w:id="47"/>
    <w:bookmarkStart w:name="z59" w:id="48"/>
    <w:p>
      <w:pPr>
        <w:spacing w:after="0"/>
        <w:ind w:left="0"/>
        <w:jc w:val="left"/>
      </w:pPr>
      <w:r>
        <w:rPr>
          <w:rFonts w:ascii="Times New Roman"/>
          <w:b/>
          <w:i w:val="false"/>
          <w:color w:val="000000"/>
        </w:rPr>
        <w:t xml:space="preserve"> 3-параграф. Жәрдемақы тағайындау үшін өтініштерді қарау тәртібі</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10-тармақтың бірінші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10. Өтініш беруші жәрдемақы тағайындау үшін тиісті құжаттар ұсынғаннан кейін оның қатысуымен Мемлекеттік корпорацияның қалалық, аудандық бөлімшесінің маманы (бұдан әрі – Мемлекеттік корпорация бөлімшесі), егер Қазақстан Республикасының заңдарында өзгеше көзделмесе, мемлекеттік қызмет көрсету кезінде дербес деректерді жинауға және өңдеуге,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Start w:name="z61" w:id="49"/>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сұрау салуды;</w:t>
      </w:r>
    </w:p>
    <w:bookmarkEnd w:id="49"/>
    <w:bookmarkStart w:name="z62" w:id="50"/>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жәрдемақы тағайындау, төлеу немесе өтініш беру фактісінің болуына сұрау салуды қалыптастырады.</w:t>
      </w:r>
    </w:p>
    <w:bookmarkEnd w:id="50"/>
    <w:bookmarkStart w:name="z63" w:id="51"/>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құжаттардың қабылданғаны туралы қолхат береді.</w:t>
      </w:r>
    </w:p>
    <w:bookmarkEnd w:id="51"/>
    <w:bookmarkStart w:name="z64" w:id="52"/>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bookmarkEnd w:id="52"/>
    <w:bookmarkStart w:name="z65" w:id="53"/>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бесінші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Start w:name="z67" w:id="54"/>
    <w:p>
      <w:pPr>
        <w:spacing w:after="0"/>
        <w:ind w:left="0"/>
        <w:jc w:val="both"/>
      </w:pPr>
      <w:r>
        <w:rPr>
          <w:rFonts w:ascii="Times New Roman"/>
          <w:b w:val="false"/>
          <w:i w:val="false"/>
          <w:color w:val="000000"/>
          <w:sz w:val="28"/>
        </w:rPr>
        <w:t>
      11. Тиісті жәрдемақыларды тағайындау үшін өтінішті және құжаттарды үшінші адамдардың ұсынуы жәрдемақы алуға құқығы бар адамның нотариус немесе наториаттық іс-әрекет жасайтын лауазымды адам куәландырған нотариат куәландырған сенімхаты бойынша жүзеге асырылады.</w:t>
      </w:r>
    </w:p>
    <w:bookmarkEnd w:id="54"/>
    <w:bookmarkStart w:name="z68" w:id="55"/>
    <w:p>
      <w:pPr>
        <w:spacing w:after="0"/>
        <w:ind w:left="0"/>
        <w:jc w:val="both"/>
      </w:pPr>
      <w:r>
        <w:rPr>
          <w:rFonts w:ascii="Times New Roman"/>
          <w:b w:val="false"/>
          <w:i w:val="false"/>
          <w:color w:val="000000"/>
          <w:sz w:val="28"/>
        </w:rPr>
        <w:t>
      Нотариат куәландырған сенімхат сканерленеді және Мемлекеттік корпорация бөлімшесі маманының ЭЦҚ-сы арқылы куәландырылады, содан кейін өтініш берушіге қайтарылады.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Start w:name="z70" w:id="56"/>
    <w:p>
      <w:pPr>
        <w:spacing w:after="0"/>
        <w:ind w:left="0"/>
        <w:jc w:val="both"/>
      </w:pPr>
      <w:r>
        <w:rPr>
          <w:rFonts w:ascii="Times New Roman"/>
          <w:b w:val="false"/>
          <w:i w:val="false"/>
          <w:color w:val="000000"/>
          <w:sz w:val="28"/>
        </w:rPr>
        <w:t xml:space="preserve">
      13. Өтініш беруші құжаттардың толық топтамасын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 тағайындауға өтінішті қабылдаудан бас тарту туралы қолхат 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бірінші және екінші бөліктері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Мүгедектігі бар баланы тәрбиелеушіге берілетін, күтім жасайтын адамға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мүгедектігі бар баланы тәрбиелеушіге берілетін, күтім жасайтын адамға берілетін жәрдемақыларды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bookmarkStart w:name="z72" w:id="57"/>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bookmarkEnd w:id="57"/>
    <w:bookmarkStart w:name="z73" w:id="58"/>
    <w:p>
      <w:pPr>
        <w:spacing w:after="0"/>
        <w:ind w:left="0"/>
        <w:jc w:val="both"/>
      </w:pPr>
      <w:r>
        <w:rPr>
          <w:rFonts w:ascii="Times New Roman"/>
          <w:b w:val="false"/>
          <w:i w:val="false"/>
          <w:color w:val="000000"/>
          <w:sz w:val="28"/>
        </w:rPr>
        <w:t>
      15. Портал арқылы келіп түскен, жәрдемақылар тағайындау үшін ұсынылған электрондық өтініш мынадай параметрлер бойынша тексеруден өтеді:</w:t>
      </w:r>
    </w:p>
    <w:bookmarkEnd w:id="58"/>
    <w:bookmarkStart w:name="z74" w:id="59"/>
    <w:p>
      <w:pPr>
        <w:spacing w:after="0"/>
        <w:ind w:left="0"/>
        <w:jc w:val="both"/>
      </w:pPr>
      <w:r>
        <w:rPr>
          <w:rFonts w:ascii="Times New Roman"/>
          <w:b w:val="false"/>
          <w:i w:val="false"/>
          <w:color w:val="000000"/>
          <w:sz w:val="28"/>
        </w:rPr>
        <w:t>
      1) ұсынылған мәліметтердің толықтығы;</w:t>
      </w:r>
    </w:p>
    <w:bookmarkEnd w:id="59"/>
    <w:bookmarkStart w:name="z75" w:id="60"/>
    <w:p>
      <w:pPr>
        <w:spacing w:after="0"/>
        <w:ind w:left="0"/>
        <w:jc w:val="both"/>
      </w:pPr>
      <w:r>
        <w:rPr>
          <w:rFonts w:ascii="Times New Roman"/>
          <w:b w:val="false"/>
          <w:i w:val="false"/>
          <w:color w:val="000000"/>
          <w:sz w:val="28"/>
        </w:rPr>
        <w:t>
      2) тиісті жәрдемақыларды тағайындау, төлеу, сондай-ақ тағайындауға өтініш беру фактісінің болмауы;</w:t>
      </w:r>
    </w:p>
    <w:bookmarkEnd w:id="60"/>
    <w:bookmarkStart w:name="z76" w:id="61"/>
    <w:p>
      <w:pPr>
        <w:spacing w:after="0"/>
        <w:ind w:left="0"/>
        <w:jc w:val="both"/>
      </w:pPr>
      <w:r>
        <w:rPr>
          <w:rFonts w:ascii="Times New Roman"/>
          <w:b w:val="false"/>
          <w:i w:val="false"/>
          <w:color w:val="000000"/>
          <w:sz w:val="28"/>
        </w:rPr>
        <w:t>
      3) мүгедектігі бар баланы тәрбиелеушіге берілетін жәрдемақы тағайындалатын баланың он сегізден аспаған жасы (мүгедектігі бар баланы тәрбиелеушіге жәрдемақыны тағайындау үшін);</w:t>
      </w:r>
    </w:p>
    <w:bookmarkEnd w:id="61"/>
    <w:bookmarkStart w:name="z77" w:id="62"/>
    <w:p>
      <w:pPr>
        <w:spacing w:after="0"/>
        <w:ind w:left="0"/>
        <w:jc w:val="both"/>
      </w:pPr>
      <w:r>
        <w:rPr>
          <w:rFonts w:ascii="Times New Roman"/>
          <w:b w:val="false"/>
          <w:i w:val="false"/>
          <w:color w:val="000000"/>
          <w:sz w:val="28"/>
        </w:rPr>
        <w:t>
      4) балада мүгедектіктің болуы (мүгедектігі бар баланы тәрбиелеушіге жәрдемақыны тағайындау үшін);</w:t>
      </w:r>
    </w:p>
    <w:bookmarkEnd w:id="62"/>
    <w:bookmarkStart w:name="z78" w:id="63"/>
    <w:p>
      <w:pPr>
        <w:spacing w:after="0"/>
        <w:ind w:left="0"/>
        <w:jc w:val="both"/>
      </w:pPr>
      <w:r>
        <w:rPr>
          <w:rFonts w:ascii="Times New Roman"/>
          <w:b w:val="false"/>
          <w:i w:val="false"/>
          <w:color w:val="000000"/>
          <w:sz w:val="28"/>
        </w:rPr>
        <w:t>
      5) он сегізден жас болмауын анықтау туралы (бірінші топтағы мүгедектігі бар адамға күтім жасайтын адам ретінде айқындалған адам үшін);</w:t>
      </w:r>
    </w:p>
    <w:bookmarkEnd w:id="63"/>
    <w:bookmarkStart w:name="z79" w:id="64"/>
    <w:p>
      <w:pPr>
        <w:spacing w:after="0"/>
        <w:ind w:left="0"/>
        <w:jc w:val="both"/>
      </w:pPr>
      <w:r>
        <w:rPr>
          <w:rFonts w:ascii="Times New Roman"/>
          <w:b w:val="false"/>
          <w:i w:val="false"/>
          <w:color w:val="000000"/>
          <w:sz w:val="28"/>
        </w:rPr>
        <w:t>
      6) бірінші топтағы мүгедектігі бар адамда мүгедектіктің болуы (күтім жасайтын адамға берілетін жәрдемақы тағайындау үшін)</w:t>
      </w:r>
    </w:p>
    <w:bookmarkEnd w:id="64"/>
    <w:bookmarkStart w:name="z80" w:id="65"/>
    <w:p>
      <w:pPr>
        <w:spacing w:after="0"/>
        <w:ind w:left="0"/>
        <w:jc w:val="both"/>
      </w:pPr>
      <w:r>
        <w:rPr>
          <w:rFonts w:ascii="Times New Roman"/>
          <w:b w:val="false"/>
          <w:i w:val="false"/>
          <w:color w:val="000000"/>
          <w:sz w:val="28"/>
        </w:rPr>
        <w:t>
      7) соттың әрекетке қабілетсіз не әрекет қабілеті шектеулі деп тану фактісінің болмауы (бірінші топтағы мүгедектігі бар адамға күтім жасайтын адам ретінде айқындалған адам үшін);</w:t>
      </w:r>
    </w:p>
    <w:bookmarkEnd w:id="65"/>
    <w:bookmarkStart w:name="z81" w:id="66"/>
    <w:p>
      <w:pPr>
        <w:spacing w:after="0"/>
        <w:ind w:left="0"/>
        <w:jc w:val="both"/>
      </w:pPr>
      <w:r>
        <w:rPr>
          <w:rFonts w:ascii="Times New Roman"/>
          <w:b w:val="false"/>
          <w:i w:val="false"/>
          <w:color w:val="000000"/>
          <w:sz w:val="28"/>
        </w:rPr>
        <w:t>
      8) психикалық денсаулық орталығында есепте тұру фактісінің болмауы (бірінші топтағы мүгедектігі бар адамға күтім жасайтын адам ретінде айқындалған адам үшін);</w:t>
      </w:r>
    </w:p>
    <w:bookmarkEnd w:id="66"/>
    <w:bookmarkStart w:name="z82" w:id="67"/>
    <w:p>
      <w:pPr>
        <w:spacing w:after="0"/>
        <w:ind w:left="0"/>
        <w:jc w:val="both"/>
      </w:pPr>
      <w:r>
        <w:rPr>
          <w:rFonts w:ascii="Times New Roman"/>
          <w:b w:val="false"/>
          <w:i w:val="false"/>
          <w:color w:val="000000"/>
          <w:sz w:val="28"/>
        </w:rPr>
        <w:t>
      9) өтініш берушінің тұрақты тұрғылықты жері бойынша тіркеудің және бірінші топтағы мүгедектігі бар адамға күтім жасайтын адам ретінде айқындалған адамның тұрғылықты жері бойынша тіркеудің болуы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жүйесінің бір мекемесінде болу фактісін растау үшін);</w:t>
      </w:r>
    </w:p>
    <w:bookmarkEnd w:id="67"/>
    <w:bookmarkStart w:name="z83" w:id="68"/>
    <w:p>
      <w:pPr>
        <w:spacing w:after="0"/>
        <w:ind w:left="0"/>
        <w:jc w:val="both"/>
      </w:pPr>
      <w:r>
        <w:rPr>
          <w:rFonts w:ascii="Times New Roman"/>
          <w:b w:val="false"/>
          <w:i w:val="false"/>
          <w:color w:val="000000"/>
          <w:sz w:val="28"/>
        </w:rPr>
        <w:t>
      10) өтініш берушінің және мүгедектігі бар баланың (балалардың) тұрақты тұрғылықты жері бойынша тіркеудің болуы (мүгедектігі бар баланы тәрбиелеушіге жәрдемақы тағайындау үшін).</w:t>
      </w:r>
    </w:p>
    <w:bookmarkEnd w:id="68"/>
    <w:bookmarkStart w:name="z84" w:id="69"/>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 журналына тіркеу жүргізіледі.</w:t>
      </w:r>
    </w:p>
    <w:bookmarkEnd w:id="69"/>
    <w:bookmarkStart w:name="z85" w:id="70"/>
    <w:p>
      <w:pPr>
        <w:spacing w:after="0"/>
        <w:ind w:left="0"/>
        <w:jc w:val="both"/>
      </w:pPr>
      <w:r>
        <w:rPr>
          <w:rFonts w:ascii="Times New Roman"/>
          <w:b w:val="false"/>
          <w:i w:val="false"/>
          <w:color w:val="000000"/>
          <w:sz w:val="28"/>
        </w:rPr>
        <w:t xml:space="preserve">
      16. МӘС бөлімшесі мүгедектігі бар баланы тәрбиелеушіге берілетін жәрдемақыны тағайындауға өтініш қабылданған күннен бастап бір жұмыс күні ішінде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70"/>
    <w:bookmarkStart w:name="z86" w:id="71"/>
    <w:p>
      <w:pPr>
        <w:spacing w:after="0"/>
        <w:ind w:left="0"/>
        <w:jc w:val="both"/>
      </w:pPr>
      <w:r>
        <w:rPr>
          <w:rFonts w:ascii="Times New Roman"/>
          <w:b w:val="false"/>
          <w:i w:val="false"/>
          <w:color w:val="000000"/>
          <w:sz w:val="28"/>
        </w:rPr>
        <w:t xml:space="preserve">
      Құжаттардың электрондық көшірмелері өтінішті қабылдаған МӘС бөлімшесі маманының ЭЦҚ-сымен куәландырылады.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Start w:name="z88" w:id="72"/>
    <w:p>
      <w:pPr>
        <w:spacing w:after="0"/>
        <w:ind w:left="0"/>
        <w:jc w:val="both"/>
      </w:pPr>
      <w:r>
        <w:rPr>
          <w:rFonts w:ascii="Times New Roman"/>
          <w:b w:val="false"/>
          <w:i w:val="false"/>
          <w:color w:val="000000"/>
          <w:sz w:val="28"/>
        </w:rPr>
        <w:t xml:space="preserve">
      Портал немесе МӘС бөлімшесі арқылы келіп түскен электрондық өтінімдер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немесе медициналық әлеуметтік сараптама бөлімшесі арқылы келіп түскен азаматтардың өтініштерін тіркеудің электрондық журналында тіркеледі.</w:t>
      </w:r>
    </w:p>
    <w:bookmarkEnd w:id="72"/>
    <w:bookmarkStart w:name="z89" w:id="73"/>
    <w:p>
      <w:pPr>
        <w:spacing w:after="0"/>
        <w:ind w:left="0"/>
        <w:jc w:val="both"/>
      </w:pPr>
      <w:r>
        <w:rPr>
          <w:rFonts w:ascii="Times New Roman"/>
          <w:b w:val="false"/>
          <w:i w:val="false"/>
          <w:color w:val="000000"/>
          <w:sz w:val="28"/>
        </w:rPr>
        <w:t>
      Қажетті құжаттары, оның ішінде электрондық құжаттары бар өтінішті уәкілетті орган оны Мемлекеттік корпорацияда тіркеген күннен бастап, ал ақпараттық жүйелер өтініш беруші туралы бұрын болмаған мәліметтердің болуын белгіленген тәртіппен растаған жағдайда – мемлекеттік органдардың және (немесе) ұйымдардың ақпараттық жүйелері өтініш беруші туралы мәліметтерді растаған күннен бастап жеті жұмыс күні ішінде қарайды.</w:t>
      </w:r>
    </w:p>
    <w:bookmarkEnd w:id="73"/>
    <w:bookmarkStart w:name="z90" w:id="74"/>
    <w:p>
      <w:pPr>
        <w:spacing w:after="0"/>
        <w:ind w:left="0"/>
        <w:jc w:val="both"/>
      </w:pPr>
      <w:r>
        <w:rPr>
          <w:rFonts w:ascii="Times New Roman"/>
          <w:b w:val="false"/>
          <w:i w:val="false"/>
          <w:color w:val="000000"/>
          <w:sz w:val="28"/>
        </w:rPr>
        <w:t xml:space="preserve">
      18. Мемлекеттік корпорацияның бөлімшесі портал арқылы жолданған электрондық өтінішті қабылдаған кезде портал арқылы өтініш берушінің жеке кабинетіне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электрондық өтініштің қабылданғаны туралы хабарлама жіберіледі. Хабарлама Мемлекеттік корпорация бөлімшесі маманының ЭЦҚ-сы арқылы куәландырылады.</w:t>
      </w:r>
    </w:p>
    <w:bookmarkEnd w:id="74"/>
    <w:bookmarkStart w:name="z91" w:id="75"/>
    <w:p>
      <w:pPr>
        <w:spacing w:after="0"/>
        <w:ind w:left="0"/>
        <w:jc w:val="both"/>
      </w:pPr>
      <w:r>
        <w:rPr>
          <w:rFonts w:ascii="Times New Roman"/>
          <w:b w:val="false"/>
          <w:i w:val="false"/>
          <w:color w:val="000000"/>
          <w:sz w:val="28"/>
        </w:rPr>
        <w:t xml:space="preserve">
      19.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75"/>
    <w:bookmarkStart w:name="z92" w:id="76"/>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bookmarkEnd w:id="76"/>
    <w:bookmarkStart w:name="z93" w:id="77"/>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облыстық, республикалық маңызы бар қалалардағы және астанадағы филиалына (бұдан әрі – Мемлекеттік корпорация филиалы) жібереді.</w:t>
      </w:r>
    </w:p>
    <w:bookmarkEnd w:id="77"/>
    <w:bookmarkStart w:name="z94" w:id="78"/>
    <w:p>
      <w:pPr>
        <w:spacing w:after="0"/>
        <w:ind w:left="0"/>
        <w:jc w:val="both"/>
      </w:pPr>
      <w:r>
        <w:rPr>
          <w:rFonts w:ascii="Times New Roman"/>
          <w:b w:val="false"/>
          <w:i w:val="false"/>
          <w:color w:val="000000"/>
          <w:sz w:val="28"/>
        </w:rPr>
        <w:t>
      20.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басшысының ЭЦҚ-сы арқылы куәландырылады.</w:t>
      </w:r>
    </w:p>
    <w:bookmarkEnd w:id="78"/>
    <w:bookmarkStart w:name="z95" w:id="79"/>
    <w:p>
      <w:pPr>
        <w:spacing w:after="0"/>
        <w:ind w:left="0"/>
        <w:jc w:val="both"/>
      </w:pPr>
      <w:r>
        <w:rPr>
          <w:rFonts w:ascii="Times New Roman"/>
          <w:b w:val="false"/>
          <w:i w:val="false"/>
          <w:color w:val="000000"/>
          <w:sz w:val="28"/>
        </w:rPr>
        <w:t xml:space="preserve">
      21. Мемлекеттік корпорациядан құжаттарды алғаннан кейін жәрдемақы тағайындау жөніндегі уәкілетті орган бөлімінің (басқармасының) жәрдемақы тағайындау функцияларын орындайтын маманы бір жұмыс күні ішінде: </w:t>
      </w:r>
    </w:p>
    <w:bookmarkEnd w:id="79"/>
    <w:bookmarkStart w:name="z96" w:id="80"/>
    <w:p>
      <w:pPr>
        <w:spacing w:after="0"/>
        <w:ind w:left="0"/>
        <w:jc w:val="both"/>
      </w:pPr>
      <w:r>
        <w:rPr>
          <w:rFonts w:ascii="Times New Roman"/>
          <w:b w:val="false"/>
          <w:i w:val="false"/>
          <w:color w:val="000000"/>
          <w:sz w:val="28"/>
        </w:rPr>
        <w:t>
      Мемлекеттік корпорациядан келіп түскен электрондық шешім жобасы бар электрондық іс макетін қарайды (есептеудің дұрыстығын, сканерленген құжаттардың сапасын тексереді);</w:t>
      </w:r>
    </w:p>
    <w:bookmarkEnd w:id="80"/>
    <w:bookmarkStart w:name="z97" w:id="81"/>
    <w:p>
      <w:pPr>
        <w:spacing w:after="0"/>
        <w:ind w:left="0"/>
        <w:jc w:val="both"/>
      </w:pPr>
      <w:r>
        <w:rPr>
          <w:rFonts w:ascii="Times New Roman"/>
          <w:b w:val="false"/>
          <w:i w:val="false"/>
          <w:color w:val="000000"/>
          <w:sz w:val="28"/>
        </w:rPr>
        <w:t>
      Мемлекеттік корпорацияның бөлімшесіне электрондық шешім жобасы бар электрондық іс макетін:</w:t>
      </w:r>
    </w:p>
    <w:bookmarkEnd w:id="81"/>
    <w:bookmarkStart w:name="z98" w:id="82"/>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бес жұмыс күні мерзімде жете ресімдеу үшін;</w:t>
      </w:r>
    </w:p>
    <w:bookmarkEnd w:id="82"/>
    <w:bookmarkStart w:name="z99" w:id="83"/>
    <w:p>
      <w:pPr>
        <w:spacing w:after="0"/>
        <w:ind w:left="0"/>
        <w:jc w:val="both"/>
      </w:pPr>
      <w:r>
        <w:rPr>
          <w:rFonts w:ascii="Times New Roman"/>
          <w:b w:val="false"/>
          <w:i w:val="false"/>
          <w:color w:val="000000"/>
          <w:sz w:val="28"/>
        </w:rPr>
        <w:t>
      ұсынылған құжаттың(тардың) дәйектілігін тексеру немесе қосымша құжат(тар) талап ету қажет болған жағдайда күнтізбелік отыз күн мерзімде жете ресімдеу үшін қайтарады.</w:t>
      </w:r>
    </w:p>
    <w:bookmarkEnd w:id="83"/>
    <w:bookmarkStart w:name="z100" w:id="8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bookmarkEnd w:id="84"/>
    <w:bookmarkStart w:name="z101" w:id="85"/>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күнтізбелік жиырма бес күн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жүргізілетін sms-хабарлама электрондық журналында тіркеледі.</w:t>
      </w:r>
    </w:p>
    <w:bookmarkEnd w:id="85"/>
    <w:bookmarkStart w:name="z102" w:id="86"/>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электрондық іс макетін дайындайды.</w:t>
      </w:r>
    </w:p>
    <w:bookmarkEnd w:id="86"/>
    <w:bookmarkStart w:name="z103" w:id="87"/>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электрондық іс макеті келіп түскен күннен бастап күнтізбелік отыз күн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bookmarkEnd w:id="87"/>
    <w:bookmarkStart w:name="z104" w:id="88"/>
    <w:p>
      <w:pPr>
        <w:spacing w:after="0"/>
        <w:ind w:left="0"/>
        <w:jc w:val="both"/>
      </w:pPr>
      <w:r>
        <w:rPr>
          <w:rFonts w:ascii="Times New Roman"/>
          <w:b w:val="false"/>
          <w:i w:val="false"/>
          <w:color w:val="000000"/>
          <w:sz w:val="28"/>
        </w:rPr>
        <w:t>
      Портал арқылы қабылданған өтініштер бойынша электрондық іс макетінде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шешімді бекітеді.</w:t>
      </w:r>
    </w:p>
    <w:bookmarkEnd w:id="88"/>
    <w:bookmarkStart w:name="z105" w:id="89"/>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ЭЦҚ арқылы жәрдемақы тағайындау (тағайындаудан бас тарту) туралы шешім жобасын куәландырады және жәрдемақы тағайындау жөніндегі уәкілетті орган басқармасының (бөлімінің) басшысына автоматты түрде жібереді.</w:t>
      </w:r>
    </w:p>
    <w:bookmarkEnd w:id="89"/>
    <w:bookmarkStart w:name="z106" w:id="90"/>
    <w:p>
      <w:pPr>
        <w:spacing w:after="0"/>
        <w:ind w:left="0"/>
        <w:jc w:val="both"/>
      </w:pPr>
      <w:r>
        <w:rPr>
          <w:rFonts w:ascii="Times New Roman"/>
          <w:b w:val="false"/>
          <w:i w:val="false"/>
          <w:color w:val="000000"/>
          <w:sz w:val="28"/>
        </w:rPr>
        <w:t>
      Басқарма (бөлім) басшысы және жәрдемақы тағайындау жөніндегі уәкілетті органның жәрдемақы тағайындау функцияларын орындайтын басшысы бір жұмыс күні ішінде электрондық шешім жобасы бар электрондық іс макетін қарайды (есептеудің дұрыстығын, сканерленген құжаттардың сапасын тексереді).</w:t>
      </w:r>
    </w:p>
    <w:bookmarkEnd w:id="90"/>
    <w:bookmarkStart w:name="z107" w:id="91"/>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басқарма (бөлім) басшысы және жәрдемақы тағайындау жөніндегі уәкілетті органның басшысы электрондық шешім жобасы бар электрондық іс макетін Мемлекеттік корпорацияның бөлімшесіне осы тармақтың төртінші және бесінші абзацында көрсетілген мерзімдерде жете рәсімдеу үшін қайтарады.</w:t>
      </w:r>
    </w:p>
    <w:bookmarkEnd w:id="91"/>
    <w:bookmarkStart w:name="z108" w:id="92"/>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жәрдемақы тағайындау жөніндегі уәкілетті орган басқармасының (бөлімінің) басшысы ЭЦҚ арқылы жәрдемақы тағайындау (тағайындаудан бас тарту) туралы шешім жобасын куәландырады және жәрдемақы тағайындау жөніндегі уәкілетті органның басшысына автоматты түрде жібереді.</w:t>
      </w:r>
    </w:p>
    <w:bookmarkEnd w:id="92"/>
    <w:bookmarkStart w:name="z109" w:id="93"/>
    <w:p>
      <w:pPr>
        <w:spacing w:after="0"/>
        <w:ind w:left="0"/>
        <w:jc w:val="both"/>
      </w:pPr>
      <w:r>
        <w:rPr>
          <w:rFonts w:ascii="Times New Roman"/>
          <w:b w:val="false"/>
          <w:i w:val="false"/>
          <w:color w:val="000000"/>
          <w:sz w:val="28"/>
        </w:rPr>
        <w:t>
      Жәрдемақы тағайындау жөніндегі уәкілетті органның басшысы жәрдемақыны тағайындау (тағайындаудан бас тарту) туралы шешім қабылдап, ЭЦҚ-сы арқылы куәландырады және қабылданған шешімді Мемлекеттік корпорацияның бөлімшесіне автоматты түрде жібереді.</w:t>
      </w:r>
    </w:p>
    <w:bookmarkEnd w:id="93"/>
    <w:bookmarkStart w:name="z110" w:id="94"/>
    <w:p>
      <w:pPr>
        <w:spacing w:after="0"/>
        <w:ind w:left="0"/>
        <w:jc w:val="both"/>
      </w:pPr>
      <w:r>
        <w:rPr>
          <w:rFonts w:ascii="Times New Roman"/>
          <w:b w:val="false"/>
          <w:i w:val="false"/>
          <w:color w:val="000000"/>
          <w:sz w:val="28"/>
        </w:rPr>
        <w:t>
      Жәрдемақы тағайындау (тағайындаудан бас тарту) туралы хабарлама ЭЦҚ арқылы куәландырылған жағдайда автоматты түрде Мемлекеттік корпорацияның бөлімшесіне жіберіледі.</w:t>
      </w:r>
    </w:p>
    <w:bookmarkEnd w:id="94"/>
    <w:bookmarkStart w:name="z111" w:id="95"/>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жәрдемақы тағайындау туралы ақпарат жәрдемақы тағайындау жөніндегі уәкілетті орган басшысының ЭЦҚ-сы арқылы куәландырылған электрондық құжат нысанында көрсетілетін қызметті алушының "жеке кабинетіне" жіберіледі.</w:t>
      </w:r>
    </w:p>
    <w:bookmarkEnd w:id="95"/>
    <w:bookmarkStart w:name="z112" w:id="96"/>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мемлекеттік қызмет көрсету нәтижесі болып табылады.</w:t>
      </w:r>
    </w:p>
    <w:bookmarkEnd w:id="96"/>
    <w:bookmarkStart w:name="z113" w:id="97"/>
    <w:p>
      <w:pPr>
        <w:spacing w:after="0"/>
        <w:ind w:left="0"/>
        <w:jc w:val="both"/>
      </w:pPr>
      <w:r>
        <w:rPr>
          <w:rFonts w:ascii="Times New Roman"/>
          <w:b w:val="false"/>
          <w:i w:val="false"/>
          <w:color w:val="000000"/>
          <w:sz w:val="28"/>
        </w:rPr>
        <w:t xml:space="preserve">
      22.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тағайындау (тағайындаудан бас тарту) туралы шешім қабылдайды.</w:t>
      </w:r>
    </w:p>
    <w:bookmarkEnd w:id="97"/>
    <w:bookmarkStart w:name="z114" w:id="98"/>
    <w:p>
      <w:pPr>
        <w:spacing w:after="0"/>
        <w:ind w:left="0"/>
        <w:jc w:val="both"/>
      </w:pPr>
      <w:r>
        <w:rPr>
          <w:rFonts w:ascii="Times New Roman"/>
          <w:b w:val="false"/>
          <w:i w:val="false"/>
          <w:color w:val="000000"/>
          <w:sz w:val="28"/>
        </w:rPr>
        <w:t xml:space="preserve">
      Шешім қабылданған күннен бастап бір жұмыс күні ішінде автоматты режимде Мемлекеттік корпорацияның бөлімшесіне немесе портал арқылы өтініш берушінің жеке кабинетіне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bookmarkEnd w:id="98"/>
    <w:bookmarkStart w:name="z115" w:id="99"/>
    <w:p>
      <w:pPr>
        <w:spacing w:after="0"/>
        <w:ind w:left="0"/>
        <w:jc w:val="both"/>
      </w:pPr>
      <w:r>
        <w:rPr>
          <w:rFonts w:ascii="Times New Roman"/>
          <w:b w:val="false"/>
          <w:i w:val="false"/>
          <w:color w:val="000000"/>
          <w:sz w:val="28"/>
        </w:rPr>
        <w:t xml:space="preserve">
      23. Жәрдемақы тағайындаудан (өзгертуден, төлемді қайта бастаудан) бас тарту үшін негіздер анықталған кезде көрсетілетін қызметті беруші Мемлекеттік корпорацияның бөлімшелері арқылы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ертерек, бірақ шешім қабылданғанға дейін үш жұмыс күнінен кешіктірмей бас тарту туралы алдын ала шешім туралы,сондай-ақ алдын ала шешімге өз ұстанымын білдіру мүмкіндігін беру үшін тыңдау өткізу туралы хабардар етеді.</w:t>
      </w:r>
    </w:p>
    <w:bookmarkEnd w:id="99"/>
    <w:bookmarkStart w:name="z116" w:id="100"/>
    <w:p>
      <w:pPr>
        <w:spacing w:after="0"/>
        <w:ind w:left="0"/>
        <w:jc w:val="both"/>
      </w:pPr>
      <w:r>
        <w:rPr>
          <w:rFonts w:ascii="Times New Roman"/>
          <w:b w:val="false"/>
          <w:i w:val="false"/>
          <w:color w:val="000000"/>
          <w:sz w:val="28"/>
        </w:rPr>
        <w:t>
      ҚР ӘРПК 73-бабының 3-тармағына сәйкес көрсетілетін қызметті алушы әкімшілік іс бойынша алдын ала шешімге өз ұстанымын алған күннен бастап екі жұмыс күнінен кешіктірмейтін мерзімде оны беруге немесе білдіруге құқылы.</w:t>
      </w:r>
    </w:p>
    <w:bookmarkEnd w:id="100"/>
    <w:bookmarkStart w:name="z117" w:id="101"/>
    <w:p>
      <w:pPr>
        <w:spacing w:after="0"/>
        <w:ind w:left="0"/>
        <w:jc w:val="both"/>
      </w:pPr>
      <w:r>
        <w:rPr>
          <w:rFonts w:ascii="Times New Roman"/>
          <w:b w:val="false"/>
          <w:i w:val="false"/>
          <w:color w:val="000000"/>
          <w:sz w:val="28"/>
        </w:rPr>
        <w:t>
      Тыңдау нәтижелері бойынша көрсетілетін қызметті беруші жәрдемақы тағайындау (тағайындаудан бас тарту) туралы шешім қабылдайды.</w:t>
      </w:r>
    </w:p>
    <w:bookmarkEnd w:id="101"/>
    <w:bookmarkStart w:name="z118" w:id="102"/>
    <w:p>
      <w:pPr>
        <w:spacing w:after="0"/>
        <w:ind w:left="0"/>
        <w:jc w:val="both"/>
      </w:pPr>
      <w:r>
        <w:rPr>
          <w:rFonts w:ascii="Times New Roman"/>
          <w:b w:val="false"/>
          <w:i w:val="false"/>
          <w:color w:val="000000"/>
          <w:sz w:val="28"/>
        </w:rPr>
        <w:t xml:space="preserve">
      24. Тиісті жәрдемақыны тағайындаудан бас тарту туралы шешім қабылданған жағдайда жәрдемақы тағайындау жөніндегі уәкілетті орган Заңның </w:t>
      </w:r>
      <w:r>
        <w:rPr>
          <w:rFonts w:ascii="Times New Roman"/>
          <w:b w:val="false"/>
          <w:i w:val="false"/>
          <w:color w:val="000000"/>
          <w:sz w:val="28"/>
        </w:rPr>
        <w:t>19-1-бабы</w:t>
      </w:r>
      <w:r>
        <w:rPr>
          <w:rFonts w:ascii="Times New Roman"/>
          <w:b w:val="false"/>
          <w:i w:val="false"/>
          <w:color w:val="000000"/>
          <w:sz w:val="28"/>
        </w:rPr>
        <w:t xml:space="preserve"> 2-тармағының 1) және 2) тармақшаларында көзделген бас тарту негіздемелерін шешімде көрсетеді.</w:t>
      </w:r>
    </w:p>
    <w:bookmarkEnd w:id="102"/>
    <w:bookmarkStart w:name="z119" w:id="103"/>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w:t>
      </w:r>
    </w:p>
    <w:bookmarkEnd w:id="103"/>
    <w:bookmarkStart w:name="z120" w:id="104"/>
    <w:p>
      <w:pPr>
        <w:spacing w:after="0"/>
        <w:ind w:left="0"/>
        <w:jc w:val="both"/>
      </w:pPr>
      <w:r>
        <w:rPr>
          <w:rFonts w:ascii="Times New Roman"/>
          <w:b w:val="false"/>
          <w:i w:val="false"/>
          <w:color w:val="000000"/>
          <w:sz w:val="28"/>
        </w:rPr>
        <w:t xml:space="preserve">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End w:id="104"/>
    <w:bookmarkStart w:name="z121" w:id="105"/>
    <w:p>
      <w:pPr>
        <w:spacing w:after="0"/>
        <w:ind w:left="0"/>
        <w:jc w:val="both"/>
      </w:pPr>
      <w:r>
        <w:rPr>
          <w:rFonts w:ascii="Times New Roman"/>
          <w:b w:val="false"/>
          <w:i w:val="false"/>
          <w:color w:val="000000"/>
          <w:sz w:val="28"/>
        </w:rPr>
        <w:t xml:space="preserve">
      25. Мемлекеттік корпорация бөлімшесінің маманы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тиісті жәрдемақыларды тағайындаудан бас тарту туралы шешім жобасын қалыптастырады.</w:t>
      </w:r>
    </w:p>
    <w:bookmarkEnd w:id="105"/>
    <w:bookmarkStart w:name="z122" w:id="106"/>
    <w:p>
      <w:pPr>
        <w:spacing w:after="0"/>
        <w:ind w:left="0"/>
        <w:jc w:val="both"/>
      </w:pPr>
      <w:r>
        <w:rPr>
          <w:rFonts w:ascii="Times New Roman"/>
          <w:b w:val="false"/>
          <w:i w:val="false"/>
          <w:color w:val="000000"/>
          <w:sz w:val="28"/>
        </w:rPr>
        <w:t xml:space="preserve">
      26.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sms-хабарлама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хабарламалар журналында тіркеледі. Sms-хабарлама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sms-хабарламаның электрондық журналында тіркеледі.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Жәрдемақы тағайындау жөніндегі уәкілетті орган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көрсетуді мониторингтеу ақпараттық жүйесіне мемлекеттік қызмет көрсету кезеңі туралы деректер енгізуді қамтамасыз етеді.</w:t>
      </w:r>
    </w:p>
    <w:bookmarkStart w:name="z124" w:id="107"/>
    <w:p>
      <w:pPr>
        <w:spacing w:after="0"/>
        <w:ind w:left="0"/>
        <w:jc w:val="left"/>
      </w:pPr>
      <w:r>
        <w:rPr>
          <w:rFonts w:ascii="Times New Roman"/>
          <w:b/>
          <w:i w:val="false"/>
          <w:color w:val="000000"/>
        </w:rPr>
        <w:t xml:space="preserve"> 4-параграф. Жәрдемақылар тағайындау жөніндегі проактивті қызмет арқылы көрсету тәртібі</w:t>
      </w:r>
    </w:p>
    <w:bookmarkEnd w:id="10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"электрондық үкімет" веб-порталында тіркеу кезінде жәрдемақыларды тағайындау және тілді таңдау мүмкіндігі туралы хабардың Е-макеті автоматтандырылған ақпараттық жүйе арқылы бастамашылық жасалады.</w:t>
      </w:r>
    </w:p>
    <w:bookmarkStart w:name="z126" w:id="108"/>
    <w:p>
      <w:pPr>
        <w:spacing w:after="0"/>
        <w:ind w:left="0"/>
        <w:jc w:val="both"/>
      </w:pPr>
      <w:r>
        <w:rPr>
          <w:rFonts w:ascii="Times New Roman"/>
          <w:b w:val="false"/>
          <w:i w:val="false"/>
          <w:color w:val="000000"/>
          <w:sz w:val="28"/>
        </w:rPr>
        <w:t xml:space="preserve">
      28. Көрсетілетін қызметті алушының проактивті қызмет көрсетуге келісімін, сондай-ақ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bookmarkEnd w:id="108"/>
    <w:bookmarkStart w:name="z127" w:id="109"/>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Проактивті қызмет арқылы жәрдемақыларды тағайындау кезінде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қажетті мәліметтерді алу үшін мемлекеттік органдардың және (немесе) ұйымдардың ақпараттық жүйелеріне сұрау салу Е-макет автоматтандырылған ақпараттық жүйе арқылы жүзеге асырылады.</w:t>
      </w:r>
    </w:p>
    <w:p>
      <w:pPr>
        <w:spacing w:after="0"/>
        <w:ind w:left="0"/>
        <w:jc w:val="both"/>
      </w:pPr>
      <w:r>
        <w:rPr>
          <w:rFonts w:ascii="Times New Roman"/>
          <w:b w:val="false"/>
          <w:i w:val="false"/>
          <w:color w:val="000000"/>
          <w:sz w:val="28"/>
        </w:rPr>
        <w:t>
      30. Мемлекеттік корпорацияның бөлімшесі электрондық мәліметтерден тұратын электрондық өтінімді тіркейді, электрондық шешім жобасымен электрондық іс макетін қалыптастырады және оны ЭЦҚ-мен куәландырады.</w:t>
      </w:r>
    </w:p>
    <w:bookmarkStart w:name="z129" w:id="110"/>
    <w:p>
      <w:pPr>
        <w:spacing w:after="0"/>
        <w:ind w:left="0"/>
        <w:jc w:val="both"/>
      </w:pPr>
      <w:r>
        <w:rPr>
          <w:rFonts w:ascii="Times New Roman"/>
          <w:b w:val="false"/>
          <w:i w:val="false"/>
          <w:color w:val="000000"/>
          <w:sz w:val="28"/>
        </w:rPr>
        <w:t>
      Мемлекеттік корпорация филиалы және жәрдемақы тағайындау жөніндегі уәкілетті орган қызметкерлерінің іс-әрекеттері осы Қағидалардың 3-параграфында көзделген.</w:t>
      </w:r>
    </w:p>
    <w:bookmarkEnd w:id="110"/>
    <w:bookmarkStart w:name="z130" w:id="111"/>
    <w:p>
      <w:pPr>
        <w:spacing w:after="0"/>
        <w:ind w:left="0"/>
        <w:jc w:val="both"/>
      </w:pPr>
      <w:r>
        <w:rPr>
          <w:rFonts w:ascii="Times New Roman"/>
          <w:b w:val="false"/>
          <w:i w:val="false"/>
          <w:color w:val="000000"/>
          <w:sz w:val="28"/>
        </w:rPr>
        <w:t>
      31. Тағайындау туралы шешім қабылдау үшін қажетті электрондық іс макетінде мәліметтер болмаған немесе дұрыс болмаған жағдайда, жәрдемақы тағайындау жөніндегі уәкілетті орган жәрдемақы тағайындаудан бас тарту туралы шешім шығарады.</w:t>
      </w:r>
    </w:p>
    <w:bookmarkEnd w:id="111"/>
    <w:bookmarkStart w:name="z131" w:id="112"/>
    <w:p>
      <w:pPr>
        <w:spacing w:after="0"/>
        <w:ind w:left="0"/>
        <w:jc w:val="both"/>
      </w:pPr>
      <w:r>
        <w:rPr>
          <w:rFonts w:ascii="Times New Roman"/>
          <w:b w:val="false"/>
          <w:i w:val="false"/>
          <w:color w:val="000000"/>
          <w:sz w:val="28"/>
        </w:rPr>
        <w:t>
      32. Мемлекеттік корпорацияның бөлімшесі көрсетілетін қызметті алушының ұялы телефонына sms-хабарландыру арқылы жәрдемақы тағайындау немесе тағайындаудан бас тарту туралы қабылданған шешім туралы өтініш берушіні хабардар етеді.</w:t>
      </w:r>
    </w:p>
    <w:bookmarkEnd w:id="112"/>
    <w:bookmarkStart w:name="z132" w:id="113"/>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sms-хабарламалар журналында тіркеледі.</w:t>
      </w:r>
    </w:p>
    <w:bookmarkEnd w:id="113"/>
    <w:bookmarkStart w:name="z133" w:id="114"/>
    <w:p>
      <w:pPr>
        <w:spacing w:after="0"/>
        <w:ind w:left="0"/>
        <w:jc w:val="both"/>
      </w:pPr>
      <w:r>
        <w:rPr>
          <w:rFonts w:ascii="Times New Roman"/>
          <w:b w:val="false"/>
          <w:i w:val="false"/>
          <w:color w:val="000000"/>
          <w:sz w:val="28"/>
        </w:rPr>
        <w:t>
      Порталда жәрдемақы тағайындау туралы ақпарат уәкілетті тұлғаның ЭЦҚ-мен куәландырылған электрондық құжат нысанында өтініш берушінің "жеке кабинетіне" жіберіледі.</w:t>
      </w:r>
    </w:p>
    <w:bookmarkEnd w:id="114"/>
    <w:bookmarkStart w:name="z134" w:id="115"/>
    <w:p>
      <w:pPr>
        <w:spacing w:after="0"/>
        <w:ind w:left="0"/>
        <w:jc w:val="left"/>
      </w:pPr>
      <w:r>
        <w:rPr>
          <w:rFonts w:ascii="Times New Roman"/>
          <w:b/>
          <w:i w:val="false"/>
          <w:color w:val="000000"/>
        </w:rPr>
        <w:t xml:space="preserve"> 3-тарау. Жәрдемақыларды төлеу тәртібі</w:t>
      </w:r>
    </w:p>
    <w:bookmarkEnd w:id="115"/>
    <w:bookmarkStart w:name="z135" w:id="116"/>
    <w:p>
      <w:pPr>
        <w:spacing w:after="0"/>
        <w:ind w:left="0"/>
        <w:jc w:val="both"/>
      </w:pPr>
      <w:r>
        <w:rPr>
          <w:rFonts w:ascii="Times New Roman"/>
          <w:b w:val="false"/>
          <w:i w:val="false"/>
          <w:color w:val="000000"/>
          <w:sz w:val="28"/>
        </w:rPr>
        <w:t>
      33. Жәрдемақылар төлемін қамтамасыз етуді өтініш берушінің таңдауы бойынша жәрдемақылар беру жөніндегі уәкілетті ұйымдар арқылы бюджет қаражаты есебінен Мемлекеттік корпорация жүзеге асырады.</w:t>
      </w:r>
    </w:p>
    <w:bookmarkEnd w:id="116"/>
    <w:bookmarkStart w:name="z136" w:id="117"/>
    <w:p>
      <w:pPr>
        <w:spacing w:after="0"/>
        <w:ind w:left="0"/>
        <w:jc w:val="both"/>
      </w:pPr>
      <w:r>
        <w:rPr>
          <w:rFonts w:ascii="Times New Roman"/>
          <w:b w:val="false"/>
          <w:i w:val="false"/>
          <w:color w:val="000000"/>
          <w:sz w:val="28"/>
        </w:rPr>
        <w:t>
      34. Жәрдемақылар Мемлекеттік корпорация облыстар, республикалық маңызы бар қала, астана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17"/>
    <w:bookmarkStart w:name="z137" w:id="118"/>
    <w:p>
      <w:pPr>
        <w:spacing w:after="0"/>
        <w:ind w:left="0"/>
        <w:jc w:val="both"/>
      </w:pPr>
      <w:r>
        <w:rPr>
          <w:rFonts w:ascii="Times New Roman"/>
          <w:b w:val="false"/>
          <w:i w:val="false"/>
          <w:color w:val="000000"/>
          <w:sz w:val="28"/>
        </w:rPr>
        <w:t>
      35. Жәрдемақы ай сайын ағымдағы ай үшін төленеді.</w:t>
      </w:r>
    </w:p>
    <w:bookmarkEnd w:id="118"/>
    <w:bookmarkStart w:name="z138" w:id="119"/>
    <w:p>
      <w:pPr>
        <w:spacing w:after="0"/>
        <w:ind w:left="0"/>
        <w:jc w:val="both"/>
      </w:pPr>
      <w:r>
        <w:rPr>
          <w:rFonts w:ascii="Times New Roman"/>
          <w:b w:val="false"/>
          <w:i w:val="false"/>
          <w:color w:val="000000"/>
          <w:sz w:val="28"/>
        </w:rPr>
        <w:t>
      Жәрдемақыларды тағайындауға, қалпына келтіруге,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рет төленеді.</w:t>
      </w:r>
    </w:p>
    <w:bookmarkEnd w:id="119"/>
    <w:bookmarkStart w:name="z139" w:id="120"/>
    <w:p>
      <w:pPr>
        <w:spacing w:after="0"/>
        <w:ind w:left="0"/>
        <w:jc w:val="both"/>
      </w:pPr>
      <w:r>
        <w:rPr>
          <w:rFonts w:ascii="Times New Roman"/>
          <w:b w:val="false"/>
          <w:i w:val="false"/>
          <w:color w:val="000000"/>
          <w:sz w:val="28"/>
        </w:rPr>
        <w:t xml:space="preserve">
      36. Ең төмен күнкөріс мөлшері өзгерген жағдайда Мемлекеттік корпорацияның бөлімшесі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тиісті шешім жобасын дайындайды және оны жәрдемақы тағайындау жөніндегі уәкілетті органға бекітуге жібереді.</w:t>
      </w:r>
    </w:p>
    <w:bookmarkEnd w:id="120"/>
    <w:bookmarkStart w:name="z140" w:id="121"/>
    <w:p>
      <w:pPr>
        <w:spacing w:after="0"/>
        <w:ind w:left="0"/>
        <w:jc w:val="both"/>
      </w:pPr>
      <w:r>
        <w:rPr>
          <w:rFonts w:ascii="Times New Roman"/>
          <w:b w:val="false"/>
          <w:i w:val="false"/>
          <w:color w:val="000000"/>
          <w:sz w:val="28"/>
        </w:rPr>
        <w:t xml:space="preserve">
      37. Шешімнің қолданылу мерзімін ұзарту, қамқоршының, алушының ауысуы үшін негіз болатын немесе жәрдемақы мөлшеріне әсер ететін жағдайлар орын алған жағдайда Мемлекеттік корпорацияның бөлімшесі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шешім мерзімін ұзарту және (немесе) жәрдемақы мөлшерін өзгерту қамқоршыны, алушыны ауыстыру туралы шешім жобасын дайындайды және оны қайта ұсынылған құжаттармен (бар болса) толықтырылған электрондық іс макетімен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жәрдемақы тағайындау жөніндегі уәкілетті органға бекітуге жолдайды.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Мемлекеттік корпорацияның бөлімшесі тиісті жәрдемақылар төлемін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Start w:name="z142" w:id="122"/>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122"/>
    <w:bookmarkStart w:name="z143" w:id="123"/>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bookmarkEnd w:id="123"/>
    <w:bookmarkStart w:name="z144" w:id="124"/>
    <w:p>
      <w:pPr>
        <w:spacing w:after="0"/>
        <w:ind w:left="0"/>
        <w:jc w:val="both"/>
      </w:pPr>
      <w:r>
        <w:rPr>
          <w:rFonts w:ascii="Times New Roman"/>
          <w:b w:val="false"/>
          <w:i w:val="false"/>
          <w:color w:val="000000"/>
          <w:sz w:val="28"/>
        </w:rPr>
        <w:t>
      3) мүгедектігі бар баланы тәрбиелеушіге берілетін жәрдемақыны алушының, мүгедектігі бар баланың Қазақстан Республикасының шегінен тыс жерлерге тұрақты тұруға кету фактісінің, оның ішінде ақпараттық жүйелерден анықталғаны туралы;</w:t>
      </w:r>
    </w:p>
    <w:bookmarkEnd w:id="124"/>
    <w:bookmarkStart w:name="z145" w:id="125"/>
    <w:p>
      <w:pPr>
        <w:spacing w:after="0"/>
        <w:ind w:left="0"/>
        <w:jc w:val="both"/>
      </w:pPr>
      <w:r>
        <w:rPr>
          <w:rFonts w:ascii="Times New Roman"/>
          <w:b w:val="false"/>
          <w:i w:val="false"/>
          <w:color w:val="000000"/>
          <w:sz w:val="28"/>
        </w:rPr>
        <w:t>
      4) шетелдіктің немесе қандастың жеке басын куәландыратын құжаттың қолданылу мерзімінің өтуі, оның ішінде ақпараттық жүйелерден анықталғаны туралы;</w:t>
      </w:r>
    </w:p>
    <w:bookmarkEnd w:id="125"/>
    <w:bookmarkStart w:name="z146" w:id="126"/>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126"/>
    <w:bookmarkStart w:name="z147" w:id="127"/>
    <w:p>
      <w:pPr>
        <w:spacing w:after="0"/>
        <w:ind w:left="0"/>
        <w:jc w:val="both"/>
      </w:pPr>
      <w:r>
        <w:rPr>
          <w:rFonts w:ascii="Times New Roman"/>
          <w:b w:val="false"/>
          <w:i w:val="false"/>
          <w:color w:val="000000"/>
          <w:sz w:val="28"/>
        </w:rPr>
        <w:t>
      6) арнаулы әлеуметтік қызметтердің аса кепілдендірілген көлемі көрсетілетін адамдарды қоспағанда, мүгедектігі бар баланың (мүгедектігі бар балалардың), бірінші топтағы мүгедектігі бар адамның арнаулы әлеуметтік қызметтер көрсету орталықтарында тұруы туралы, оның ішінде ақпараттық жүйелерден анықталғаны туралы;</w:t>
      </w:r>
    </w:p>
    <w:bookmarkEnd w:id="127"/>
    <w:bookmarkStart w:name="z148" w:id="128"/>
    <w:p>
      <w:pPr>
        <w:spacing w:after="0"/>
        <w:ind w:left="0"/>
        <w:jc w:val="both"/>
      </w:pPr>
      <w:r>
        <w:rPr>
          <w:rFonts w:ascii="Times New Roman"/>
          <w:b w:val="false"/>
          <w:i w:val="false"/>
          <w:color w:val="000000"/>
          <w:sz w:val="28"/>
        </w:rPr>
        <w:t>
      7) мүгедектігі бар баланы тәрбиелеп отырған жәрдемақы алушының қайтыс болу фактісінің, оның ішінде ақпараттық жүйелерден анықталғаны туралы;</w:t>
      </w:r>
    </w:p>
    <w:bookmarkEnd w:id="128"/>
    <w:bookmarkStart w:name="z149" w:id="129"/>
    <w:p>
      <w:pPr>
        <w:spacing w:after="0"/>
        <w:ind w:left="0"/>
        <w:jc w:val="both"/>
      </w:pPr>
      <w:r>
        <w:rPr>
          <w:rFonts w:ascii="Times New Roman"/>
          <w:b w:val="false"/>
          <w:i w:val="false"/>
          <w:color w:val="000000"/>
          <w:sz w:val="28"/>
        </w:rPr>
        <w:t xml:space="preserve">
      8)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қорғаншыларды (қамқоршыларды) өз міндеттерін атқарудан босату немесе шеттету туралы;</w:t>
      </w:r>
    </w:p>
    <w:bookmarkEnd w:id="129"/>
    <w:bookmarkStart w:name="z150" w:id="130"/>
    <w:p>
      <w:pPr>
        <w:spacing w:after="0"/>
        <w:ind w:left="0"/>
        <w:jc w:val="both"/>
      </w:pPr>
      <w:r>
        <w:rPr>
          <w:rFonts w:ascii="Times New Roman"/>
          <w:b w:val="false"/>
          <w:i w:val="false"/>
          <w:color w:val="000000"/>
          <w:sz w:val="28"/>
        </w:rPr>
        <w:t>
      9) медициналық-әлеуметтік сараптамаға дәйексіз құжаттарды ұсыну және (немесе) сараптамалық қорытындыны негізсіз шығару фактісін анықтау туралы хаттаманы рәсімдеу;</w:t>
      </w:r>
    </w:p>
    <w:bookmarkEnd w:id="130"/>
    <w:bookmarkStart w:name="z151" w:id="131"/>
    <w:p>
      <w:pPr>
        <w:spacing w:after="0"/>
        <w:ind w:left="0"/>
        <w:jc w:val="both"/>
      </w:pPr>
      <w:r>
        <w:rPr>
          <w:rFonts w:ascii="Times New Roman"/>
          <w:b w:val="false"/>
          <w:i w:val="false"/>
          <w:color w:val="000000"/>
          <w:sz w:val="28"/>
        </w:rPr>
        <w:t>
      10) күтім жасайтын адамның немесе бірінші топтағы мүгедектігі бар адамның қылмыстық-атқару жүйесі мекемесінен басқа мекемеге кетуі туралы;</w:t>
      </w:r>
    </w:p>
    <w:bookmarkEnd w:id="131"/>
    <w:bookmarkStart w:name="z152" w:id="132"/>
    <w:p>
      <w:pPr>
        <w:spacing w:after="0"/>
        <w:ind w:left="0"/>
        <w:jc w:val="both"/>
      </w:pPr>
      <w:r>
        <w:rPr>
          <w:rFonts w:ascii="Times New Roman"/>
          <w:b w:val="false"/>
          <w:i w:val="false"/>
          <w:color w:val="000000"/>
          <w:sz w:val="28"/>
        </w:rPr>
        <w:t>
      11) күтім жасайтын адамның немесе бірінші топтағы мүгедектігі бар адамның қылмыстық-атқару жүйесі мекемесінің басқа бөлімшесіне ауыстыру туралы.</w:t>
      </w:r>
    </w:p>
    <w:bookmarkEnd w:id="132"/>
    <w:bookmarkStart w:name="z153" w:id="133"/>
    <w:p>
      <w:pPr>
        <w:spacing w:after="0"/>
        <w:ind w:left="0"/>
        <w:jc w:val="both"/>
      </w:pPr>
      <w:r>
        <w:rPr>
          <w:rFonts w:ascii="Times New Roman"/>
          <w:b w:val="false"/>
          <w:i w:val="false"/>
          <w:color w:val="000000"/>
          <w:sz w:val="28"/>
        </w:rPr>
        <w:t xml:space="preserve">
      39. Мемлекеттік корпорацияның бөлімшесі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жәрдемақы тағайындау жөніндегі уәкілетті органды төлеуді тоқтату туралы шешім негізінде мән жайлар туындаған күннен бастап жәрдемақы төлеуді негіздер бойынша тоқтатады:</w:t>
      </w:r>
    </w:p>
    <w:bookmarkEnd w:id="133"/>
    <w:bookmarkStart w:name="z154" w:id="134"/>
    <w:p>
      <w:pPr>
        <w:spacing w:after="0"/>
        <w:ind w:left="0"/>
        <w:jc w:val="both"/>
      </w:pPr>
      <w:r>
        <w:rPr>
          <w:rFonts w:ascii="Times New Roman"/>
          <w:b w:val="false"/>
          <w:i w:val="false"/>
          <w:color w:val="000000"/>
          <w:sz w:val="28"/>
        </w:rPr>
        <w:t>
      1) баланың, бірінші топтағы мүгедектігі бар адамның немесе күтім жасайтын адам қайтыс болған жағдайларда;</w:t>
      </w:r>
    </w:p>
    <w:bookmarkEnd w:id="134"/>
    <w:bookmarkStart w:name="z155" w:id="135"/>
    <w:p>
      <w:pPr>
        <w:spacing w:after="0"/>
        <w:ind w:left="0"/>
        <w:jc w:val="both"/>
      </w:pPr>
      <w:r>
        <w:rPr>
          <w:rFonts w:ascii="Times New Roman"/>
          <w:b w:val="false"/>
          <w:i w:val="false"/>
          <w:color w:val="000000"/>
          <w:sz w:val="28"/>
        </w:rPr>
        <w:t>
      2) мүгедектігі бар баланы, бірінші топтағы мүгедектігі бар адамды мемлекеттің толық қамсыздандыруы айқындалғаны жағдайларда;</w:t>
      </w:r>
    </w:p>
    <w:bookmarkEnd w:id="135"/>
    <w:bookmarkStart w:name="z156" w:id="136"/>
    <w:p>
      <w:pPr>
        <w:spacing w:after="0"/>
        <w:ind w:left="0"/>
        <w:jc w:val="both"/>
      </w:pPr>
      <w:r>
        <w:rPr>
          <w:rFonts w:ascii="Times New Roman"/>
          <w:b w:val="false"/>
          <w:i w:val="false"/>
          <w:color w:val="000000"/>
          <w:sz w:val="28"/>
        </w:rPr>
        <w:t>
      3) бірінші топтағы мүгедектігі бар адамның немесе күтім жасайтын адам өтініш берген жағдайларда;</w:t>
      </w:r>
    </w:p>
    <w:bookmarkEnd w:id="136"/>
    <w:bookmarkStart w:name="z157" w:id="137"/>
    <w:p>
      <w:pPr>
        <w:spacing w:after="0"/>
        <w:ind w:left="0"/>
        <w:jc w:val="both"/>
      </w:pPr>
      <w:r>
        <w:rPr>
          <w:rFonts w:ascii="Times New Roman"/>
          <w:b w:val="false"/>
          <w:i w:val="false"/>
          <w:color w:val="000000"/>
          <w:sz w:val="28"/>
        </w:rPr>
        <w:t>
      4) күтім жасайтын адамға берілетін жәрдемақыны тағайындау үшін мүгедектігі бар адамда мүгедектік тобы өзгерген жағдайларда;</w:t>
      </w:r>
    </w:p>
    <w:bookmarkEnd w:id="137"/>
    <w:bookmarkStart w:name="z158" w:id="138"/>
    <w:p>
      <w:pPr>
        <w:spacing w:after="0"/>
        <w:ind w:left="0"/>
        <w:jc w:val="both"/>
      </w:pPr>
      <w:r>
        <w:rPr>
          <w:rFonts w:ascii="Times New Roman"/>
          <w:b w:val="false"/>
          <w:i w:val="false"/>
          <w:color w:val="000000"/>
          <w:sz w:val="28"/>
        </w:rPr>
        <w:t>
      5) күтім жасайтын адамға берілетін жәрдемақыны тағайындау үшін бірінші топтағы мүгедектігі бар адам немесе күтім жасайтын адам адам басқа елді мекенге немесе Қазақстан Республикасының шегінен тыс жерлерге тұрғылықты тұрақты тұруға кеткен жағдайларда;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азаматтығын тоқтату фактісі анықталған жағдайларда, оның ішінде ақпараттық жүйелерден анықталғаны туралы;</w:t>
      </w:r>
    </w:p>
    <w:bookmarkStart w:name="z160" w:id="139"/>
    <w:p>
      <w:pPr>
        <w:spacing w:after="0"/>
        <w:ind w:left="0"/>
        <w:jc w:val="both"/>
      </w:pPr>
      <w:r>
        <w:rPr>
          <w:rFonts w:ascii="Times New Roman"/>
          <w:b w:val="false"/>
          <w:i w:val="false"/>
          <w:color w:val="000000"/>
          <w:sz w:val="28"/>
        </w:rPr>
        <w:t>
      7) жәрдемақының заңсыз тағайындалуына алып келген дәйексіз мәліметтер ұсынылған жағдайларда;</w:t>
      </w:r>
    </w:p>
    <w:bookmarkEnd w:id="139"/>
    <w:bookmarkStart w:name="z161" w:id="140"/>
    <w:p>
      <w:pPr>
        <w:spacing w:after="0"/>
        <w:ind w:left="0"/>
        <w:jc w:val="both"/>
      </w:pPr>
      <w:r>
        <w:rPr>
          <w:rFonts w:ascii="Times New Roman"/>
          <w:b w:val="false"/>
          <w:i w:val="false"/>
          <w:color w:val="000000"/>
          <w:sz w:val="28"/>
        </w:rPr>
        <w:t>
      8) қылмыстық-атқару жүйесі мекемесінде бірінші топтағы мүгедектігі бар адамдарға жазасын өтеу мерзімі өткен жағдайларда;</w:t>
      </w:r>
    </w:p>
    <w:bookmarkEnd w:id="140"/>
    <w:bookmarkStart w:name="z162" w:id="141"/>
    <w:p>
      <w:pPr>
        <w:spacing w:after="0"/>
        <w:ind w:left="0"/>
        <w:jc w:val="both"/>
      </w:pPr>
      <w:r>
        <w:rPr>
          <w:rFonts w:ascii="Times New Roman"/>
          <w:b w:val="false"/>
          <w:i w:val="false"/>
          <w:color w:val="000000"/>
          <w:sz w:val="28"/>
        </w:rPr>
        <w:t xml:space="preserve">
      9) мүгедектігі бар баланы тәрбиелеушіге жәрдемақы тағайындау үшін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w:t>
      </w:r>
    </w:p>
    <w:bookmarkEnd w:id="141"/>
    <w:bookmarkStart w:name="z163" w:id="142"/>
    <w:p>
      <w:pPr>
        <w:spacing w:after="0"/>
        <w:ind w:left="0"/>
        <w:jc w:val="both"/>
      </w:pPr>
      <w:r>
        <w:rPr>
          <w:rFonts w:ascii="Times New Roman"/>
          <w:b w:val="false"/>
          <w:i w:val="false"/>
          <w:color w:val="000000"/>
          <w:sz w:val="28"/>
        </w:rPr>
        <w:t xml:space="preserve">
      Мүгедектігі бар баланы тәрбиелеушіге, күтім жасайтын адамға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bookmarkEnd w:id="142"/>
    <w:bookmarkStart w:name="z164" w:id="143"/>
    <w:p>
      <w:pPr>
        <w:spacing w:after="0"/>
        <w:ind w:left="0"/>
        <w:jc w:val="both"/>
      </w:pPr>
      <w:r>
        <w:rPr>
          <w:rFonts w:ascii="Times New Roman"/>
          <w:b w:val="false"/>
          <w:i w:val="false"/>
          <w:color w:val="000000"/>
          <w:sz w:val="28"/>
        </w:rPr>
        <w:t xml:space="preserve">
      40. Қазақстан Республикасының басқа өңірлеріне тұруға кеткен жәрдемақы алушының электрондық іс макеті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Мемлекеттік корпорацияның басқа бөлімшелерінің электрондық сұрау салуы бойынша жолданады.</w:t>
      </w:r>
    </w:p>
    <w:bookmarkEnd w:id="143"/>
    <w:bookmarkStart w:name="z165" w:id="144"/>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 бөлімшесі сұрау салу келіп түскен күннен бастап екі жұмыс күні ішінде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 бөлімшесіне жібереді.</w:t>
      </w:r>
    </w:p>
    <w:bookmarkEnd w:id="144"/>
    <w:bookmarkStart w:name="z166" w:id="145"/>
    <w:p>
      <w:pPr>
        <w:spacing w:after="0"/>
        <w:ind w:left="0"/>
        <w:jc w:val="both"/>
      </w:pPr>
      <w:r>
        <w:rPr>
          <w:rFonts w:ascii="Times New Roman"/>
          <w:b w:val="false"/>
          <w:i w:val="false"/>
          <w:color w:val="000000"/>
          <w:sz w:val="28"/>
        </w:rPr>
        <w:t xml:space="preserve">
      41.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Әлеуметтік кодекстің 185-бабының </w:t>
      </w:r>
      <w:r>
        <w:rPr>
          <w:rFonts w:ascii="Times New Roman"/>
          <w:b w:val="false"/>
          <w:i w:val="false"/>
          <w:color w:val="000000"/>
          <w:sz w:val="28"/>
        </w:rPr>
        <w:t>2-тармағында</w:t>
      </w:r>
      <w:r>
        <w:rPr>
          <w:rFonts w:ascii="Times New Roman"/>
          <w:b w:val="false"/>
          <w:i w:val="false"/>
          <w:color w:val="000000"/>
          <w:sz w:val="28"/>
        </w:rPr>
        <w:t xml:space="preserve"> және 189-бабының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негіздер бойынша оларды алуға жүгінер алдындағы үш жылдан асырмай,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жүргізіледі.</w:t>
      </w:r>
    </w:p>
    <w:bookmarkEnd w:id="145"/>
    <w:bookmarkStart w:name="z167" w:id="146"/>
    <w:p>
      <w:pPr>
        <w:spacing w:after="0"/>
        <w:ind w:left="0"/>
        <w:jc w:val="both"/>
      </w:pPr>
      <w:r>
        <w:rPr>
          <w:rFonts w:ascii="Times New Roman"/>
          <w:b w:val="false"/>
          <w:i w:val="false"/>
          <w:color w:val="000000"/>
          <w:sz w:val="28"/>
        </w:rPr>
        <w:t>
      42. Жәрдемақы алушылар он жұмыс күні ішінде Мемлекеттік корпорация арқылы жәрдемақы тағайындау жөніндегі уәкілетті органды жәрдемақы көлемін өзгертуге немесе оны төлеуді тоқтатуға негіз болып табылатын мән-жайлар туралы хабардар етеді.</w:t>
      </w:r>
    </w:p>
    <w:bookmarkEnd w:id="146"/>
    <w:bookmarkStart w:name="z168" w:id="147"/>
    <w:p>
      <w:pPr>
        <w:spacing w:after="0"/>
        <w:ind w:left="0"/>
        <w:jc w:val="both"/>
      </w:pPr>
      <w:r>
        <w:rPr>
          <w:rFonts w:ascii="Times New Roman"/>
          <w:b w:val="false"/>
          <w:i w:val="false"/>
          <w:color w:val="000000"/>
          <w:sz w:val="28"/>
        </w:rPr>
        <w:t>
      43. Мемлекеттік корпорация жәрдемақы тағайындау жөніндегі уәкілетті орган қабылдаған шешімдердің негізінде бес жұмыс күні ішінде жәрдемақылардың тағайындалған сомаларын бюджет қаражатының қажеттілігіне қосуды қамтамасыз етеді, ол төлеу айының алдындағы айдың 27-күніне ай сайын уәкілетті мемлекеттік органға ұсынылады.</w:t>
      </w:r>
    </w:p>
    <w:bookmarkEnd w:id="147"/>
    <w:bookmarkStart w:name="z169" w:id="148"/>
    <w:p>
      <w:pPr>
        <w:spacing w:after="0"/>
        <w:ind w:left="0"/>
        <w:jc w:val="both"/>
      </w:pPr>
      <w:r>
        <w:rPr>
          <w:rFonts w:ascii="Times New Roman"/>
          <w:b w:val="false"/>
          <w:i w:val="false"/>
          <w:color w:val="000000"/>
          <w:sz w:val="28"/>
        </w:rPr>
        <w:t>
      44. Уәкілетті мемлекеттік орган төлеуге арналған бюджет қаражатына қажеттілікке сәйкес есепті кезеңге төлемдер бойынша қаржыландырудың жеке жоспарында көзделген сомалар шегінде бюджет қаражатын Мемлекеттік корпорацияға аударуды жүзеге асырады.</w:t>
      </w:r>
    </w:p>
    <w:bookmarkEnd w:id="148"/>
    <w:bookmarkStart w:name="z170" w:id="149"/>
    <w:p>
      <w:pPr>
        <w:spacing w:after="0"/>
        <w:ind w:left="0"/>
        <w:jc w:val="both"/>
      </w:pPr>
      <w:r>
        <w:rPr>
          <w:rFonts w:ascii="Times New Roman"/>
          <w:b w:val="false"/>
          <w:i w:val="false"/>
          <w:color w:val="000000"/>
          <w:sz w:val="28"/>
        </w:rPr>
        <w:t>
      45. Мемлекеттік корпорация бюджет қаражатын алғаннан кейін төлем графигіне сәйкес тиісті жәрдемақыларды төлеуге арналған төлем тапсырмаларын қалыптастырады.</w:t>
      </w:r>
    </w:p>
    <w:bookmarkEnd w:id="149"/>
    <w:bookmarkStart w:name="z171" w:id="150"/>
    <w:p>
      <w:pPr>
        <w:spacing w:after="0"/>
        <w:ind w:left="0"/>
        <w:jc w:val="both"/>
      </w:pPr>
      <w:r>
        <w:rPr>
          <w:rFonts w:ascii="Times New Roman"/>
          <w:b w:val="false"/>
          <w:i w:val="false"/>
          <w:color w:val="000000"/>
          <w:sz w:val="28"/>
        </w:rPr>
        <w:t>
      46. Жәрдемақылар төлеуді Мемлекеттік корпорация жәрдемақыларды беру жөніндегі уәкілетті ұйымдағы банк шоттарына аудару арқылы жүргізеді.</w:t>
      </w:r>
    </w:p>
    <w:bookmarkEnd w:id="150"/>
    <w:bookmarkStart w:name="z172" w:id="151"/>
    <w:p>
      <w:pPr>
        <w:spacing w:after="0"/>
        <w:ind w:left="0"/>
        <w:jc w:val="both"/>
      </w:pPr>
      <w:r>
        <w:rPr>
          <w:rFonts w:ascii="Times New Roman"/>
          <w:b w:val="false"/>
          <w:i w:val="false"/>
          <w:color w:val="000000"/>
          <w:sz w:val="28"/>
        </w:rPr>
        <w:t>
      "Қазпошта" акционерлік қоғамының бөлімшелері арқылы жәрдемақыларды үйге жеткізіп беру мынадай санаттағы адамдарға жүргізіледі:</w:t>
      </w:r>
    </w:p>
    <w:bookmarkEnd w:id="151"/>
    <w:bookmarkStart w:name="z173" w:id="152"/>
    <w:p>
      <w:pPr>
        <w:spacing w:after="0"/>
        <w:ind w:left="0"/>
        <w:jc w:val="both"/>
      </w:pPr>
      <w:r>
        <w:rPr>
          <w:rFonts w:ascii="Times New Roman"/>
          <w:b w:val="false"/>
          <w:i w:val="false"/>
          <w:color w:val="000000"/>
          <w:sz w:val="28"/>
        </w:rPr>
        <w:t>
      Ұлы Отан соғысына қатысушыларға және осы кезеңде жаралануы, контузия алуы, мертігуі салдарынан немесе ауруға шалдығуы салдарынан мүгедектігі бар азаматтарға;</w:t>
      </w:r>
    </w:p>
    <w:bookmarkEnd w:id="152"/>
    <w:bookmarkStart w:name="z174" w:id="153"/>
    <w:p>
      <w:pPr>
        <w:spacing w:after="0"/>
        <w:ind w:left="0"/>
        <w:jc w:val="both"/>
      </w:pPr>
      <w:r>
        <w:rPr>
          <w:rFonts w:ascii="Times New Roman"/>
          <w:b w:val="false"/>
          <w:i w:val="false"/>
          <w:color w:val="000000"/>
          <w:sz w:val="28"/>
        </w:rPr>
        <w:t>
      сексен жасқа толған жәрдемақы алушыларға;</w:t>
      </w:r>
    </w:p>
    <w:bookmarkEnd w:id="153"/>
    <w:bookmarkStart w:name="z175" w:id="154"/>
    <w:p>
      <w:pPr>
        <w:spacing w:after="0"/>
        <w:ind w:left="0"/>
        <w:jc w:val="both"/>
      </w:pPr>
      <w:r>
        <w:rPr>
          <w:rFonts w:ascii="Times New Roman"/>
          <w:b w:val="false"/>
          <w:i w:val="false"/>
          <w:color w:val="000000"/>
          <w:sz w:val="28"/>
        </w:rPr>
        <w:t>
      бірінші топтағы мүгедектігі бар адамдарға;</w:t>
      </w:r>
    </w:p>
    <w:bookmarkEnd w:id="154"/>
    <w:bookmarkStart w:name="z176" w:id="155"/>
    <w:p>
      <w:pPr>
        <w:spacing w:after="0"/>
        <w:ind w:left="0"/>
        <w:jc w:val="both"/>
      </w:pPr>
      <w:r>
        <w:rPr>
          <w:rFonts w:ascii="Times New Roman"/>
          <w:b w:val="false"/>
          <w:i w:val="false"/>
          <w:color w:val="000000"/>
          <w:sz w:val="28"/>
        </w:rPr>
        <w:t>
      бөгде адамның күтіміне мұқтаж екені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End w:id="155"/>
    <w:bookmarkStart w:name="z177" w:id="156"/>
    <w:p>
      <w:pPr>
        <w:spacing w:after="0"/>
        <w:ind w:left="0"/>
        <w:jc w:val="both"/>
      </w:pPr>
      <w:r>
        <w:rPr>
          <w:rFonts w:ascii="Times New Roman"/>
          <w:b w:val="false"/>
          <w:i w:val="false"/>
          <w:color w:val="000000"/>
          <w:sz w:val="28"/>
        </w:rPr>
        <w:t>
      пошта байланысының автоматтандырылған бөлімшелері (пункттері) болмаған жағдайда ауылдық жерде тұратын адамдарға жүргізіледі.</w:t>
      </w:r>
    </w:p>
    <w:bookmarkEnd w:id="156"/>
    <w:bookmarkStart w:name="z178" w:id="157"/>
    <w:p>
      <w:pPr>
        <w:spacing w:after="0"/>
        <w:ind w:left="0"/>
        <w:jc w:val="both"/>
      </w:pPr>
      <w:r>
        <w:rPr>
          <w:rFonts w:ascii="Times New Roman"/>
          <w:b w:val="false"/>
          <w:i w:val="false"/>
          <w:color w:val="000000"/>
          <w:sz w:val="28"/>
        </w:rPr>
        <w:t>
      Алушының банк шотының нөмірі, алушының (қамқоршының, қорғаншының) тұрғылықты жері өзгерген жағдайда алушылар (қамқоршылар, қорғаншылар) Мемлекеттік корпорация бөлімшесіне тиісті өзгерістерді растайтын құжаттармен осы өзгерістер туралы өтініш береді.</w:t>
      </w:r>
    </w:p>
    <w:bookmarkEnd w:id="157"/>
    <w:bookmarkStart w:name="z179" w:id="158"/>
    <w:p>
      <w:pPr>
        <w:spacing w:after="0"/>
        <w:ind w:left="0"/>
        <w:jc w:val="both"/>
      </w:pPr>
      <w:r>
        <w:rPr>
          <w:rFonts w:ascii="Times New Roman"/>
          <w:b w:val="false"/>
          <w:i w:val="false"/>
          <w:color w:val="000000"/>
          <w:sz w:val="28"/>
        </w:rPr>
        <w:t>
      47. Бөлінген қаражат бойынша уәкілетті мемлекеттік орган мен Мемлекеттік корпорация арасында ай сайын салыстырып тексеру актісі жасалады.</w:t>
      </w:r>
    </w:p>
    <w:bookmarkEnd w:id="158"/>
    <w:bookmarkStart w:name="z180" w:id="159"/>
    <w:p>
      <w:pPr>
        <w:spacing w:after="0"/>
        <w:ind w:left="0"/>
        <w:jc w:val="both"/>
      </w:pPr>
      <w:r>
        <w:rPr>
          <w:rFonts w:ascii="Times New Roman"/>
          <w:b w:val="false"/>
          <w:i w:val="false"/>
          <w:color w:val="000000"/>
          <w:sz w:val="28"/>
        </w:rPr>
        <w:t>
      48. Төленген сомалар бойынша Мемлекеттік корпорация мен жәрдемақыларды беру жөніндегі уәкілетті ұйымдардың арасында ай сайын салыстырып тексеру актілері жасалады.</w:t>
      </w:r>
    </w:p>
    <w:bookmarkEnd w:id="159"/>
    <w:bookmarkStart w:name="z181" w:id="160"/>
    <w:p>
      <w:pPr>
        <w:spacing w:after="0"/>
        <w:ind w:left="0"/>
        <w:jc w:val="both"/>
      </w:pPr>
      <w:r>
        <w:rPr>
          <w:rFonts w:ascii="Times New Roman"/>
          <w:b w:val="false"/>
          <w:i w:val="false"/>
          <w:color w:val="000000"/>
          <w:sz w:val="28"/>
        </w:rPr>
        <w:t>
      49. Жәрдемақыларды беру жөніндегі қызметтерге ақы төлеу Мемлекеттік корпорация мен жәрдемақылар беру жөніндегі уәкілетті ұйым арасында заңнамада белгіленген тәртіппен жасалған шарт негізінде жүргізіледі.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Жәрдемақы тағайындалған электрондық іс макеттері уәкілетті органның ақпараттық жүйесінде сақталады.</w:t>
      </w:r>
    </w:p>
    <w:bookmarkStart w:name="z183" w:id="161"/>
    <w:p>
      <w:pPr>
        <w:spacing w:after="0"/>
        <w:ind w:left="0"/>
        <w:jc w:val="left"/>
      </w:pPr>
      <w:r>
        <w:rPr>
          <w:rFonts w:ascii="Times New Roman"/>
          <w:b/>
          <w:i w:val="false"/>
          <w:color w:val="000000"/>
        </w:rPr>
        <w:t xml:space="preserve"> 4-тарау. Мемлекеттік қызмет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61"/>
    <w:bookmarkStart w:name="z184" w:id="162"/>
    <w:p>
      <w:pPr>
        <w:spacing w:after="0"/>
        <w:ind w:left="0"/>
        <w:jc w:val="both"/>
      </w:pPr>
      <w:r>
        <w:rPr>
          <w:rFonts w:ascii="Times New Roman"/>
          <w:b w:val="false"/>
          <w:i w:val="false"/>
          <w:color w:val="000000"/>
          <w:sz w:val="28"/>
        </w:rPr>
        <w:t>
      51. Қазақстан Республикасының заңнамасына сәйкес мемлекеттік қызмет көрсету мәселелері бойынша көрсетілетін қызметті берушінің шешімдеріне, әрекеттеріне (әрекетсіздігіне) шағым көрсетілген қызметті беруші, халықты әлеуметтік қорғау саласындағы мемлекеттік басқаруды және бақылау және қадағалау функцияларын жүзеге асыратын уәкілетті орган басшысының атына, мемлекеттік қызмет көрсету сапасын бағалау және бақылау жөніндегі уәкілетті органға беріледі.</w:t>
      </w:r>
    </w:p>
    <w:bookmarkEnd w:id="162"/>
    <w:bookmarkStart w:name="z185" w:id="16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түскен көрсетілетін қызметті алушының шағымы оны тіркелгеннен кейін 5 (бес) жұмыс күні ішінде қаралуға тиіс.</w:t>
      </w:r>
    </w:p>
    <w:bookmarkEnd w:id="163"/>
    <w:bookmarkStart w:name="z186" w:id="16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тіркелген күннен 15 (он бес) жұмыс күні ішінде қаралуға тиіс.</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төртінші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Start w:name="z188" w:id="16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5"/>
    <w:bookmarkStart w:name="z189" w:id="16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66"/>
    <w:bookmarkStart w:name="z190" w:id="16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үш жұмыс күнінен кешіктірмей оны және әкімшілік істі шағымды қарайтын органға жібереді.</w:t>
      </w:r>
    </w:p>
    <w:bookmarkEnd w:id="167"/>
    <w:bookmarkStart w:name="z191" w:id="16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үш жұмыс күні ішінде шағымда көрсетілген талаптарды толық қанағаттандыратын шешім не өзге әкімшілік әрекет қолданса, олар шағымды қарайтын органға шағымды жібермеуге құқылы.</w:t>
      </w:r>
    </w:p>
    <w:bookmarkEnd w:id="168"/>
    <w:bookmarkStart w:name="z192" w:id="16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w:t>
            </w:r>
            <w:r>
              <w:br/>
            </w:r>
            <w:r>
              <w:rPr>
                <w:rFonts w:ascii="Times New Roman"/>
                <w:b w:val="false"/>
                <w:i w:val="false"/>
                <w:color w:val="000000"/>
                <w:sz w:val="20"/>
              </w:rPr>
              <w:t>немесе 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 коды:______________________________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 облысы (қаласы) бойынша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Туған күні: _______ жылғы "___" _________________________________</w:t>
      </w:r>
      <w:r>
        <w:br/>
      </w:r>
      <w:r>
        <w:rPr>
          <w:rFonts w:ascii="Times New Roman"/>
          <w:b w:val="false"/>
          <w:i w:val="false"/>
          <w:color w:val="000000"/>
          <w:sz w:val="28"/>
        </w:rPr>
        <w:t>Жеке сәйкестендіру нөмірі:_______________________________________</w:t>
      </w:r>
      <w:r>
        <w:br/>
      </w:r>
      <w:r>
        <w:rPr>
          <w:rFonts w:ascii="Times New Roman"/>
          <w:b w:val="false"/>
          <w:i w:val="false"/>
          <w:color w:val="000000"/>
          <w:sz w:val="28"/>
        </w:rPr>
        <w:t>Жеке басты куәландыратын құжаттың түрі: _________________________</w:t>
      </w:r>
      <w:r>
        <w:br/>
      </w:r>
      <w:r>
        <w:rPr>
          <w:rFonts w:ascii="Times New Roman"/>
          <w:b w:val="false"/>
          <w:i w:val="false"/>
          <w:color w:val="000000"/>
          <w:sz w:val="28"/>
        </w:rPr>
        <w:t>Құжаттың сериясы: _______ құжаттың нөмірі: _______ кім берген: _______</w:t>
      </w:r>
      <w:r>
        <w:br/>
      </w:r>
      <w:r>
        <w:rPr>
          <w:rFonts w:ascii="Times New Roman"/>
          <w:b w:val="false"/>
          <w:i w:val="false"/>
          <w:color w:val="000000"/>
          <w:sz w:val="28"/>
        </w:rPr>
        <w:t>Берілген күні: _____ жылғы "___" _________________________________</w:t>
      </w:r>
      <w:r>
        <w:br/>
      </w:r>
      <w:r>
        <w:rPr>
          <w:rFonts w:ascii="Times New Roman"/>
          <w:b w:val="false"/>
          <w:i w:val="false"/>
          <w:color w:val="000000"/>
          <w:sz w:val="28"/>
        </w:rPr>
        <w:t>Тұрғылықты жерінің мекенжайы: ___________________________ облысы</w:t>
      </w:r>
      <w:r>
        <w:br/>
      </w:r>
      <w:r>
        <w:rPr>
          <w:rFonts w:ascii="Times New Roman"/>
          <w:b w:val="false"/>
          <w:i w:val="false"/>
          <w:color w:val="000000"/>
          <w:sz w:val="28"/>
        </w:rPr>
        <w:t>________________________ қаласы (ауданы)________________________ ауылы</w:t>
      </w:r>
      <w:r>
        <w:br/>
      </w:r>
      <w:r>
        <w:rPr>
          <w:rFonts w:ascii="Times New Roman"/>
          <w:b w:val="false"/>
          <w:i w:val="false"/>
          <w:color w:val="000000"/>
          <w:sz w:val="28"/>
        </w:rPr>
        <w:t>___________________ көшесі (шағын аудан) ____________ - үй _______ - пәтер</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___________________________________________________</w:t>
      </w:r>
      <w:r>
        <w:br/>
      </w:r>
      <w:r>
        <w:rPr>
          <w:rFonts w:ascii="Times New Roman"/>
          <w:b w:val="false"/>
          <w:i w:val="false"/>
          <w:color w:val="000000"/>
          <w:sz w:val="28"/>
        </w:rPr>
        <w:t>Банк шотының № _______________________________________________</w:t>
      </w:r>
      <w:r>
        <w:br/>
      </w:r>
      <w:r>
        <w:rPr>
          <w:rFonts w:ascii="Times New Roman"/>
          <w:b w:val="false"/>
          <w:i w:val="false"/>
          <w:color w:val="000000"/>
          <w:sz w:val="28"/>
        </w:rPr>
        <w:t>Шоттың түрі: ағымдағы __________________________________________</w:t>
      </w:r>
      <w:r>
        <w:br/>
      </w:r>
      <w:r>
        <w:rPr>
          <w:rFonts w:ascii="Times New Roman"/>
          <w:b w:val="false"/>
          <w:i w:val="false"/>
          <w:color w:val="000000"/>
          <w:sz w:val="28"/>
        </w:rPr>
        <w:t>Маған, мүгедектігі бар баланы тәрбиелеушіге берілетін жәрдемақыны, күтім жасайтын адамға берілетін жәрдемақыны тағайындауды сұраймын</w:t>
      </w:r>
      <w:r>
        <w:br/>
      </w:r>
      <w:r>
        <w:rPr>
          <w:rFonts w:ascii="Times New Roman"/>
          <w:b w:val="false"/>
          <w:i w:val="false"/>
          <w:color w:val="000000"/>
          <w:sz w:val="28"/>
        </w:rPr>
        <w:t>
      (қажеттінің асты сызылсын):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(заңды өкілі өтініш берген жағдайда мүгедектігі бар адамның санаты, мүгедектігі бар баланың/бірінші топтағы мүгедектігі бар адамның немесе қамқорлықтағының тегі, аты, әкесінің аты (ол болған жағдайда) және туған жылы көрсетіледі)</w:t>
      </w:r>
      <w:r>
        <w:br/>
      </w:r>
      <w:r>
        <w:rPr>
          <w:rFonts w:ascii="Times New Roman"/>
          <w:b w:val="false"/>
          <w:i w:val="false"/>
          <w:color w:val="000000"/>
          <w:sz w:val="28"/>
        </w:rPr>
        <w:t>
      Күтім жасайтын адам туралы мәлімет:</w:t>
      </w:r>
      <w:r>
        <w:br/>
      </w:r>
      <w:r>
        <w:rPr>
          <w:rFonts w:ascii="Times New Roman"/>
          <w:b w:val="false"/>
          <w:i w:val="false"/>
          <w:color w:val="000000"/>
          <w:sz w:val="28"/>
        </w:rPr>
        <w:t>Жеке сәйкестендіру нөмірі: ______________________________________</w:t>
      </w:r>
      <w:r>
        <w:br/>
      </w:r>
      <w:r>
        <w:rPr>
          <w:rFonts w:ascii="Times New Roman"/>
          <w:b w:val="false"/>
          <w:i w:val="false"/>
          <w:color w:val="000000"/>
          <w:sz w:val="28"/>
        </w:rPr>
        <w:t>Тегі, аты, әкесінің аты (ол болған жағдайда) __________________________</w:t>
      </w:r>
      <w:r>
        <w:br/>
      </w:r>
      <w:r>
        <w:rPr>
          <w:rFonts w:ascii="Times New Roman"/>
          <w:b w:val="false"/>
          <w:i w:val="false"/>
          <w:color w:val="000000"/>
          <w:sz w:val="28"/>
        </w:rPr>
        <w:t>Туған күні: _____ жылғы "_____" __________________________________</w:t>
      </w:r>
      <w:r>
        <w:br/>
      </w:r>
      <w:r>
        <w:rPr>
          <w:rFonts w:ascii="Times New Roman"/>
          <w:b w:val="false"/>
          <w:i w:val="false"/>
          <w:color w:val="000000"/>
          <w:sz w:val="28"/>
        </w:rPr>
        <w:t>Тұрғылықты жерінің мекенжайы: ___________________________ облысы</w:t>
      </w:r>
      <w:r>
        <w:br/>
      </w:r>
      <w:r>
        <w:rPr>
          <w:rFonts w:ascii="Times New Roman"/>
          <w:b w:val="false"/>
          <w:i w:val="false"/>
          <w:color w:val="000000"/>
          <w:sz w:val="28"/>
        </w:rPr>
        <w:t>________________________ қаласы (ауданы)________________________ ауылы</w:t>
      </w:r>
      <w:r>
        <w:br/>
      </w:r>
      <w:r>
        <w:rPr>
          <w:rFonts w:ascii="Times New Roman"/>
          <w:b w:val="false"/>
          <w:i w:val="false"/>
          <w:color w:val="000000"/>
          <w:sz w:val="28"/>
        </w:rPr>
        <w:t>___________________ көшесі (шағын аудан) ____________ - үй _______ - пәтер</w:t>
      </w:r>
      <w:r>
        <w:br/>
      </w:r>
      <w:r>
        <w:rPr>
          <w:rFonts w:ascii="Times New Roman"/>
          <w:b w:val="false"/>
          <w:i w:val="false"/>
          <w:color w:val="000000"/>
          <w:sz w:val="28"/>
        </w:rPr>
        <w:t>Банктің деректемелері:</w:t>
      </w:r>
      <w:r>
        <w:br/>
      </w:r>
      <w:r>
        <w:rPr>
          <w:rFonts w:ascii="Times New Roman"/>
          <w:b w:val="false"/>
          <w:i w:val="false"/>
          <w:color w:val="000000"/>
          <w:sz w:val="28"/>
        </w:rPr>
        <w:t>Банктің атауы _________________ банк шотының № __________________</w:t>
      </w:r>
      <w:r>
        <w:br/>
      </w:r>
      <w:r>
        <w:rPr>
          <w:rFonts w:ascii="Times New Roman"/>
          <w:b w:val="false"/>
          <w:i w:val="false"/>
          <w:color w:val="000000"/>
          <w:sz w:val="28"/>
        </w:rPr>
        <w:t xml:space="preserve">Шоттың түрі: ағымдағы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бұрын маған жәрдемақы, оның ішінде Қазақстан Республикасының тыс жерлерде тағайындалған/тағайындалмаған (қажет емесі сызылып тасталсын).</w:t>
      </w:r>
    </w:p>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алып келетін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өзгергені туралы Мемлекеттік корпорацияның бөлімшесіне осындай өзгерістердің туындаған күннен бастап күнтізбелік он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жәрдемақыны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left"/>
      </w:pPr>
      <w:r>
        <w:rPr>
          <w:rFonts w:ascii="Times New Roman"/>
          <w:b w:val="false"/>
          <w:i w:val="false"/>
          <w:color w:val="000000"/>
          <w:sz w:val="28"/>
        </w:rPr>
        <w:t>
      Төлеуші ұйымның байланыс телефоны, орналасқан жері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Өтініш берушінің, бірінші топтағы мүгедектігі бар адамға күтім жасайтын адамның </w:t>
      </w:r>
      <w:r>
        <w:br/>
      </w:r>
      <w:r>
        <w:rPr>
          <w:rFonts w:ascii="Times New Roman"/>
          <w:b w:val="false"/>
          <w:i w:val="false"/>
          <w:color w:val="000000"/>
          <w:sz w:val="28"/>
        </w:rPr>
        <w:t>байланыс деректері:</w:t>
      </w:r>
      <w:r>
        <w:br/>
      </w:r>
      <w:r>
        <w:rPr>
          <w:rFonts w:ascii="Times New Roman"/>
          <w:b w:val="false"/>
          <w:i w:val="false"/>
          <w:color w:val="000000"/>
          <w:sz w:val="28"/>
        </w:rPr>
        <w:t>үй телефоны ______________ ұялы телефон ________</w:t>
      </w:r>
      <w:r>
        <w:br/>
      </w:r>
      <w:r>
        <w:rPr>
          <w:rFonts w:ascii="Times New Roman"/>
          <w:b w:val="false"/>
          <w:i w:val="false"/>
          <w:color w:val="000000"/>
          <w:sz w:val="28"/>
        </w:rPr>
        <w:t>Е-maіl _________ өтініш берген күн: 20__ жылғы "__" _________</w:t>
      </w:r>
      <w:r>
        <w:br/>
      </w:r>
      <w:r>
        <w:rPr>
          <w:rFonts w:ascii="Times New Roman"/>
          <w:b w:val="false"/>
          <w:i w:val="false"/>
          <w:color w:val="000000"/>
          <w:sz w:val="28"/>
        </w:rPr>
        <w:t>Өтініш берушінің қолы/ЭЦҚ/ sms-хабарламалар______________________</w:t>
      </w:r>
      <w:r>
        <w:br/>
      </w:r>
      <w:r>
        <w:rPr>
          <w:rFonts w:ascii="Times New Roman"/>
          <w:b w:val="false"/>
          <w:i w:val="false"/>
          <w:color w:val="000000"/>
          <w:sz w:val="28"/>
        </w:rPr>
        <w:t>Өтінішке қол қою мерзімі мен уақыты</w:t>
      </w:r>
      <w:r>
        <w:br/>
      </w:r>
      <w:r>
        <w:rPr>
          <w:rFonts w:ascii="Times New Roman"/>
          <w:b w:val="false"/>
          <w:i w:val="false"/>
          <w:color w:val="000000"/>
          <w:sz w:val="28"/>
        </w:rPr>
        <w:t>____.___________.________ жылғы____ сағат ____ минут ____ секунд</w:t>
      </w:r>
      <w:r>
        <w:br/>
      </w:r>
      <w:r>
        <w:rPr>
          <w:rFonts w:ascii="Times New Roman"/>
          <w:b w:val="false"/>
          <w:i w:val="false"/>
          <w:color w:val="000000"/>
          <w:sz w:val="28"/>
        </w:rPr>
        <w:t>құжаттарды қабылдаған адамның тегі, аты, әкесінің аты (ол болған жағдайда) және қолы</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Азамат ______________________ мүгедектігі бар баланы тәрбиелеушіге берілетін </w:t>
      </w:r>
      <w:r>
        <w:br/>
      </w:r>
      <w:r>
        <w:rPr>
          <w:rFonts w:ascii="Times New Roman"/>
          <w:b w:val="false"/>
          <w:i w:val="false"/>
          <w:color w:val="000000"/>
          <w:sz w:val="28"/>
        </w:rPr>
        <w:t xml:space="preserve">жәрдемақы, күтім жасайтын адамға берілетін жәрдемақы тағайындауға_________ өтініші </w:t>
      </w:r>
      <w:r>
        <w:br/>
      </w:r>
      <w:r>
        <w:rPr>
          <w:rFonts w:ascii="Times New Roman"/>
          <w:b w:val="false"/>
          <w:i w:val="false"/>
          <w:color w:val="000000"/>
          <w:sz w:val="28"/>
        </w:rPr>
        <w:t xml:space="preserve">қоса берілген құжаттармен № ___ болып тіркелді, өтініш тіркелген күн: 20__ жылғы </w:t>
      </w:r>
      <w:r>
        <w:br/>
      </w:r>
      <w:r>
        <w:rPr>
          <w:rFonts w:ascii="Times New Roman"/>
          <w:b w:val="false"/>
          <w:i w:val="false"/>
          <w:color w:val="000000"/>
          <w:sz w:val="28"/>
        </w:rPr>
        <w:t xml:space="preserve">"__"_______(өтінішті Мемлекеттік корпорацияның бөлімшесінде тіркеген күннен бастап </w:t>
      </w:r>
      <w:r>
        <w:br/>
      </w:r>
      <w:r>
        <w:rPr>
          <w:rFonts w:ascii="Times New Roman"/>
          <w:b w:val="false"/>
          <w:i w:val="false"/>
          <w:color w:val="000000"/>
          <w:sz w:val="28"/>
        </w:rPr>
        <w:t>қызметті алу күні): 20__ жылғы "__"___________.</w:t>
      </w:r>
      <w:r>
        <w:br/>
      </w: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қолы_______________________________________________________________________________________________________________________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жасайтын адамдарға</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5" w:id="170"/>
    <w:p>
      <w:pPr>
        <w:spacing w:after="0"/>
        <w:ind w:left="0"/>
        <w:jc w:val="left"/>
      </w:pPr>
      <w:r>
        <w:rPr>
          <w:rFonts w:ascii="Times New Roman"/>
          <w:b/>
          <w:i w:val="false"/>
          <w:color w:val="000000"/>
        </w:rPr>
        <w:t xml:space="preserve">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 тағайындау үшін өтініш</w:t>
      </w:r>
    </w:p>
    <w:bookmarkEnd w:id="170"/>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Қазақстан Республикасы Халықты әлеуметтік қорғау саласындағы реттеу </w:t>
      </w:r>
      <w:r>
        <w:br/>
      </w:r>
      <w:r>
        <w:rPr>
          <w:rFonts w:ascii="Times New Roman"/>
          <w:b w:val="false"/>
          <w:i w:val="false"/>
          <w:color w:val="000000"/>
          <w:sz w:val="28"/>
        </w:rPr>
        <w:t>және бақылау комитетінің ______________________________ облысы (қаласы) бойынша департаменті</w:t>
      </w:r>
      <w:r>
        <w:br/>
      </w:r>
      <w:r>
        <w:rPr>
          <w:rFonts w:ascii="Times New Roman"/>
          <w:b w:val="false"/>
          <w:i w:val="false"/>
          <w:color w:val="000000"/>
          <w:sz w:val="28"/>
        </w:rPr>
        <w:t>Бөлімше коды: _________________________________________________</w:t>
      </w:r>
      <w:r>
        <w:br/>
      </w:r>
      <w:r>
        <w:rPr>
          <w:rFonts w:ascii="Times New Roman"/>
          <w:b w:val="false"/>
          <w:i w:val="false"/>
          <w:color w:val="000000"/>
          <w:sz w:val="28"/>
        </w:rPr>
        <w:t>Өтініш беруші туралы мәлімет (белгі қою): ата-ана ___________ қорғаншы</w:t>
      </w:r>
      <w:r>
        <w:br/>
      </w:r>
      <w:r>
        <w:rPr>
          <w:rFonts w:ascii="Times New Roman"/>
          <w:b w:val="false"/>
          <w:i w:val="false"/>
          <w:color w:val="000000"/>
          <w:sz w:val="28"/>
        </w:rPr>
        <w:t>(қамқоршы) ____________</w:t>
      </w:r>
      <w:r>
        <w:br/>
      </w:r>
      <w:r>
        <w:rPr>
          <w:rFonts w:ascii="Times New Roman"/>
          <w:b w:val="false"/>
          <w:i w:val="false"/>
          <w:color w:val="000000"/>
          <w:sz w:val="28"/>
        </w:rPr>
        <w:t>Жеке сәйкестендіру нөмірі: 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Туған күні: _______ жылғы "____" ________________________________</w:t>
      </w:r>
      <w:r>
        <w:br/>
      </w:r>
      <w:r>
        <w:rPr>
          <w:rFonts w:ascii="Times New Roman"/>
          <w:b w:val="false"/>
          <w:i w:val="false"/>
          <w:color w:val="000000"/>
          <w:sz w:val="28"/>
        </w:rPr>
        <w:t>Жеке басты куәландыратын құжаттың түрі: __________________________</w:t>
      </w:r>
      <w:r>
        <w:br/>
      </w:r>
      <w:r>
        <w:rPr>
          <w:rFonts w:ascii="Times New Roman"/>
          <w:b w:val="false"/>
          <w:i w:val="false"/>
          <w:color w:val="000000"/>
          <w:sz w:val="28"/>
        </w:rPr>
        <w:t>Құжаттың сериясы: _______ құжаттың нөмірі: _______ кім берген: _______</w:t>
      </w:r>
      <w:r>
        <w:br/>
      </w:r>
      <w:r>
        <w:rPr>
          <w:rFonts w:ascii="Times New Roman"/>
          <w:b w:val="false"/>
          <w:i w:val="false"/>
          <w:color w:val="000000"/>
          <w:sz w:val="28"/>
        </w:rPr>
        <w:t>Берілген күні: _____ жылғы "___" __________________________________</w:t>
      </w:r>
      <w:r>
        <w:br/>
      </w:r>
      <w:r>
        <w:rPr>
          <w:rFonts w:ascii="Times New Roman"/>
          <w:b w:val="false"/>
          <w:i w:val="false"/>
          <w:color w:val="000000"/>
          <w:sz w:val="28"/>
        </w:rPr>
        <w:t>Тұрғылықты жерінің мекенжайы:</w:t>
      </w:r>
      <w:r>
        <w:br/>
      </w:r>
      <w:r>
        <w:rPr>
          <w:rFonts w:ascii="Times New Roman"/>
          <w:b w:val="false"/>
          <w:i w:val="false"/>
          <w:color w:val="000000"/>
          <w:sz w:val="28"/>
        </w:rPr>
        <w:t>_____________________________ облысы ____________________ қаласы</w:t>
      </w:r>
      <w:r>
        <w:br/>
      </w:r>
      <w:r>
        <w:rPr>
          <w:rFonts w:ascii="Times New Roman"/>
          <w:b w:val="false"/>
          <w:i w:val="false"/>
          <w:color w:val="000000"/>
          <w:sz w:val="28"/>
        </w:rPr>
        <w:t>(ауданы) ________________________ ауылы _______________ көшесі (шағын</w:t>
      </w:r>
      <w:r>
        <w:br/>
      </w:r>
      <w:r>
        <w:rPr>
          <w:rFonts w:ascii="Times New Roman"/>
          <w:b w:val="false"/>
          <w:i w:val="false"/>
          <w:color w:val="000000"/>
          <w:sz w:val="28"/>
        </w:rPr>
        <w:t>аудан) ___________ - үй ______ - пәтер</w:t>
      </w:r>
      <w:r>
        <w:br/>
      </w:r>
      <w:r>
        <w:rPr>
          <w:rFonts w:ascii="Times New Roman"/>
          <w:b w:val="false"/>
          <w:i w:val="false"/>
          <w:color w:val="000000"/>
          <w:sz w:val="28"/>
        </w:rPr>
        <w:t>Мүгедектігі бар баланы тәрбиелеушіге берілетін жәрдемақы</w:t>
      </w:r>
      <w:r>
        <w:br/>
      </w:r>
      <w:r>
        <w:rPr>
          <w:rFonts w:ascii="Times New Roman"/>
          <w:b w:val="false"/>
          <w:i w:val="false"/>
          <w:color w:val="000000"/>
          <w:sz w:val="28"/>
        </w:rPr>
        <w:t>тағайындалатын бала туралы мәліметтер _____________________________</w:t>
      </w:r>
      <w:r>
        <w:br/>
      </w:r>
      <w:r>
        <w:rPr>
          <w:rFonts w:ascii="Times New Roman"/>
          <w:b w:val="false"/>
          <w:i w:val="false"/>
          <w:color w:val="000000"/>
          <w:sz w:val="28"/>
        </w:rPr>
        <w:t>Баланың жеке сәйкестендіру нөмірі: ________________________________</w:t>
      </w:r>
      <w:r>
        <w:br/>
      </w:r>
      <w:r>
        <w:rPr>
          <w:rFonts w:ascii="Times New Roman"/>
          <w:b w:val="false"/>
          <w:i w:val="false"/>
          <w:color w:val="000000"/>
          <w:sz w:val="28"/>
        </w:rPr>
        <w:t>Баланың тегі, аты, әкесінің аты (ол болған жағдайда):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Мүгедектігі бар баланың туған күні: _____ жылғы "____" ______________</w:t>
      </w:r>
      <w:r>
        <w:br/>
      </w:r>
      <w:r>
        <w:rPr>
          <w:rFonts w:ascii="Times New Roman"/>
          <w:b w:val="false"/>
          <w:i w:val="false"/>
          <w:color w:val="000000"/>
          <w:sz w:val="28"/>
        </w:rPr>
        <w:t>Тұрақты тұрғылықты жерінің мекенжайы: ___________________ облысы</w:t>
      </w:r>
      <w:r>
        <w:br/>
      </w:r>
      <w:r>
        <w:rPr>
          <w:rFonts w:ascii="Times New Roman"/>
          <w:b w:val="false"/>
          <w:i w:val="false"/>
          <w:color w:val="000000"/>
          <w:sz w:val="28"/>
        </w:rPr>
        <w:t>______________________ қаласы (ауданы) ________________________ ауылы</w:t>
      </w:r>
      <w:r>
        <w:br/>
      </w:r>
      <w:r>
        <w:rPr>
          <w:rFonts w:ascii="Times New Roman"/>
          <w:b w:val="false"/>
          <w:i w:val="false"/>
          <w:color w:val="000000"/>
          <w:sz w:val="28"/>
        </w:rPr>
        <w:t>__________________ көшесі (шағынаудан) __________ - үй _________- пәтер</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түрі: ағымдағы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мүгедектігі бар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телефоны _______________ ұялы ________________ Е-маil _____________</w:t>
      </w:r>
    </w:p>
    <w:p>
      <w:pPr>
        <w:spacing w:after="0"/>
        <w:ind w:left="0"/>
        <w:jc w:val="both"/>
      </w:pPr>
      <w:r>
        <w:rPr>
          <w:rFonts w:ascii="Times New Roman"/>
          <w:b w:val="false"/>
          <w:i w:val="false"/>
          <w:color w:val="000000"/>
          <w:sz w:val="28"/>
        </w:rPr>
        <w:t>Өтініш берушінің қолы ___________________________________________</w:t>
      </w:r>
    </w:p>
    <w:p>
      <w:pPr>
        <w:spacing w:after="0"/>
        <w:ind w:left="0"/>
        <w:jc w:val="both"/>
      </w:pPr>
      <w:r>
        <w:rPr>
          <w:rFonts w:ascii="Times New Roman"/>
          <w:b w:val="false"/>
          <w:i w:val="false"/>
          <w:color w:val="000000"/>
          <w:sz w:val="28"/>
        </w:rPr>
        <w:t>Өтініш 20__жылғы "___" ____________ қабылданды, № 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лауазымы және қолы_____________________________________________________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"Электронды үкімет" веб-порталы арқылы мүгедектігі бар баланы (мүгедектігі бар бала) тәрбиелеп отырған анаға немесе әкеге, бала асырап алушыға, қамқоршыға (қорғаншыға) тағайындалатын және төленетін мемлекеттік жәрдемақы тағайындауға өтініш</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30.05.2025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w:t>
      </w:r>
    </w:p>
    <w:p>
      <w:pPr>
        <w:spacing w:after="0"/>
        <w:ind w:left="0"/>
        <w:jc w:val="both"/>
      </w:pPr>
      <w:r>
        <w:rPr>
          <w:rFonts w:ascii="Times New Roman"/>
          <w:b w:val="false"/>
          <w:i w:val="false"/>
          <w:color w:val="000000"/>
          <w:sz w:val="28"/>
        </w:rPr>
        <w:t xml:space="preserve">
      бақылау комитетінің ______________________________ облысы (қаласы)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w:t>
      </w:r>
    </w:p>
    <w:p>
      <w:pPr>
        <w:spacing w:after="0"/>
        <w:ind w:left="0"/>
        <w:jc w:val="both"/>
      </w:pPr>
      <w:r>
        <w:rPr>
          <w:rFonts w:ascii="Times New Roman"/>
          <w:b w:val="false"/>
          <w:i w:val="false"/>
          <w:color w:val="000000"/>
          <w:sz w:val="28"/>
        </w:rPr>
        <w:t xml:space="preserve">
      ата-ана __________ қорғаншы (қамқоршы) 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бюджеттен мүгедектігі бар баланы (мүгедектігі бар бала) тәрбиелеп отырған анаға немесе әкеге, бала асырап алушыға, қамқоршыға (қорғаншыға) тағайындалатын және төленетін мемлекеттік жәрдемақы тағайындауды сұраймын.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тағайындалатын бала туралы мәліметтер: тегі, аты, әкесінің аты (бар болса) және туған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 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 облысы ____________________ қаласы </w:t>
      </w:r>
    </w:p>
    <w:p>
      <w:pPr>
        <w:spacing w:after="0"/>
        <w:ind w:left="0"/>
        <w:jc w:val="both"/>
      </w:pPr>
      <w:r>
        <w:rPr>
          <w:rFonts w:ascii="Times New Roman"/>
          <w:b w:val="false"/>
          <w:i w:val="false"/>
          <w:color w:val="000000"/>
          <w:sz w:val="28"/>
        </w:rPr>
        <w:t xml:space="preserve">
      (ауданы)________________________ ауылы _______________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Баланың мүгедектіктігі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w:t>
            </w:r>
          </w:p>
          <w:p>
            <w:pPr>
              <w:spacing w:after="20"/>
              <w:ind w:left="20"/>
              <w:jc w:val="both"/>
            </w:pPr>
            <w:r>
              <w:rPr>
                <w:rFonts w:ascii="Times New Roman"/>
                <w:b w:val="false"/>
                <w:i w:val="false"/>
                <w:color w:val="000000"/>
                <w:sz w:val="20"/>
              </w:rPr>
              <w:t>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_________________________________</w:t>
      </w:r>
    </w:p>
    <w:p>
      <w:pPr>
        <w:spacing w:after="0"/>
        <w:ind w:left="0"/>
        <w:jc w:val="both"/>
      </w:pPr>
      <w:r>
        <w:rPr>
          <w:rFonts w:ascii="Times New Roman"/>
          <w:b w:val="false"/>
          <w:i w:val="false"/>
          <w:color w:val="000000"/>
          <w:sz w:val="28"/>
        </w:rPr>
        <w:t>
      E-mail__________________________________________________________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жәрдемақыны, бірінші</w:t>
            </w:r>
            <w:r>
              <w:br/>
            </w:r>
            <w:r>
              <w:rPr>
                <w:rFonts w:ascii="Times New Roman"/>
                <w:b w:val="false"/>
                <w:i w:val="false"/>
                <w:color w:val="000000"/>
                <w:sz w:val="20"/>
              </w:rPr>
              <w:t xml:space="preserve">топтағы мүгедектігі бар адамға </w:t>
            </w:r>
            <w:r>
              <w:br/>
            </w:r>
            <w:r>
              <w:rPr>
                <w:rFonts w:ascii="Times New Roman"/>
                <w:b w:val="false"/>
                <w:i w:val="false"/>
                <w:color w:val="000000"/>
                <w:sz w:val="20"/>
              </w:rPr>
              <w:t xml:space="preserve">күтім жасайтын адамдарға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w:t>
      </w:r>
      <w:r>
        <w:rPr>
          <w:rFonts w:ascii="Times New Roman"/>
          <w:b w:val="false"/>
          <w:i w:val="false"/>
          <w:color w:val="ff0000"/>
          <w:sz w:val="28"/>
        </w:rPr>
        <w:t>12.07.</w:t>
      </w:r>
      <w:r>
        <w:rPr>
          <w:rFonts w:ascii="Times New Roman"/>
          <w:b w:val="false"/>
          <w:i w:val="false"/>
          <w:color w:val="ff0000"/>
          <w:sz w:val="28"/>
        </w:rPr>
        <w:t xml:space="preserve">2026 дейін қолданыста болады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қамқоршыға (қорғаншыға) жәрдемақы тағайындау"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баланы тәрбиелеп отырған анаға немесе әкеге, бала асырап алушыға, қамқоршыға (қорғаншыға)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мүгедектігі бар баланы тәрбиелеушіге берілетін жәрдемақыны Қағидаларға 2-қосымшаға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Мүгедектігі бар бала тәрбиелеушіге жәрдемақы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портал арқылы Қағидаларға 3-қосымшаға сәйкес нысан бойынша көрсетілетін қызметті алушының ЭЦҚ-сымен куәландырылған электрондық құжат нысанында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шотының нөмірі расталады.</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ЭЦҚ-сы болған кезде портал арқылы электрондық нысанда және мемлекеттік қызметті көрсету мәртебесі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алушыға, қорғаншыға (қамқоршыға) тағайындалатын және төленетін мемлекеттік жәрдемақыны, бірінші</w:t>
            </w:r>
            <w:r>
              <w:br/>
            </w:r>
            <w:r>
              <w:rPr>
                <w:rFonts w:ascii="Times New Roman"/>
                <w:b w:val="false"/>
                <w:i w:val="false"/>
                <w:color w:val="000000"/>
                <w:sz w:val="20"/>
              </w:rPr>
              <w:t>топтағы мүгедектігі бар адамға</w:t>
            </w:r>
            <w:r>
              <w:br/>
            </w:r>
            <w:r>
              <w:rPr>
                <w:rFonts w:ascii="Times New Roman"/>
                <w:b w:val="false"/>
                <w:i w:val="false"/>
                <w:color w:val="000000"/>
                <w:sz w:val="20"/>
              </w:rPr>
              <w:t>күтім жасайтын адамдарға берілетін мемлекеттік 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bl>
    <w:bookmarkStart w:name="z201" w:id="171"/>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71"/>
    <w:bookmarkStart w:name="z202" w:id="172"/>
    <w:p>
      <w:pPr>
        <w:spacing w:after="0"/>
        <w:ind w:left="0"/>
        <w:jc w:val="both"/>
      </w:pPr>
      <w:r>
        <w:rPr>
          <w:rFonts w:ascii="Times New Roman"/>
          <w:b w:val="false"/>
          <w:i w:val="false"/>
          <w:color w:val="000000"/>
          <w:sz w:val="28"/>
        </w:rPr>
        <w:t>
      Мүгедектігі бар баланы тәрбиелеушіге, күтім жасайтын адамға берілетін жәрдемақыны тағайындау үшін өтініш берушінің, отбасы мүшелерінің ЖСН бойынша "электрондық үкімет" шлюзі арқылы мемлекеттік органдардың және (немесе) ұйымдардың ақпараттық жүйелерінде мынадай:</w:t>
      </w:r>
    </w:p>
    <w:bookmarkEnd w:id="172"/>
    <w:bookmarkStart w:name="z203" w:id="173"/>
    <w:p>
      <w:pPr>
        <w:spacing w:after="0"/>
        <w:ind w:left="0"/>
        <w:jc w:val="both"/>
      </w:pPr>
      <w:r>
        <w:rPr>
          <w:rFonts w:ascii="Times New Roman"/>
          <w:b w:val="false"/>
          <w:i w:val="false"/>
          <w:color w:val="000000"/>
          <w:sz w:val="28"/>
        </w:rPr>
        <w:t xml:space="preserve">
      1) ЖТ МДҚ-дан жеке басты куәландыратын; </w:t>
      </w:r>
    </w:p>
    <w:bookmarkEnd w:id="173"/>
    <w:bookmarkStart w:name="z204" w:id="174"/>
    <w:p>
      <w:pPr>
        <w:spacing w:after="0"/>
        <w:ind w:left="0"/>
        <w:jc w:val="both"/>
      </w:pPr>
      <w:r>
        <w:rPr>
          <w:rFonts w:ascii="Times New Roman"/>
          <w:b w:val="false"/>
          <w:i w:val="false"/>
          <w:color w:val="000000"/>
          <w:sz w:val="28"/>
        </w:rPr>
        <w:t xml:space="preserve">
      2) ЖТ МДҚ-дан тұрғылықты тұратын жері бойынша тіркелуі туралы; </w:t>
      </w:r>
    </w:p>
    <w:bookmarkEnd w:id="174"/>
    <w:bookmarkStart w:name="z205" w:id="175"/>
    <w:p>
      <w:pPr>
        <w:spacing w:after="0"/>
        <w:ind w:left="0"/>
        <w:jc w:val="both"/>
      </w:pPr>
      <w:r>
        <w:rPr>
          <w:rFonts w:ascii="Times New Roman"/>
          <w:b w:val="false"/>
          <w:i w:val="false"/>
          <w:color w:val="000000"/>
          <w:sz w:val="28"/>
        </w:rPr>
        <w:t xml:space="preserve">
      3) ЖТ МДҚ-дан өтініш беруші мен өгей (және қамқорлыққа алынған) балаларының тұрақты және бірге тұратын тұрғылықты жері бойынша тіркелуі туралы; </w:t>
      </w:r>
    </w:p>
    <w:bookmarkEnd w:id="175"/>
    <w:bookmarkStart w:name="z206" w:id="176"/>
    <w:p>
      <w:pPr>
        <w:spacing w:after="0"/>
        <w:ind w:left="0"/>
        <w:jc w:val="both"/>
      </w:pPr>
      <w:r>
        <w:rPr>
          <w:rFonts w:ascii="Times New Roman"/>
          <w:b w:val="false"/>
          <w:i w:val="false"/>
          <w:color w:val="000000"/>
          <w:sz w:val="28"/>
        </w:rPr>
        <w:t>
      4) ЖТ МДҚ-дан өтініш беруші мен мүгедектігі бар баланың тұрақты және бірге тұратын тұрғылықты жері бойынша тіркелуі туралы (мүгедектігі бар баланы тәрбиелеушіге берілетін жәрдемақыны тағайындау үшін);</w:t>
      </w:r>
    </w:p>
    <w:bookmarkEnd w:id="176"/>
    <w:bookmarkStart w:name="z207" w:id="177"/>
    <w:p>
      <w:pPr>
        <w:spacing w:after="0"/>
        <w:ind w:left="0"/>
        <w:jc w:val="both"/>
      </w:pPr>
      <w:r>
        <w:rPr>
          <w:rFonts w:ascii="Times New Roman"/>
          <w:b w:val="false"/>
          <w:i w:val="false"/>
          <w:color w:val="000000"/>
          <w:sz w:val="28"/>
        </w:rPr>
        <w:t>
      5) күтім жасайтын адам ретінде айқындалған адамның тұрғылықты тұратын жері бойынша тіркелуі туралы (күтім жасайтын адам ретінде айқындалған адамның және күтім жасайтын адамның бір қаланың және (немесе) ауданның шегінде тұру фактісін растау үшін);</w:t>
      </w:r>
    </w:p>
    <w:bookmarkEnd w:id="177"/>
    <w:bookmarkStart w:name="z208" w:id="178"/>
    <w:p>
      <w:pPr>
        <w:spacing w:after="0"/>
        <w:ind w:left="0"/>
        <w:jc w:val="both"/>
      </w:pPr>
      <w:r>
        <w:rPr>
          <w:rFonts w:ascii="Times New Roman"/>
          <w:b w:val="false"/>
          <w:i w:val="false"/>
          <w:color w:val="000000"/>
          <w:sz w:val="28"/>
        </w:rPr>
        <w:t>
      6)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болуы туралы (күтім жасайтын адамға берілетін жәрдемақы тағайындау үшін)</w:t>
      </w:r>
    </w:p>
    <w:bookmarkEnd w:id="178"/>
    <w:bookmarkStart w:name="z209" w:id="179"/>
    <w:p>
      <w:pPr>
        <w:spacing w:after="0"/>
        <w:ind w:left="0"/>
        <w:jc w:val="both"/>
      </w:pPr>
      <w:r>
        <w:rPr>
          <w:rFonts w:ascii="Times New Roman"/>
          <w:b w:val="false"/>
          <w:i w:val="false"/>
          <w:color w:val="000000"/>
          <w:sz w:val="28"/>
        </w:rPr>
        <w:t>
      7) АХАЖ АЖ-дан өтініш берушінің барлық балалары Қазақстан Республикасында туған кезде балаларының ЖСН-дері бойынша тууын (қайтыс болуын) тіркеу туралы;</w:t>
      </w:r>
    </w:p>
    <w:bookmarkEnd w:id="179"/>
    <w:bookmarkStart w:name="z210" w:id="180"/>
    <w:p>
      <w:pPr>
        <w:spacing w:after="0"/>
        <w:ind w:left="0"/>
        <w:jc w:val="both"/>
      </w:pPr>
      <w:r>
        <w:rPr>
          <w:rFonts w:ascii="Times New Roman"/>
          <w:b w:val="false"/>
          <w:i w:val="false"/>
          <w:color w:val="000000"/>
          <w:sz w:val="28"/>
        </w:rPr>
        <w:t>
      8) АХАЖ АЖ-дан өтініш берушінің неке (ерлі-зайыптылық) қиюын, бұзуын тіркеу туралы;</w:t>
      </w:r>
    </w:p>
    <w:bookmarkEnd w:id="180"/>
    <w:bookmarkStart w:name="z211" w:id="181"/>
    <w:p>
      <w:pPr>
        <w:spacing w:after="0"/>
        <w:ind w:left="0"/>
        <w:jc w:val="both"/>
      </w:pPr>
      <w:r>
        <w:rPr>
          <w:rFonts w:ascii="Times New Roman"/>
          <w:b w:val="false"/>
          <w:i w:val="false"/>
          <w:color w:val="000000"/>
          <w:sz w:val="28"/>
        </w:rPr>
        <w:t>
      9) Қазақстан Республикасы Оқу-ағарту министрлігінің АЖ-сынан балаға қамқоршылық (қорғаншылық) белгілеу туралы;</w:t>
      </w:r>
    </w:p>
    <w:bookmarkEnd w:id="181"/>
    <w:bookmarkStart w:name="z212" w:id="182"/>
    <w:p>
      <w:pPr>
        <w:spacing w:after="0"/>
        <w:ind w:left="0"/>
        <w:jc w:val="both"/>
      </w:pPr>
      <w:r>
        <w:rPr>
          <w:rFonts w:ascii="Times New Roman"/>
          <w:b w:val="false"/>
          <w:i w:val="false"/>
          <w:color w:val="000000"/>
          <w:sz w:val="28"/>
        </w:rPr>
        <w:t>
      10) ЖТ МДҚ-дан бірінші топ мүгедектігі бар адамға қатысты қамқоршылық (қорғаншылық) белгілеу туралы;</w:t>
      </w:r>
    </w:p>
    <w:bookmarkEnd w:id="182"/>
    <w:bookmarkStart w:name="z213" w:id="183"/>
    <w:p>
      <w:pPr>
        <w:spacing w:after="0"/>
        <w:ind w:left="0"/>
        <w:jc w:val="both"/>
      </w:pPr>
      <w:r>
        <w:rPr>
          <w:rFonts w:ascii="Times New Roman"/>
          <w:b w:val="false"/>
          <w:i w:val="false"/>
          <w:color w:val="000000"/>
          <w:sz w:val="28"/>
        </w:rPr>
        <w:t>
      11) АХАЖ АЖ-дан баланың туу туралы актілік жазбадан бала асырап алу туралы мәліметтер;</w:t>
      </w:r>
    </w:p>
    <w:bookmarkEnd w:id="183"/>
    <w:bookmarkStart w:name="z214" w:id="184"/>
    <w:p>
      <w:pPr>
        <w:spacing w:after="0"/>
        <w:ind w:left="0"/>
        <w:jc w:val="both"/>
      </w:pPr>
      <w:r>
        <w:rPr>
          <w:rFonts w:ascii="Times New Roman"/>
          <w:b w:val="false"/>
          <w:i w:val="false"/>
          <w:color w:val="000000"/>
          <w:sz w:val="28"/>
        </w:rPr>
        <w:t>
      12) уәкілетті мемлекеттік органның АЖ-сынан Мемлекеттік корпорация бөлімшесінің коды туралы;</w:t>
      </w:r>
    </w:p>
    <w:bookmarkEnd w:id="184"/>
    <w:bookmarkStart w:name="z215" w:id="185"/>
    <w:p>
      <w:pPr>
        <w:spacing w:after="0"/>
        <w:ind w:left="0"/>
        <w:jc w:val="both"/>
      </w:pPr>
      <w:r>
        <w:rPr>
          <w:rFonts w:ascii="Times New Roman"/>
          <w:b w:val="false"/>
          <w:i w:val="false"/>
          <w:color w:val="000000"/>
          <w:sz w:val="28"/>
        </w:rPr>
        <w:t>
      13) Мүгедектердің орталықтандырылған дерекқорынан мүгедектігі бар балаға мүгедектікті белгілеу туралы (мүгедектігі бар баланы тәрбиелеушіге жәрдемақы тағайындау үшін);</w:t>
      </w:r>
    </w:p>
    <w:bookmarkEnd w:id="185"/>
    <w:bookmarkStart w:name="z216" w:id="186"/>
    <w:p>
      <w:pPr>
        <w:spacing w:after="0"/>
        <w:ind w:left="0"/>
        <w:jc w:val="both"/>
      </w:pPr>
      <w:r>
        <w:rPr>
          <w:rFonts w:ascii="Times New Roman"/>
          <w:b w:val="false"/>
          <w:i w:val="false"/>
          <w:color w:val="000000"/>
          <w:sz w:val="28"/>
        </w:rPr>
        <w:t>
      14) Мүгедектердің орталықтандырылған дерекқорынан бірінші топтағы мүгедектігі бар адамға мүгедектікті белгілеу туралы (күтім жасайтын адамға берілетін жәрдемақыны тағайындау үшін);</w:t>
      </w:r>
    </w:p>
    <w:bookmarkEnd w:id="186"/>
    <w:bookmarkStart w:name="z217" w:id="187"/>
    <w:p>
      <w:pPr>
        <w:spacing w:after="0"/>
        <w:ind w:left="0"/>
        <w:jc w:val="both"/>
      </w:pPr>
      <w:r>
        <w:rPr>
          <w:rFonts w:ascii="Times New Roman"/>
          <w:b w:val="false"/>
          <w:i w:val="false"/>
          <w:color w:val="000000"/>
          <w:sz w:val="28"/>
        </w:rPr>
        <w:t>
      15) "ЖТ МДҚ" АЖ-дан күтім жасайтын адам ретінде айқындалған адам жасының он сегізден жас болмауын анықтау туралы (күтім жасайтын адамға берілетін жәрдемақыны тағайындау үшін);</w:t>
      </w:r>
    </w:p>
    <w:bookmarkEnd w:id="187"/>
    <w:bookmarkStart w:name="z218" w:id="188"/>
    <w:p>
      <w:pPr>
        <w:spacing w:after="0"/>
        <w:ind w:left="0"/>
        <w:jc w:val="both"/>
      </w:pPr>
      <w:r>
        <w:rPr>
          <w:rFonts w:ascii="Times New Roman"/>
          <w:b w:val="false"/>
          <w:i w:val="false"/>
          <w:color w:val="000000"/>
          <w:sz w:val="28"/>
        </w:rPr>
        <w:t>
      16) соттың әрекетке қабілетсіз не әрекет қабілеті шектеулі деп тану фактісінің жоқтығы туралы (күтім жасайтын адамға берілетін жәрдемақыны тағайындау үшін);</w:t>
      </w:r>
    </w:p>
    <w:bookmarkEnd w:id="188"/>
    <w:bookmarkStart w:name="z219" w:id="189"/>
    <w:p>
      <w:pPr>
        <w:spacing w:after="0"/>
        <w:ind w:left="0"/>
        <w:jc w:val="both"/>
      </w:pPr>
      <w:r>
        <w:rPr>
          <w:rFonts w:ascii="Times New Roman"/>
          <w:b w:val="false"/>
          <w:i w:val="false"/>
          <w:color w:val="000000"/>
          <w:sz w:val="28"/>
        </w:rPr>
        <w:t>
      17) психикалық денсаулық орталығында есепте тұру фактісінің жоқтығы туралы (күтім жасайтын адам ретінде айқындалған адам үшін);</w:t>
      </w:r>
    </w:p>
    <w:bookmarkEnd w:id="189"/>
    <w:bookmarkStart w:name="z220" w:id="190"/>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тиісті мемлекеттік органдардың және (немесе) ұйымдардың, ЕДБ АЖ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End w:id="190"/>
    <w:bookmarkStart w:name="z221" w:id="191"/>
    <w:p>
      <w:pPr>
        <w:spacing w:after="0"/>
        <w:ind w:left="0"/>
        <w:jc w:val="both"/>
      </w:pPr>
      <w:r>
        <w:rPr>
          <w:rFonts w:ascii="Times New Roman"/>
          <w:b w:val="false"/>
          <w:i w:val="false"/>
          <w:color w:val="000000"/>
          <w:sz w:val="28"/>
        </w:rPr>
        <w:t>
      Ескертпе: аббревиатуралардың толық жазылуы:</w:t>
      </w:r>
    </w:p>
    <w:bookmarkEnd w:id="191"/>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"АХАЖ тіркеу пункті"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 6-қосымша</w:t>
            </w:r>
          </w:p>
        </w:tc>
      </w:tr>
    </w:tbl>
    <w:bookmarkStart w:name="z223" w:id="192"/>
    <w:p>
      <w:pPr>
        <w:spacing w:after="0"/>
        <w:ind w:left="0"/>
        <w:jc w:val="left"/>
      </w:pPr>
      <w:r>
        <w:rPr>
          <w:rFonts w:ascii="Times New Roman"/>
          <w:b/>
          <w:i w:val="false"/>
          <w:color w:val="000000"/>
        </w:rPr>
        <w:t xml:space="preserve"> Бірінші топтағы мүгедектігі бар адамға күтім жасайтын адамға берілетін мемлекеттік жәрдемақыны тағайындауға арналған өтініш</w:t>
      </w:r>
    </w:p>
    <w:bookmarkEnd w:id="192"/>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Қазақстан Республикасы Халықты әлеуметтік қорғау саласындағы реттеу</w:t>
      </w:r>
      <w:r>
        <w:br/>
      </w:r>
      <w:r>
        <w:rPr>
          <w:rFonts w:ascii="Times New Roman"/>
          <w:b w:val="false"/>
          <w:i w:val="false"/>
          <w:color w:val="000000"/>
          <w:sz w:val="28"/>
        </w:rPr>
        <w:t>және бақылау комитетінің ____________________ облысы (қаласы) бойынша департаменті</w:t>
      </w:r>
      <w:r>
        <w:br/>
      </w:r>
      <w:r>
        <w:rPr>
          <w:rFonts w:ascii="Times New Roman"/>
          <w:b w:val="false"/>
          <w:i w:val="false"/>
          <w:color w:val="000000"/>
          <w:sz w:val="28"/>
        </w:rPr>
        <w:t>
      Бөлімше коды: __________________________________________________</w:t>
      </w:r>
      <w:r>
        <w:br/>
      </w:r>
      <w:r>
        <w:rPr>
          <w:rFonts w:ascii="Times New Roman"/>
          <w:b w:val="false"/>
          <w:i w:val="false"/>
          <w:color w:val="000000"/>
          <w:sz w:val="28"/>
        </w:rPr>
        <w:t>Өтініш беруші туралы мәлімет (белгі қою):</w:t>
      </w:r>
      <w:r>
        <w:br/>
      </w:r>
      <w:r>
        <w:rPr>
          <w:rFonts w:ascii="Times New Roman"/>
          <w:b w:val="false"/>
          <w:i w:val="false"/>
          <w:color w:val="000000"/>
          <w:sz w:val="28"/>
        </w:rPr>
        <w:t xml:space="preserve">Мүгедектігі бар адам ___________ қорғаншы (қамқоршы) ___________ </w:t>
      </w:r>
      <w:r>
        <w:br/>
      </w:r>
      <w:r>
        <w:rPr>
          <w:rFonts w:ascii="Times New Roman"/>
          <w:b w:val="false"/>
          <w:i w:val="false"/>
          <w:color w:val="000000"/>
          <w:sz w:val="28"/>
        </w:rPr>
        <w:t>заңды өкілі 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Туған күні: ___________ жылғы "_____" ____________________________</w:t>
      </w:r>
      <w:r>
        <w:br/>
      </w:r>
      <w:r>
        <w:rPr>
          <w:rFonts w:ascii="Times New Roman"/>
          <w:b w:val="false"/>
          <w:i w:val="false"/>
          <w:color w:val="000000"/>
          <w:sz w:val="28"/>
        </w:rPr>
        <w:t>Жеке басты куәландыратын құжаттың түрі: _________________________</w:t>
      </w:r>
      <w:r>
        <w:br/>
      </w:r>
      <w:r>
        <w:rPr>
          <w:rFonts w:ascii="Times New Roman"/>
          <w:b w:val="false"/>
          <w:i w:val="false"/>
          <w:color w:val="000000"/>
          <w:sz w:val="28"/>
        </w:rPr>
        <w:t>Құжаттың сериясы: _____________ құжаттың нөмірі: _________________</w:t>
      </w:r>
      <w:r>
        <w:br/>
      </w:r>
      <w:r>
        <w:rPr>
          <w:rFonts w:ascii="Times New Roman"/>
          <w:b w:val="false"/>
          <w:i w:val="false"/>
          <w:color w:val="000000"/>
          <w:sz w:val="28"/>
        </w:rPr>
        <w:t>Кім берген: _____________________________________________________</w:t>
      </w:r>
      <w:r>
        <w:br/>
      </w:r>
      <w:r>
        <w:rPr>
          <w:rFonts w:ascii="Times New Roman"/>
          <w:b w:val="false"/>
          <w:i w:val="false"/>
          <w:color w:val="000000"/>
          <w:sz w:val="28"/>
        </w:rPr>
        <w:t>Күтім жасалынатын адам туралы мәліметтер:</w:t>
      </w:r>
      <w:r>
        <w:br/>
      </w:r>
      <w:r>
        <w:rPr>
          <w:rFonts w:ascii="Times New Roman"/>
          <w:b w:val="false"/>
          <w:i w:val="false"/>
          <w:color w:val="000000"/>
          <w:sz w:val="28"/>
        </w:rPr>
        <w:t>Жеке сәйкестендіру нөмірі: 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Туған күні: _______ жылғы "_____" ________________________________ </w:t>
      </w:r>
      <w:r>
        <w:br/>
      </w:r>
      <w:r>
        <w:rPr>
          <w:rFonts w:ascii="Times New Roman"/>
          <w:b w:val="false"/>
          <w:i w:val="false"/>
          <w:color w:val="000000"/>
          <w:sz w:val="28"/>
        </w:rPr>
        <w:t xml:space="preserve">Тұрғылықты жерінің мекенжайы:___________________________ облысы </w:t>
      </w:r>
      <w:r>
        <w:br/>
      </w:r>
      <w:r>
        <w:rPr>
          <w:rFonts w:ascii="Times New Roman"/>
          <w:b w:val="false"/>
          <w:i w:val="false"/>
          <w:color w:val="000000"/>
          <w:sz w:val="28"/>
        </w:rPr>
        <w:t xml:space="preserve">_______________ қаласы (ауданы) ________________________________ ауылы </w:t>
      </w:r>
      <w:r>
        <w:br/>
      </w:r>
      <w:r>
        <w:rPr>
          <w:rFonts w:ascii="Times New Roman"/>
          <w:b w:val="false"/>
          <w:i w:val="false"/>
          <w:color w:val="000000"/>
          <w:sz w:val="28"/>
        </w:rPr>
        <w:t xml:space="preserve">____________________________ көшесі (шағын аудан)_________________ - үй </w:t>
      </w:r>
      <w:r>
        <w:br/>
      </w:r>
      <w:r>
        <w:rPr>
          <w:rFonts w:ascii="Times New Roman"/>
          <w:b w:val="false"/>
          <w:i w:val="false"/>
          <w:color w:val="000000"/>
          <w:sz w:val="28"/>
        </w:rPr>
        <w:t xml:space="preserve">___________ - пәтер </w:t>
      </w:r>
      <w:r>
        <w:br/>
      </w:r>
      <w:r>
        <w:rPr>
          <w:rFonts w:ascii="Times New Roman"/>
          <w:b w:val="false"/>
          <w:i w:val="false"/>
          <w:color w:val="000000"/>
          <w:sz w:val="28"/>
        </w:rPr>
        <w:t xml:space="preserve">Маған, _________________________________________________________ </w:t>
      </w:r>
      <w:r>
        <w:br/>
      </w:r>
      <w:r>
        <w:rPr>
          <w:rFonts w:ascii="Times New Roman"/>
          <w:b w:val="false"/>
          <w:i w:val="false"/>
          <w:color w:val="000000"/>
          <w:sz w:val="28"/>
        </w:rPr>
        <w:t xml:space="preserve">Әлеуметтік кодекстің </w:t>
      </w:r>
      <w:r>
        <w:rPr>
          <w:rFonts w:ascii="Times New Roman"/>
          <w:b w:val="false"/>
          <w:i w:val="false"/>
          <w:color w:val="000000"/>
          <w:sz w:val="28"/>
        </w:rPr>
        <w:t>170-бабы</w:t>
      </w:r>
      <w:r>
        <w:rPr>
          <w:rFonts w:ascii="Times New Roman"/>
          <w:b w:val="false"/>
          <w:i w:val="false"/>
          <w:color w:val="000000"/>
          <w:sz w:val="28"/>
        </w:rPr>
        <w:t xml:space="preserve"> 1-тармағының 4) тармақшасына сәйкес жәрдемақы тағайындауды сұраймын (күтім жасайтын адам ретінде </w:t>
      </w:r>
      <w:r>
        <w:br/>
      </w:r>
      <w:r>
        <w:rPr>
          <w:rFonts w:ascii="Times New Roman"/>
          <w:b w:val="false"/>
          <w:i w:val="false"/>
          <w:color w:val="000000"/>
          <w:sz w:val="28"/>
        </w:rPr>
        <w:t xml:space="preserve">
      айқындалған адамның тегі, аты, әкесінің аты (ол болған жағдайда) берілетін жәрдемақыны тағайындауды сұраймын. </w:t>
      </w:r>
      <w:r>
        <w:br/>
      </w:r>
      <w:r>
        <w:rPr>
          <w:rFonts w:ascii="Times New Roman"/>
          <w:b w:val="false"/>
          <w:i w:val="false"/>
          <w:color w:val="000000"/>
          <w:sz w:val="28"/>
        </w:rPr>
        <w:t xml:space="preserve">
      Күтім жасайтын адамға берілетін жәрдемақыны тағайындауға қажетті менің дербес деректерімді жинауға және өңдеуге келісім беремін. </w:t>
      </w:r>
      <w:r>
        <w:br/>
      </w:r>
      <w:r>
        <w:rPr>
          <w:rFonts w:ascii="Times New Roman"/>
          <w:b w:val="false"/>
          <w:i w:val="false"/>
          <w:color w:val="000000"/>
          <w:sz w:val="28"/>
        </w:rPr>
        <w:t xml:space="preserve">
      Күтім жасайтын адам ретінде айқындалған адам туралы мәліметтер: </w:t>
      </w:r>
      <w:r>
        <w:br/>
      </w:r>
      <w:r>
        <w:rPr>
          <w:rFonts w:ascii="Times New Roman"/>
          <w:b w:val="false"/>
          <w:i w:val="false"/>
          <w:color w:val="000000"/>
          <w:sz w:val="28"/>
        </w:rPr>
        <w:t xml:space="preserve">
      Жеке сәйкестендіру нөмірі:________________________________________ </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Туған күні: _______ жылғы "_____" ________________________________ </w:t>
      </w:r>
      <w:r>
        <w:br/>
      </w:r>
      <w:r>
        <w:rPr>
          <w:rFonts w:ascii="Times New Roman"/>
          <w:b w:val="false"/>
          <w:i w:val="false"/>
          <w:color w:val="000000"/>
          <w:sz w:val="28"/>
        </w:rPr>
        <w:t xml:space="preserve">Тұрғылықты жерінің мекенжайы:___________________________ облысы </w:t>
      </w:r>
      <w:r>
        <w:br/>
      </w:r>
      <w:r>
        <w:rPr>
          <w:rFonts w:ascii="Times New Roman"/>
          <w:b w:val="false"/>
          <w:i w:val="false"/>
          <w:color w:val="000000"/>
          <w:sz w:val="28"/>
        </w:rPr>
        <w:t>_______________ қаласы (ауданы) ________________________________ ауылы</w:t>
      </w:r>
      <w:r>
        <w:br/>
      </w:r>
      <w:r>
        <w:rPr>
          <w:rFonts w:ascii="Times New Roman"/>
          <w:b w:val="false"/>
          <w:i w:val="false"/>
          <w:color w:val="000000"/>
          <w:sz w:val="28"/>
        </w:rPr>
        <w:t>____________________________ көшесі (шағын аудан)__________ - үй ___________ - пәтер</w:t>
      </w:r>
      <w:r>
        <w:br/>
      </w:r>
      <w:r>
        <w:rPr>
          <w:rFonts w:ascii="Times New Roman"/>
          <w:b w:val="false"/>
          <w:i w:val="false"/>
          <w:color w:val="000000"/>
          <w:sz w:val="28"/>
        </w:rPr>
        <w:t xml:space="preserve">Банк деректемелері: </w:t>
      </w:r>
      <w:r>
        <w:br/>
      </w:r>
      <w:r>
        <w:rPr>
          <w:rFonts w:ascii="Times New Roman"/>
          <w:b w:val="false"/>
          <w:i w:val="false"/>
          <w:color w:val="000000"/>
          <w:sz w:val="28"/>
        </w:rPr>
        <w:t xml:space="preserve">Банктің атауы ___________________________________________________ </w:t>
      </w:r>
      <w:r>
        <w:br/>
      </w:r>
      <w:r>
        <w:rPr>
          <w:rFonts w:ascii="Times New Roman"/>
          <w:b w:val="false"/>
          <w:i w:val="false"/>
          <w:color w:val="000000"/>
          <w:sz w:val="28"/>
        </w:rPr>
        <w:t xml:space="preserve">Банк шотының № ________________________________________________ </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Күтім жасайтын адамға берілетін жәрдемақыны тағайындауға қажетті менің дербес деректерімді жинауға және өңдеуге, сондай-ақ медициналық құпияны құрайтын, қажетті мәліметтерді жинауға және өңдеуге келісім беремін.</w:t>
      </w:r>
    </w:p>
    <w:p>
      <w:pPr>
        <w:spacing w:after="0"/>
        <w:ind w:left="0"/>
        <w:jc w:val="both"/>
      </w:pPr>
      <w:r>
        <w:rPr>
          <w:rFonts w:ascii="Times New Roman"/>
          <w:b w:val="false"/>
          <w:i w:val="false"/>
          <w:color w:val="000000"/>
          <w:sz w:val="28"/>
        </w:rPr>
        <w:t>
      Күтім жасайтын адамға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байланыс деректері:</w:t>
      </w:r>
    </w:p>
    <w:p>
      <w:pPr>
        <w:spacing w:after="0"/>
        <w:ind w:left="0"/>
        <w:jc w:val="both"/>
      </w:pPr>
      <w:r>
        <w:rPr>
          <w:rFonts w:ascii="Times New Roman"/>
          <w:b w:val="false"/>
          <w:i w:val="false"/>
          <w:color w:val="000000"/>
          <w:sz w:val="28"/>
        </w:rPr>
        <w:t xml:space="preserve">телефоны _______________ ұялы ________________ </w:t>
      </w:r>
    </w:p>
    <w:p>
      <w:pPr>
        <w:spacing w:after="0"/>
        <w:ind w:left="0"/>
        <w:jc w:val="both"/>
      </w:pPr>
      <w:r>
        <w:rPr>
          <w:rFonts w:ascii="Times New Roman"/>
          <w:b w:val="false"/>
          <w:i w:val="false"/>
          <w:color w:val="000000"/>
          <w:sz w:val="28"/>
        </w:rPr>
        <w:t>Е-маil _____________</w:t>
      </w:r>
    </w:p>
    <w:p>
      <w:pPr>
        <w:spacing w:after="0"/>
        <w:ind w:left="0"/>
        <w:jc w:val="both"/>
      </w:pPr>
      <w:r>
        <w:rPr>
          <w:rFonts w:ascii="Times New Roman"/>
          <w:b w:val="false"/>
          <w:i w:val="false"/>
          <w:color w:val="000000"/>
          <w:sz w:val="28"/>
        </w:rPr>
        <w:t>Өтініш берушінің қолы ___________________________________________</w:t>
      </w:r>
    </w:p>
    <w:p>
      <w:pPr>
        <w:spacing w:after="0"/>
        <w:ind w:left="0"/>
        <w:jc w:val="both"/>
      </w:pPr>
      <w:r>
        <w:rPr>
          <w:rFonts w:ascii="Times New Roman"/>
          <w:b w:val="false"/>
          <w:i w:val="false"/>
          <w:color w:val="000000"/>
          <w:sz w:val="28"/>
        </w:rPr>
        <w:t>Өтініш 20__жылғы "___" ____________ қабылданды, № 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w:t>
      </w:r>
    </w:p>
    <w:p>
      <w:pPr>
        <w:spacing w:after="0"/>
        <w:ind w:left="0"/>
        <w:jc w:val="both"/>
      </w:pPr>
      <w:r>
        <w:rPr>
          <w:rFonts w:ascii="Times New Roman"/>
          <w:b w:val="false"/>
          <w:i w:val="false"/>
          <w:color w:val="000000"/>
          <w:sz w:val="28"/>
        </w:rPr>
        <w:t>жағдайда), лауазымы және қолы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"Электрондық үкімет" веб-порталы арқылы бірінші топтағы мүгедектігі бар адамға күтім жасайтын адамға берілетін мемлекеттік жәрдемақыны тағайындауға өтініш</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30.05.2025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w:t>
      </w:r>
    </w:p>
    <w:p>
      <w:pPr>
        <w:spacing w:after="0"/>
        <w:ind w:left="0"/>
        <w:jc w:val="both"/>
      </w:pPr>
      <w:r>
        <w:rPr>
          <w:rFonts w:ascii="Times New Roman"/>
          <w:b w:val="false"/>
          <w:i w:val="false"/>
          <w:color w:val="000000"/>
          <w:sz w:val="28"/>
        </w:rPr>
        <w:t xml:space="preserve">
      және бақылау комитетінің ____________________ облысы (қаласы) бойынша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w:t>
      </w:r>
    </w:p>
    <w:p>
      <w:pPr>
        <w:spacing w:after="0"/>
        <w:ind w:left="0"/>
        <w:jc w:val="both"/>
      </w:pPr>
      <w:r>
        <w:rPr>
          <w:rFonts w:ascii="Times New Roman"/>
          <w:b w:val="false"/>
          <w:i w:val="false"/>
          <w:color w:val="000000"/>
          <w:sz w:val="28"/>
        </w:rPr>
        <w:t xml:space="preserve">
      Мүгедектігі бар адам ___________ қорғаншы (қамқоршы) ________ заңды </w:t>
      </w:r>
    </w:p>
    <w:p>
      <w:pPr>
        <w:spacing w:after="0"/>
        <w:ind w:left="0"/>
        <w:jc w:val="both"/>
      </w:pPr>
      <w:r>
        <w:rPr>
          <w:rFonts w:ascii="Times New Roman"/>
          <w:b w:val="false"/>
          <w:i w:val="false"/>
          <w:color w:val="000000"/>
          <w:sz w:val="28"/>
        </w:rPr>
        <w:t xml:space="preserve">
      өкілі 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____________ жылғы "____" 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 </w:t>
      </w:r>
    </w:p>
    <w:p>
      <w:pPr>
        <w:spacing w:after="0"/>
        <w:ind w:left="0"/>
        <w:jc w:val="both"/>
      </w:pPr>
      <w:r>
        <w:rPr>
          <w:rFonts w:ascii="Times New Roman"/>
          <w:b w:val="false"/>
          <w:i w:val="false"/>
          <w:color w:val="000000"/>
          <w:sz w:val="28"/>
        </w:rPr>
        <w:t xml:space="preserve">
      Маған, _________________________________________________________ </w:t>
      </w:r>
    </w:p>
    <w:p>
      <w:pPr>
        <w:spacing w:after="0"/>
        <w:ind w:left="0"/>
        <w:jc w:val="both"/>
      </w:pPr>
      <w:r>
        <w:rPr>
          <w:rFonts w:ascii="Times New Roman"/>
          <w:b w:val="false"/>
          <w:i w:val="false"/>
          <w:color w:val="000000"/>
          <w:sz w:val="28"/>
        </w:rPr>
        <w:t xml:space="preserve">
      Әлеуметтік кодекстің 170-бабы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жәрдемақы </w:t>
      </w:r>
    </w:p>
    <w:p>
      <w:pPr>
        <w:spacing w:after="0"/>
        <w:ind w:left="0"/>
        <w:jc w:val="both"/>
      </w:pPr>
      <w:r>
        <w:rPr>
          <w:rFonts w:ascii="Times New Roman"/>
          <w:b w:val="false"/>
          <w:i w:val="false"/>
          <w:color w:val="000000"/>
          <w:sz w:val="28"/>
        </w:rPr>
        <w:t xml:space="preserve">
      тағайындауды сұраймын (күтім жасайтын адам ретінде айқындалған адамның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Күтім жасалынатын адам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__________________________________ облысы ____________________ қаласы </w:t>
      </w:r>
    </w:p>
    <w:p>
      <w:pPr>
        <w:spacing w:after="0"/>
        <w:ind w:left="0"/>
        <w:jc w:val="both"/>
      </w:pPr>
      <w:r>
        <w:rPr>
          <w:rFonts w:ascii="Times New Roman"/>
          <w:b w:val="false"/>
          <w:i w:val="false"/>
          <w:color w:val="000000"/>
          <w:sz w:val="28"/>
        </w:rPr>
        <w:t xml:space="preserve">
      (ауданы) ________________________ ауылы ________________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"____" 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 облысы ____________________ қаласы </w:t>
      </w:r>
    </w:p>
    <w:p>
      <w:pPr>
        <w:spacing w:after="0"/>
        <w:ind w:left="0"/>
        <w:jc w:val="both"/>
      </w:pPr>
      <w:r>
        <w:rPr>
          <w:rFonts w:ascii="Times New Roman"/>
          <w:b w:val="false"/>
          <w:i w:val="false"/>
          <w:color w:val="000000"/>
          <w:sz w:val="28"/>
        </w:rPr>
        <w:t xml:space="preserve">
      (ауданы) ________________________ ауылы 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Өтініш берушінің үстінен қамқоршылықтың белгіленуі немесе оны әрекетке қабілетсіз/әрекетке қабілеті шектеулі деп тану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жасалынатын адамда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және бірінші топтағы мүгедектігі бар адамның қылмыстық-атқару жүйесі мекемесінде болу фактісін растауы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________________________________</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*Өтініш беруші және бірінші топтағы мүгедектігі бар адамға күтім жасайтын адам ретінде айқындалған адам бойынша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****Бірінші топтағы мүгедектігі бар адамға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*****Бірінші топтағы мүгедектігі бар адамға күтім жасайтын адам ретінде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электрондық цифрлық қолтаңбасымен расталады.</w:t>
      </w:r>
    </w:p>
    <w:p>
      <w:pPr>
        <w:spacing w:after="0"/>
        <w:ind w:left="0"/>
        <w:jc w:val="both"/>
      </w:pPr>
      <w:r>
        <w:rPr>
          <w:rFonts w:ascii="Times New Roman"/>
          <w:b w:val="false"/>
          <w:i w:val="false"/>
          <w:color w:val="000000"/>
          <w:sz w:val="28"/>
        </w:rPr>
        <w:t>
      ******Өтініш берушінің банк деректемелерін екінші деңгейлі банкпен расталады (екінші деңгейлі банктің электрондық цифрлық қолтаңбасымен).</w:t>
      </w:r>
    </w:p>
    <w:p>
      <w:pPr>
        <w:spacing w:after="0"/>
        <w:ind w:left="0"/>
        <w:jc w:val="both"/>
      </w:pPr>
      <w:r>
        <w:rPr>
          <w:rFonts w:ascii="Times New Roman"/>
          <w:b w:val="false"/>
          <w:i w:val="false"/>
          <w:color w:val="000000"/>
          <w:sz w:val="28"/>
        </w:rPr>
        <w:t>
      Өтініш берушінің тегі, аты, әкесінің аты (бар болса):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электрондық цифрлық қолтаңбасы 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 _____ сағат ___ минут 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w:t>
      </w:r>
      <w:r>
        <w:rPr>
          <w:rFonts w:ascii="Times New Roman"/>
          <w:b w:val="false"/>
          <w:i w:val="false"/>
          <w:color w:val="ff0000"/>
          <w:sz w:val="28"/>
        </w:rPr>
        <w:t>12.07.</w:t>
      </w:r>
      <w:r>
        <w:rPr>
          <w:rFonts w:ascii="Times New Roman"/>
          <w:b w:val="false"/>
          <w:i w:val="false"/>
          <w:color w:val="ff0000"/>
          <w:sz w:val="28"/>
        </w:rPr>
        <w:t xml:space="preserve">2026 дейін қолданыста болады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"Күтім жасайтын адамға берілетін жәрдемақыны тағайындау" мемлекеттік қызметін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Күтім жасайтын адамға берілетін жәрдемақыны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терезе"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күтім жасайтын адамға берілетін жәрдемақыны тағайындау үшін Қағидаларға 6-қосымшаға сәйкес нысан бойынша өтініш ұсынады:</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Бірінші топтағы мүгедектігі бар адамға күтім жасайтын адам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адамға күтім жасайтын адамға жәрдемақы тағайындау үшін жүгінген жағдайда сәйкестендіру үшін қандас куәлігі беріледі;</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Күтім жасайтын адамға берілетін жәрдемақыны тағайындау үшін бірінші топтағы мүгедектігі бар адамға қамқоршылық белгіленгенін растайтын құжаттарды, сондай-ақ бірінші топтағы мүгедектігі бар адамның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5-қосымшаға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7-қосымшаға сәйкес нысан бойынша көрсетілетін қызметті алушының ЭЦҚ-сымен куәландырылған электрондық құжат нысанында порталда күтім жасайтын адамға берілетін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және күтім жасайтын адам ретінде айқындалған адамның жеке басын және тұрғылықты жері бойынша тіркелуін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куәландыратын мәліметтер, сондай-ақ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бірінші топтағы мүгедектігі бар адамға күтім жасайтын адамның күнтізбелік бір жыл ішінде екі реттен артық ауысу фактісі болған кезде, бірінші топтағы мүгедекті бар адамға әлеуметтік жеке көмекшінің қызметін ұсыну фактісі болған кезде (бірінші топтағы мүгедектігі бар адамға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 кезінен бірінші топ мүгедектігі белгілеген кезде көрсетілетін қызметті алушының таңдауы бойынша "Күтім жасайтын адамға берілетін жәрдемақыны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күтім жасайтын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(түрін көрсету) құжаттардың қабылданғаны туралы № ____ ҚОЛХАТ</w:t>
      </w:r>
    </w:p>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_________________________________________________________</w:t>
      </w:r>
      <w:r>
        <w:br/>
      </w:r>
      <w:r>
        <w:rPr>
          <w:rFonts w:ascii="Times New Roman"/>
          <w:b w:val="false"/>
          <w:i w:val="false"/>
          <w:color w:val="000000"/>
          <w:sz w:val="28"/>
        </w:rPr>
        <w:t>өтініші №________________ тіркелген.</w:t>
      </w:r>
      <w:r>
        <w:br/>
      </w:r>
      <w:r>
        <w:rPr>
          <w:rFonts w:ascii="Times New Roman"/>
          <w:b w:val="false"/>
          <w:i w:val="false"/>
          <w:color w:val="000000"/>
          <w:sz w:val="28"/>
        </w:rPr>
        <w:t>Құжаттарды қабылдау күні 20__ жылғы "___" _________________</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бөлімшесінде өтінішті тіркеу күнінен бастап қызметті алған күні 20 __ жылғы "___" ________</w:t>
      </w:r>
    </w:p>
    <w:p>
      <w:pPr>
        <w:spacing w:after="0"/>
        <w:ind w:left="0"/>
        <w:jc w:val="both"/>
      </w:pPr>
      <w:r>
        <w:rPr>
          <w:rFonts w:ascii="Times New Roman"/>
          <w:b w:val="false"/>
          <w:i w:val="false"/>
          <w:color w:val="000000"/>
          <w:sz w:val="28"/>
        </w:rPr>
        <w:t>Құжаттарды берген орны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лауазымы)</w:t>
      </w:r>
    </w:p>
    <w:p>
      <w:pPr>
        <w:spacing w:after="0"/>
        <w:ind w:left="0"/>
        <w:jc w:val="both"/>
      </w:pPr>
      <w:r>
        <w:rPr>
          <w:rFonts w:ascii="Times New Roman"/>
          <w:b w:val="false"/>
          <w:i w:val="false"/>
          <w:color w:val="000000"/>
          <w:sz w:val="28"/>
        </w:rPr>
        <w:t>Көрсетілетін қызметті алушының байланыс деректері:</w:t>
      </w:r>
    </w:p>
    <w:p>
      <w:pPr>
        <w:spacing w:after="0"/>
        <w:ind w:left="0"/>
        <w:jc w:val="both"/>
      </w:pPr>
      <w:r>
        <w:rPr>
          <w:rFonts w:ascii="Times New Roman"/>
          <w:b w:val="false"/>
          <w:i w:val="false"/>
          <w:color w:val="000000"/>
          <w:sz w:val="28"/>
        </w:rPr>
        <w:t>үй телефоны__________________ ұялы телефоны _____________</w:t>
      </w:r>
    </w:p>
    <w:p>
      <w:pPr>
        <w:spacing w:after="0"/>
        <w:ind w:left="0"/>
        <w:jc w:val="both"/>
      </w:pPr>
      <w:r>
        <w:rPr>
          <w:rFonts w:ascii="Times New Roman"/>
          <w:b w:val="false"/>
          <w:i w:val="false"/>
          <w:color w:val="000000"/>
          <w:sz w:val="28"/>
        </w:rPr>
        <w:t>электрондық мекенжайы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алушыға, қорғаншыға (қамқоршыға) тағайындалатын және төленетін мемлекеттік жәрдемақыны, бірінші</w:t>
            </w:r>
            <w:r>
              <w:br/>
            </w:r>
            <w:r>
              <w:rPr>
                <w:rFonts w:ascii="Times New Roman"/>
                <w:b w:val="false"/>
                <w:i w:val="false"/>
                <w:color w:val="000000"/>
                <w:sz w:val="20"/>
              </w:rPr>
              <w:t>топтағы мүгедектігі бар адамға</w:t>
            </w:r>
            <w:r>
              <w:br/>
            </w:r>
            <w:r>
              <w:rPr>
                <w:rFonts w:ascii="Times New Roman"/>
                <w:b w:val="false"/>
                <w:i w:val="false"/>
                <w:color w:val="000000"/>
                <w:sz w:val="20"/>
              </w:rPr>
              <w:t>күтім жасайтын адамдарға берілетін мемлекеттік 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түрін көрсету)</w:t>
      </w:r>
    </w:p>
    <w:p>
      <w:pPr>
        <w:spacing w:after="0"/>
        <w:ind w:left="0"/>
        <w:jc w:val="left"/>
      </w:pPr>
      <w:r>
        <w:rPr>
          <w:rFonts w:ascii="Times New Roman"/>
          <w:b/>
          <w:i w:val="false"/>
          <w:color w:val="000000"/>
        </w:rPr>
        <w:t xml:space="preserve"> өтінішті қабылдаудан бас тарту туралы № ______ ҚОЛХАТ</w:t>
      </w:r>
    </w:p>
    <w:p>
      <w:pPr>
        <w:spacing w:after="0"/>
        <w:ind w:left="0"/>
        <w:jc w:val="both"/>
      </w:pPr>
      <w:r>
        <w:rPr>
          <w:rFonts w:ascii="Times New Roman"/>
          <w:b w:val="false"/>
          <w:i w:val="false"/>
          <w:color w:val="000000"/>
          <w:sz w:val="28"/>
        </w:rPr>
        <w:t>
      20__ жылғы "__" _____________</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 тәрбиелеп отырған анаға</w:t>
            </w:r>
            <w:r>
              <w:br/>
            </w:r>
            <w:r>
              <w:rPr>
                <w:rFonts w:ascii="Times New Roman"/>
                <w:b w:val="false"/>
                <w:i w:val="false"/>
                <w:color w:val="000000"/>
                <w:sz w:val="20"/>
              </w:rPr>
              <w:t>немесе әкеге, бала асырап</w:t>
            </w:r>
            <w:r>
              <w:br/>
            </w:r>
            <w:r>
              <w:rPr>
                <w:rFonts w:ascii="Times New Roman"/>
                <w:b w:val="false"/>
                <w:i w:val="false"/>
                <w:color w:val="000000"/>
                <w:sz w:val="20"/>
              </w:rPr>
              <w:t>алушыға, қорғаншыға (қамқоршыға) тағайындалатын және төленетін мемлекеттік жәрдемақыны, бірінші</w:t>
            </w:r>
            <w:r>
              <w:br/>
            </w:r>
            <w:r>
              <w:rPr>
                <w:rFonts w:ascii="Times New Roman"/>
                <w:b w:val="false"/>
                <w:i w:val="false"/>
                <w:color w:val="000000"/>
                <w:sz w:val="20"/>
              </w:rPr>
              <w:t>топтағы мүгедектігі бар адамға</w:t>
            </w:r>
            <w:r>
              <w:br/>
            </w:r>
            <w:r>
              <w:rPr>
                <w:rFonts w:ascii="Times New Roman"/>
                <w:b w:val="false"/>
                <w:i w:val="false"/>
                <w:color w:val="000000"/>
                <w:sz w:val="20"/>
              </w:rPr>
              <w:t>күтім жасайтын адамдарға берілетін мемлекеттік 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түрін көрсету)</w:t>
      </w:r>
    </w:p>
    <w:bookmarkStart w:name="z232" w:id="193"/>
    <w:p>
      <w:pPr>
        <w:spacing w:after="0"/>
        <w:ind w:left="0"/>
        <w:jc w:val="left"/>
      </w:pPr>
      <w:r>
        <w:rPr>
          <w:rFonts w:ascii="Times New Roman"/>
          <w:b/>
          <w:i w:val="false"/>
          <w:color w:val="000000"/>
        </w:rPr>
        <w:t xml:space="preserve"> тағайындауға өтінішті қабылдаудан бас тарту туралы № ______ ҚОЛХАТ</w:t>
      </w:r>
    </w:p>
    <w:bookmarkEnd w:id="193"/>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Қамқоршы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Жәрдемақыны тағайындау үшін қажетті құжаттардың толық топтамасын ұсынбау, ақпараттық жүйелерден алынатын мәліметтерді және (немесе) қолданылу мерзімі өткен құжаттарды ұсыну, жәрдемақыға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адамға күтім жасайтын адамдарға берілетін мемлекеттік жәрдемақыны тағайындау және төлеу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94"/>
    <w:p>
      <w:pPr>
        <w:spacing w:after="0"/>
        <w:ind w:left="0"/>
        <w:jc w:val="left"/>
      </w:pPr>
      <w:r>
        <w:rPr>
          <w:rFonts w:ascii="Times New Roman"/>
          <w:b/>
          <w:i w:val="false"/>
          <w:color w:val="000000"/>
        </w:rPr>
        <w:t xml:space="preserve"> Өтініштерді тіркеудің электрондық журналы</w:t>
      </w:r>
    </w:p>
    <w:bookmarkEnd w:id="194"/>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алушыға, қорғаншыға (қамқоршыға) тағайындалатын және төленетін мемлекеттік жәрдемақыны, бірінші</w:t>
            </w:r>
            <w:r>
              <w:br/>
            </w:r>
            <w:r>
              <w:rPr>
                <w:rFonts w:ascii="Times New Roman"/>
                <w:b w:val="false"/>
                <w:i w:val="false"/>
                <w:color w:val="000000"/>
                <w:sz w:val="20"/>
              </w:rPr>
              <w:t>топтағы мүгедектігі бар адамға</w:t>
            </w:r>
            <w:r>
              <w:br/>
            </w:r>
            <w:r>
              <w:rPr>
                <w:rFonts w:ascii="Times New Roman"/>
                <w:b w:val="false"/>
                <w:i w:val="false"/>
                <w:color w:val="000000"/>
                <w:sz w:val="20"/>
              </w:rPr>
              <w:t>күтім жасайтын адамдарға берілетін мемлекеттік 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left"/>
      </w:pPr>
      <w:r>
        <w:rPr>
          <w:rFonts w:ascii="Times New Roman"/>
          <w:b/>
          <w:i w:val="false"/>
          <w:color w:val="000000"/>
        </w:rPr>
        <w:t xml:space="preserve"> тағайындау үшін азаматтардың "электрондық үкімет" веб-порталы арқылы келіп түскен өтініштерін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(жәрдемақы түрін көрсету) </w:t>
      </w:r>
      <w:r>
        <w:br/>
      </w:r>
      <w:r>
        <w:rPr>
          <w:rFonts w:ascii="Times New Roman"/>
          <w:b/>
          <w:i w:val="false"/>
          <w:color w:val="000000"/>
        </w:rPr>
        <w:t>тағайындауға электрондық өтініштің қабылданғаны туралы 20__ жылғы "____" ____________ № ______ хабарлама</w:t>
      </w:r>
    </w:p>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______________________________________________________</w:t>
      </w:r>
    </w:p>
    <w:p>
      <w:pPr>
        <w:spacing w:after="0"/>
        <w:ind w:left="0"/>
        <w:jc w:val="both"/>
      </w:pPr>
      <w:r>
        <w:rPr>
          <w:rFonts w:ascii="Times New Roman"/>
          <w:b w:val="false"/>
          <w:i w:val="false"/>
          <w:color w:val="000000"/>
          <w:sz w:val="28"/>
        </w:rPr>
        <w:t>Жүгінген күні: ___________________________________________________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тағайындауға өтініші</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 қабылданды.</w:t>
      </w:r>
    </w:p>
    <w:p>
      <w:pPr>
        <w:spacing w:after="0"/>
        <w:ind w:left="0"/>
        <w:jc w:val="both"/>
      </w:pPr>
      <w:r>
        <w:rPr>
          <w:rFonts w:ascii="Times New Roman"/>
          <w:b w:val="false"/>
          <w:i w:val="false"/>
          <w:color w:val="000000"/>
          <w:sz w:val="28"/>
        </w:rPr>
        <w:t>(Мемлекеттік корпорация бөлімшесінің атауы)</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 xml:space="preserve">жасайтын адамдарға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__________________________ облысы (қаласы)</w:t>
      </w:r>
    </w:p>
    <w:bookmarkStart w:name="z252" w:id="195"/>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195"/>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Істің № _________________________________________________________</w:t>
      </w:r>
      <w:r>
        <w:br/>
      </w:r>
      <w:r>
        <w:rPr>
          <w:rFonts w:ascii="Times New Roman"/>
          <w:b w:val="false"/>
          <w:i w:val="false"/>
          <w:color w:val="000000"/>
          <w:sz w:val="28"/>
        </w:rPr>
        <w:t>Мүгедектігі бар баланы тәрбиелеушіге берілетін жәрдемақыны тағайындау</w:t>
      </w:r>
      <w:r>
        <w:br/>
      </w:r>
      <w:r>
        <w:rPr>
          <w:rFonts w:ascii="Times New Roman"/>
          <w:b w:val="false"/>
          <w:i w:val="false"/>
          <w:color w:val="000000"/>
          <w:sz w:val="28"/>
        </w:rPr>
        <w:t>(өзгерту, тағайындаудан бас тарту) туралы</w:t>
      </w:r>
      <w:r>
        <w:br/>
      </w:r>
      <w:r>
        <w:rPr>
          <w:rFonts w:ascii="Times New Roman"/>
          <w:b w:val="false"/>
          <w:i w:val="false"/>
          <w:color w:val="000000"/>
          <w:sz w:val="28"/>
        </w:rPr>
        <w:t>Өтініш беруші 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Жүгінген күні 20____ жылғы "____" ________________________________</w:t>
      </w:r>
      <w:r>
        <w:br/>
      </w:r>
      <w:r>
        <w:rPr>
          <w:rFonts w:ascii="Times New Roman"/>
          <w:b w:val="false"/>
          <w:i w:val="false"/>
          <w:color w:val="000000"/>
          <w:sz w:val="28"/>
        </w:rPr>
        <w:t>Мүгедектігі бар баланың тегі, аты, әкесінің аты (ол болған жағдайда): 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Мүгедектігі бар баланың туған күні 20____ жылғы "____" ______________</w:t>
      </w:r>
      <w:r>
        <w:br/>
      </w:r>
      <w:r>
        <w:rPr>
          <w:rFonts w:ascii="Times New Roman"/>
          <w:b w:val="false"/>
          <w:i w:val="false"/>
          <w:color w:val="000000"/>
          <w:sz w:val="28"/>
        </w:rPr>
        <w:t>Мүгедектігі туралы анықтама ______________________________________</w:t>
      </w:r>
      <w:r>
        <w:br/>
      </w:r>
      <w:r>
        <w:rPr>
          <w:rFonts w:ascii="Times New Roman"/>
          <w:b w:val="false"/>
          <w:i w:val="false"/>
          <w:color w:val="000000"/>
          <w:sz w:val="28"/>
        </w:rPr>
        <w:t>Мүгедектік 20___ жылғы "___"______ бастап 20___ жылғы "___" _______</w:t>
      </w:r>
      <w:r>
        <w:br/>
      </w:r>
      <w:r>
        <w:rPr>
          <w:rFonts w:ascii="Times New Roman"/>
          <w:b w:val="false"/>
          <w:i w:val="false"/>
          <w:color w:val="000000"/>
          <w:sz w:val="28"/>
        </w:rPr>
        <w:t>дейінгі мерзімге белгіленді</w:t>
      </w:r>
      <w:r>
        <w:br/>
      </w:r>
      <w:r>
        <w:rPr>
          <w:rFonts w:ascii="Times New Roman"/>
          <w:b w:val="false"/>
          <w:i w:val="false"/>
          <w:color w:val="000000"/>
          <w:sz w:val="28"/>
        </w:rPr>
        <w:t>1. Әлеуметтік кодекстің ______ бабына сәйкес:</w:t>
      </w:r>
      <w:r>
        <w:br/>
      </w:r>
      <w:r>
        <w:rPr>
          <w:rFonts w:ascii="Times New Roman"/>
          <w:b w:val="false"/>
          <w:i w:val="false"/>
          <w:color w:val="000000"/>
          <w:sz w:val="28"/>
        </w:rPr>
        <w:t>мүгедектігі бар баланы тәрбиелеушіге берілетін жәрдемақы ____________</w:t>
      </w:r>
      <w:r>
        <w:br/>
      </w:r>
      <w:r>
        <w:rPr>
          <w:rFonts w:ascii="Times New Roman"/>
          <w:b w:val="false"/>
          <w:i w:val="false"/>
          <w:color w:val="000000"/>
          <w:sz w:val="28"/>
        </w:rPr>
        <w:t>теңге мөлшерінде 20___жылғы "___" ___ бастап 20 _____ жылғы "___"</w:t>
      </w:r>
      <w:r>
        <w:br/>
      </w:r>
      <w:r>
        <w:rPr>
          <w:rFonts w:ascii="Times New Roman"/>
          <w:b w:val="false"/>
          <w:i w:val="false"/>
          <w:color w:val="000000"/>
          <w:sz w:val="28"/>
        </w:rPr>
        <w:t>________қоса алғанда, ___________________ теңге мөлшерінде (сомасы</w:t>
      </w:r>
      <w:r>
        <w:br/>
      </w:r>
      <w:r>
        <w:rPr>
          <w:rFonts w:ascii="Times New Roman"/>
          <w:b w:val="false"/>
          <w:i w:val="false"/>
          <w:color w:val="000000"/>
          <w:sz w:val="28"/>
        </w:rPr>
        <w:t>жазбаша) тағайындалсын.</w:t>
      </w:r>
      <w:r>
        <w:br/>
      </w:r>
      <w:r>
        <w:rPr>
          <w:rFonts w:ascii="Times New Roman"/>
          <w:b w:val="false"/>
          <w:i w:val="false"/>
          <w:color w:val="000000"/>
          <w:sz w:val="28"/>
        </w:rPr>
        <w:t>
      2. Мүгедектігі бар баланы тәрбиелеушіге берілетін жәрдемақының</w:t>
      </w:r>
      <w:r>
        <w:br/>
      </w:r>
      <w:r>
        <w:rPr>
          <w:rFonts w:ascii="Times New Roman"/>
          <w:b w:val="false"/>
          <w:i w:val="false"/>
          <w:color w:val="000000"/>
          <w:sz w:val="28"/>
        </w:rPr>
        <w:t>мөлшері 20___жылғы "___" ___ бастап 20__ жылғы "___" ____________ қоса</w:t>
      </w:r>
      <w:r>
        <w:br/>
      </w:r>
      <w:r>
        <w:rPr>
          <w:rFonts w:ascii="Times New Roman"/>
          <w:b w:val="false"/>
          <w:i w:val="false"/>
          <w:color w:val="000000"/>
          <w:sz w:val="28"/>
        </w:rPr>
        <w:t>алғанда, өзгертілсін және ________________________ теңге мөлшерінде (сомасы</w:t>
      </w:r>
      <w:r>
        <w:br/>
      </w:r>
      <w:r>
        <w:rPr>
          <w:rFonts w:ascii="Times New Roman"/>
          <w:b w:val="false"/>
          <w:i w:val="false"/>
          <w:color w:val="000000"/>
          <w:sz w:val="28"/>
        </w:rPr>
        <w:t>жазбаша) белгіленсін.</w:t>
      </w:r>
      <w:r>
        <w:br/>
      </w:r>
      <w:r>
        <w:rPr>
          <w:rFonts w:ascii="Times New Roman"/>
          <w:b w:val="false"/>
          <w:i w:val="false"/>
          <w:color w:val="000000"/>
          <w:sz w:val="28"/>
        </w:rPr>
        <w:t>Негіздеме: ______________________________________________________</w:t>
      </w:r>
      <w:r>
        <w:br/>
      </w:r>
      <w:r>
        <w:rPr>
          <w:rFonts w:ascii="Times New Roman"/>
          <w:b w:val="false"/>
          <w:i w:val="false"/>
          <w:color w:val="000000"/>
          <w:sz w:val="28"/>
        </w:rPr>
        <w:t>3. 20__ жылғы "___" ___________ жәрдемақы қайта жаңару:</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(негіздеме)</w:t>
      </w:r>
      <w:r>
        <w:br/>
      </w:r>
      <w:r>
        <w:rPr>
          <w:rFonts w:ascii="Times New Roman"/>
          <w:b w:val="false"/>
          <w:i w:val="false"/>
          <w:color w:val="000000"/>
          <w:sz w:val="28"/>
        </w:rPr>
        <w:t>4. Жәрдемақы тағайындаудан бас тартылсын: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(негіздеме)</w:t>
      </w:r>
      <w:r>
        <w:br/>
      </w:r>
      <w:r>
        <w:rPr>
          <w:rFonts w:ascii="Times New Roman"/>
          <w:b w:val="false"/>
          <w:i w:val="false"/>
          <w:color w:val="000000"/>
          <w:sz w:val="28"/>
        </w:rPr>
        <w:t>Департамент басшысы</w:t>
      </w:r>
      <w:r>
        <w:br/>
      </w:r>
      <w:r>
        <w:rPr>
          <w:rFonts w:ascii="Times New Roman"/>
          <w:b w:val="false"/>
          <w:i w:val="false"/>
          <w:color w:val="000000"/>
          <w:sz w:val="28"/>
        </w:rPr>
        <w:t>_____________________________________________ 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w:t>
            </w:r>
            <w:r>
              <w:br/>
            </w:r>
            <w:r>
              <w:rPr>
                <w:rFonts w:ascii="Times New Roman"/>
                <w:b w:val="false"/>
                <w:i w:val="false"/>
                <w:color w:val="000000"/>
                <w:sz w:val="20"/>
              </w:rPr>
              <w:t>асырап алушыға, қорғаншыға</w:t>
            </w:r>
            <w:r>
              <w:br/>
            </w:r>
            <w:r>
              <w:rPr>
                <w:rFonts w:ascii="Times New Roman"/>
                <w:b w:val="false"/>
                <w:i w:val="false"/>
                <w:color w:val="000000"/>
                <w:sz w:val="20"/>
              </w:rPr>
              <w:t>(қамқоршыға) тағайындалатын</w:t>
            </w:r>
            <w:r>
              <w:br/>
            </w:r>
            <w:r>
              <w:rPr>
                <w:rFonts w:ascii="Times New Roman"/>
                <w:b w:val="false"/>
                <w:i w:val="false"/>
                <w:color w:val="000000"/>
                <w:sz w:val="20"/>
              </w:rPr>
              <w:t>және төленетін мемлекеттік</w:t>
            </w:r>
            <w:r>
              <w:br/>
            </w:r>
            <w:r>
              <w:rPr>
                <w:rFonts w:ascii="Times New Roman"/>
                <w:b w:val="false"/>
                <w:i w:val="false"/>
                <w:color w:val="000000"/>
                <w:sz w:val="20"/>
              </w:rPr>
              <w:t>жәрдемақыны, бірінші топтағы</w:t>
            </w:r>
            <w:r>
              <w:br/>
            </w:r>
            <w:r>
              <w:rPr>
                <w:rFonts w:ascii="Times New Roman"/>
                <w:b w:val="false"/>
                <w:i w:val="false"/>
                <w:color w:val="000000"/>
                <w:sz w:val="20"/>
              </w:rPr>
              <w:t>мүгедектігі бар адамға күтім</w:t>
            </w:r>
            <w:r>
              <w:br/>
            </w:r>
            <w:r>
              <w:rPr>
                <w:rFonts w:ascii="Times New Roman"/>
                <w:b w:val="false"/>
                <w:i w:val="false"/>
                <w:color w:val="000000"/>
                <w:sz w:val="20"/>
              </w:rPr>
              <w:t>жасайтын адамдарға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253" w:id="196"/>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196"/>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Істің № ____________________________________________________________________</w:t>
      </w:r>
    </w:p>
    <w:p>
      <w:pPr>
        <w:spacing w:after="0"/>
        <w:ind w:left="0"/>
        <w:jc w:val="both"/>
      </w:pPr>
      <w:r>
        <w:rPr>
          <w:rFonts w:ascii="Times New Roman"/>
          <w:b w:val="false"/>
          <w:i w:val="false"/>
          <w:color w:val="000000"/>
          <w:sz w:val="28"/>
        </w:rPr>
        <w:t>Бірінші топтағы мүгедектігі бар адамға күтім жасайтын адамға берілетін жәрдемақыны</w:t>
      </w:r>
    </w:p>
    <w:p>
      <w:pPr>
        <w:spacing w:after="0"/>
        <w:ind w:left="0"/>
        <w:jc w:val="both"/>
      </w:pPr>
      <w:r>
        <w:rPr>
          <w:rFonts w:ascii="Times New Roman"/>
          <w:b w:val="false"/>
          <w:i w:val="false"/>
          <w:color w:val="000000"/>
          <w:sz w:val="28"/>
        </w:rPr>
        <w:t>тағайындау (өзгерту, тағайындаудан бас тарту) туралы</w:t>
      </w:r>
    </w:p>
    <w:p>
      <w:pPr>
        <w:spacing w:after="0"/>
        <w:ind w:left="0"/>
        <w:jc w:val="both"/>
      </w:pPr>
      <w:r>
        <w:rPr>
          <w:rFonts w:ascii="Times New Roman"/>
          <w:b w:val="false"/>
          <w:i w:val="false"/>
          <w:color w:val="000000"/>
          <w:sz w:val="28"/>
        </w:rPr>
        <w:t>Азамат 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20____ жылғы "____" _______________________________________</w:t>
      </w:r>
    </w:p>
    <w:p>
      <w:pPr>
        <w:spacing w:after="0"/>
        <w:ind w:left="0"/>
        <w:jc w:val="both"/>
      </w:pPr>
      <w:r>
        <w:rPr>
          <w:rFonts w:ascii="Times New Roman"/>
          <w:b w:val="false"/>
          <w:i w:val="false"/>
          <w:color w:val="000000"/>
          <w:sz w:val="28"/>
        </w:rPr>
        <w:t>Жүгінген күні 20____ жылғы "____" ___________________________________</w:t>
      </w:r>
    </w:p>
    <w:p>
      <w:pPr>
        <w:spacing w:after="0"/>
        <w:ind w:left="0"/>
        <w:jc w:val="both"/>
      </w:pPr>
      <w:r>
        <w:rPr>
          <w:rFonts w:ascii="Times New Roman"/>
          <w:b w:val="false"/>
          <w:i w:val="false"/>
          <w:color w:val="000000"/>
          <w:sz w:val="28"/>
        </w:rPr>
        <w:t>Бірінші топ мүгедектігі бар адамның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20____ жылғы "_____" ____________________________________</w:t>
      </w:r>
    </w:p>
    <w:p>
      <w:pPr>
        <w:spacing w:after="0"/>
        <w:ind w:left="0"/>
        <w:jc w:val="both"/>
      </w:pPr>
      <w:r>
        <w:rPr>
          <w:rFonts w:ascii="Times New Roman"/>
          <w:b w:val="false"/>
          <w:i w:val="false"/>
          <w:color w:val="000000"/>
          <w:sz w:val="28"/>
        </w:rPr>
        <w:t>Мүгедектігі туралы анықтама ________________________________________</w:t>
      </w:r>
    </w:p>
    <w:p>
      <w:pPr>
        <w:spacing w:after="0"/>
        <w:ind w:left="0"/>
        <w:jc w:val="both"/>
      </w:pPr>
      <w:r>
        <w:rPr>
          <w:rFonts w:ascii="Times New Roman"/>
          <w:b w:val="false"/>
          <w:i w:val="false"/>
          <w:color w:val="000000"/>
          <w:sz w:val="28"/>
        </w:rPr>
        <w:t>Мүгедектік 20__ жылғы "___"______ бастап 20__ жылғы "___" ___________</w:t>
      </w:r>
    </w:p>
    <w:p>
      <w:pPr>
        <w:spacing w:after="0"/>
        <w:ind w:left="0"/>
        <w:jc w:val="both"/>
      </w:pPr>
      <w:r>
        <w:rPr>
          <w:rFonts w:ascii="Times New Roman"/>
          <w:b w:val="false"/>
          <w:i w:val="false"/>
          <w:color w:val="000000"/>
          <w:sz w:val="28"/>
        </w:rPr>
        <w:t>дейінгі мерзімге белгіленді</w:t>
      </w:r>
    </w:p>
    <w:p>
      <w:pPr>
        <w:spacing w:after="0"/>
        <w:ind w:left="0"/>
        <w:jc w:val="both"/>
      </w:pPr>
      <w:r>
        <w:rPr>
          <w:rFonts w:ascii="Times New Roman"/>
          <w:b w:val="false"/>
          <w:i w:val="false"/>
          <w:color w:val="000000"/>
          <w:sz w:val="28"/>
        </w:rPr>
        <w:t>1. Әлеуметтік кодекстің ______ бабының _____ тармағына сәйкес күтім жасайтын</w:t>
      </w:r>
    </w:p>
    <w:p>
      <w:pPr>
        <w:spacing w:after="0"/>
        <w:ind w:left="0"/>
        <w:jc w:val="both"/>
      </w:pPr>
      <w:r>
        <w:rPr>
          <w:rFonts w:ascii="Times New Roman"/>
          <w:b w:val="false"/>
          <w:i w:val="false"/>
          <w:color w:val="000000"/>
          <w:sz w:val="28"/>
        </w:rPr>
        <w:t>адамға берілетін жәрдемақы 20___ жылғы "___" ____________ бастап 20 _____ жылғы</w:t>
      </w:r>
    </w:p>
    <w:p>
      <w:pPr>
        <w:spacing w:after="0"/>
        <w:ind w:left="0"/>
        <w:jc w:val="both"/>
      </w:pPr>
      <w:r>
        <w:rPr>
          <w:rFonts w:ascii="Times New Roman"/>
          <w:b w:val="false"/>
          <w:i w:val="false"/>
          <w:color w:val="000000"/>
          <w:sz w:val="28"/>
        </w:rPr>
        <w:t>"___" ________ қоса алғанда, __________________________ теңге мөлшерінде</w:t>
      </w:r>
    </w:p>
    <w:p>
      <w:pPr>
        <w:spacing w:after="0"/>
        <w:ind w:left="0"/>
        <w:jc w:val="both"/>
      </w:pPr>
      <w:r>
        <w:rPr>
          <w:rFonts w:ascii="Times New Roman"/>
          <w:b w:val="false"/>
          <w:i w:val="false"/>
          <w:color w:val="000000"/>
          <w:sz w:val="28"/>
        </w:rPr>
        <w:t>(сомасы жазбаша) тағайындалсын.</w:t>
      </w:r>
    </w:p>
    <w:p>
      <w:pPr>
        <w:spacing w:after="0"/>
        <w:ind w:left="0"/>
        <w:jc w:val="both"/>
      </w:pPr>
      <w:r>
        <w:rPr>
          <w:rFonts w:ascii="Times New Roman"/>
          <w:b w:val="false"/>
          <w:i w:val="false"/>
          <w:color w:val="000000"/>
          <w:sz w:val="28"/>
        </w:rPr>
        <w:t>2. Күтім жасайтын адамға берілетін жәрдемақының мөлшері 20___жылғы</w:t>
      </w:r>
    </w:p>
    <w:p>
      <w:pPr>
        <w:spacing w:after="0"/>
        <w:ind w:left="0"/>
        <w:jc w:val="both"/>
      </w:pPr>
      <w:r>
        <w:rPr>
          <w:rFonts w:ascii="Times New Roman"/>
          <w:b w:val="false"/>
          <w:i w:val="false"/>
          <w:color w:val="000000"/>
          <w:sz w:val="28"/>
        </w:rPr>
        <w:t>"___" ________ бастап 20__ жылғы "___" ____________ қоса алғанда,</w:t>
      </w:r>
    </w:p>
    <w:p>
      <w:pPr>
        <w:spacing w:after="0"/>
        <w:ind w:left="0"/>
        <w:jc w:val="both"/>
      </w:pPr>
      <w:r>
        <w:rPr>
          <w:rFonts w:ascii="Times New Roman"/>
          <w:b w:val="false"/>
          <w:i w:val="false"/>
          <w:color w:val="000000"/>
          <w:sz w:val="28"/>
        </w:rPr>
        <w:t>өзгертілсін және _________________________________ теңге мөлшерінде</w:t>
      </w:r>
    </w:p>
    <w:p>
      <w:pPr>
        <w:spacing w:after="0"/>
        <w:ind w:left="0"/>
        <w:jc w:val="both"/>
      </w:pPr>
      <w:r>
        <w:rPr>
          <w:rFonts w:ascii="Times New Roman"/>
          <w:b w:val="false"/>
          <w:i w:val="false"/>
          <w:color w:val="000000"/>
          <w:sz w:val="28"/>
        </w:rPr>
        <w:t>белгіленсін (сомасы жазбаша).</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3. Күтім жасайтын адамға берілетін жәрдемақыны тағайындаудан бас</w:t>
      </w:r>
    </w:p>
    <w:p>
      <w:pPr>
        <w:spacing w:after="0"/>
        <w:ind w:left="0"/>
        <w:jc w:val="both"/>
      </w:pPr>
      <w:r>
        <w:rPr>
          <w:rFonts w:ascii="Times New Roman"/>
          <w:b w:val="false"/>
          <w:i w:val="false"/>
          <w:color w:val="000000"/>
          <w:sz w:val="28"/>
        </w:rPr>
        <w:t>тартылсын: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 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(жәрдемақы түрін көрсету)</w:t>
      </w:r>
    </w:p>
    <w:p>
      <w:pPr>
        <w:spacing w:after="0"/>
        <w:ind w:left="0"/>
        <w:jc w:val="left"/>
      </w:pPr>
      <w:r>
        <w:rPr>
          <w:rFonts w:ascii="Times New Roman"/>
          <w:b/>
          <w:i w:val="false"/>
          <w:color w:val="000000"/>
        </w:rPr>
        <w:t xml:space="preserve"> тағайындауға құжаттарды жете ресімдеу қажеттілігі туралы 20__ жылғы "___"____________ хабарлама</w:t>
      </w:r>
    </w:p>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(жәрдемақы түрі) тағайындау жөніндегі уәкілетті орган</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 жылғы "____" ___________________</w:t>
      </w:r>
    </w:p>
    <w:p>
      <w:pPr>
        <w:spacing w:after="0"/>
        <w:ind w:left="0"/>
        <w:jc w:val="both"/>
      </w:pPr>
      <w:r>
        <w:rPr>
          <w:rFonts w:ascii="Times New Roman"/>
          <w:b w:val="false"/>
          <w:i w:val="false"/>
          <w:color w:val="000000"/>
          <w:sz w:val="28"/>
        </w:rPr>
        <w:t>Өтінішті қайтару күні 20__ жылғы "___" ___________ № 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(жете рәсімдеудің себебін көрсету) жете ресімдеудің қажеттілігі</w:t>
      </w:r>
    </w:p>
    <w:p>
      <w:pPr>
        <w:spacing w:after="0"/>
        <w:ind w:left="0"/>
        <w:jc w:val="both"/>
      </w:pPr>
      <w:r>
        <w:rPr>
          <w:rFonts w:ascii="Times New Roman"/>
          <w:b w:val="false"/>
          <w:i w:val="false"/>
          <w:color w:val="000000"/>
          <w:sz w:val="28"/>
        </w:rPr>
        <w:t>Сіздің назарыңызға жеткізеді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бірінші топтағы</w:t>
            </w:r>
            <w:r>
              <w:br/>
            </w:r>
            <w:r>
              <w:rPr>
                <w:rFonts w:ascii="Times New Roman"/>
                <w:b w:val="false"/>
                <w:i w:val="false"/>
                <w:color w:val="000000"/>
                <w:sz w:val="20"/>
              </w:rPr>
              <w:t>мүгедектігі бар адамға күтім</w:t>
            </w:r>
            <w:r>
              <w:br/>
            </w:r>
            <w:r>
              <w:rPr>
                <w:rFonts w:ascii="Times New Roman"/>
                <w:b w:val="false"/>
                <w:i w:val="false"/>
                <w:color w:val="000000"/>
                <w:sz w:val="20"/>
              </w:rPr>
              <w:t>жасайтын адамдарға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sms-хабарлардың электрондық журналы</w:t>
      </w:r>
      <w:r>
        <w:br/>
      </w:r>
      <w:r>
        <w:rPr>
          <w:rFonts w:ascii="Times New Roman"/>
          <w:b/>
          <w:i w:val="false"/>
          <w:color w:val="000000"/>
        </w:rPr>
        <w:t>_______________________________________</w:t>
      </w:r>
    </w:p>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(жәрдемақы түрін көрсету)</w:t>
      </w:r>
    </w:p>
    <w:p>
      <w:pPr>
        <w:spacing w:after="0"/>
        <w:ind w:left="0"/>
        <w:jc w:val="both"/>
      </w:pPr>
      <w:r>
        <w:rPr>
          <w:rFonts w:ascii="Times New Roman"/>
          <w:b w:val="false"/>
          <w:i w:val="false"/>
          <w:color w:val="000000"/>
          <w:sz w:val="28"/>
        </w:rPr>
        <w:t>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(жәрдемақы түрін көрсету)</w:t>
      </w:r>
    </w:p>
    <w:bookmarkStart w:name="z242" w:id="197"/>
    <w:p>
      <w:pPr>
        <w:spacing w:after="0"/>
        <w:ind w:left="0"/>
        <w:jc w:val="left"/>
      </w:pPr>
      <w:r>
        <w:rPr>
          <w:rFonts w:ascii="Times New Roman"/>
          <w:b/>
          <w:i w:val="false"/>
          <w:color w:val="000000"/>
        </w:rPr>
        <w:t xml:space="preserve"> тағайындау туралы 20__ жылғы "____"____________ № ______ хабарлама</w:t>
      </w:r>
    </w:p>
    <w:bookmarkEnd w:id="197"/>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20__ жылғы "___" ___________ № _________ тағайындау туралы шешім</w:t>
      </w:r>
    </w:p>
    <w:p>
      <w:pPr>
        <w:spacing w:after="0"/>
        <w:ind w:left="0"/>
        <w:jc w:val="both"/>
      </w:pPr>
      <w:r>
        <w:rPr>
          <w:rFonts w:ascii="Times New Roman"/>
          <w:b w:val="false"/>
          <w:i w:val="false"/>
          <w:color w:val="000000"/>
          <w:sz w:val="28"/>
        </w:rPr>
        <w:t>Тағайындалған сома:_____________________________________________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20__ жылғы "___" _______ бастап _____20 __ жылғы "_____" _________ қоса алғанда,</w:t>
      </w:r>
    </w:p>
    <w:p>
      <w:pPr>
        <w:spacing w:after="0"/>
        <w:ind w:left="0"/>
        <w:jc w:val="both"/>
      </w:pPr>
      <w:r>
        <w:rPr>
          <w:rFonts w:ascii="Times New Roman"/>
          <w:b w:val="false"/>
          <w:i w:val="false"/>
          <w:color w:val="000000"/>
          <w:sz w:val="28"/>
        </w:rPr>
        <w:t>__________ (_______________________________________)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Хабарлама жауапты адамның ЭЦҚ-мен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мүгедектігі бар адамға</w:t>
            </w:r>
            <w:r>
              <w:br/>
            </w:r>
            <w:r>
              <w:rPr>
                <w:rFonts w:ascii="Times New Roman"/>
                <w:b w:val="false"/>
                <w:i w:val="false"/>
                <w:color w:val="000000"/>
                <w:sz w:val="20"/>
              </w:rPr>
              <w:t xml:space="preserve">күтім жасайтын адамдарға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түрін көрсету)</w:t>
      </w:r>
    </w:p>
    <w:bookmarkStart w:name="z244" w:id="198"/>
    <w:p>
      <w:pPr>
        <w:spacing w:after="0"/>
        <w:ind w:left="0"/>
        <w:jc w:val="left"/>
      </w:pPr>
      <w:r>
        <w:rPr>
          <w:rFonts w:ascii="Times New Roman"/>
          <w:b/>
          <w:i w:val="false"/>
          <w:color w:val="000000"/>
        </w:rPr>
        <w:t xml:space="preserve"> тағайындаудан бас тарту туралы 20__ жылғы "___" ________ № ________ хабарлама</w:t>
      </w:r>
    </w:p>
    <w:bookmarkEnd w:id="198"/>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(себептерін көрсету) тағайындаудан бас тартылды.</w:t>
      </w:r>
    </w:p>
    <w:p>
      <w:pPr>
        <w:spacing w:after="0"/>
        <w:ind w:left="0"/>
        <w:jc w:val="both"/>
      </w:pPr>
      <w:r>
        <w:rPr>
          <w:rFonts w:ascii="Times New Roman"/>
          <w:b w:val="false"/>
          <w:i w:val="false"/>
          <w:color w:val="000000"/>
          <w:sz w:val="28"/>
        </w:rPr>
        <w:t>Хабарлама жауапты адамның ЭЦҚ-мен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Хабарламалар журналы _______________________________________</w:t>
      </w:r>
    </w:p>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(жәрдемақы түрін көрсету)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254" w:id="199"/>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 облысы (қаласы) бойынша департаментінің 20___ жылғы "___" __________ № ______ ШЕШІМІ</w:t>
      </w:r>
    </w:p>
    <w:bookmarkEnd w:id="199"/>
    <w:p>
      <w:pPr>
        <w:spacing w:after="0"/>
        <w:ind w:left="0"/>
        <w:jc w:val="both"/>
      </w:pP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Істің № ________________________________________________________</w:t>
      </w:r>
      <w:r>
        <w:br/>
      </w:r>
      <w:r>
        <w:rPr>
          <w:rFonts w:ascii="Times New Roman"/>
          <w:b w:val="false"/>
          <w:i w:val="false"/>
          <w:color w:val="000000"/>
          <w:sz w:val="28"/>
        </w:rPr>
        <w:t>Төлемді тоқтата тұру туралы шешім _______________________________</w:t>
      </w:r>
      <w:r>
        <w:br/>
      </w:r>
      <w:r>
        <w:rPr>
          <w:rFonts w:ascii="Times New Roman"/>
          <w:b w:val="false"/>
          <w:i w:val="false"/>
          <w:color w:val="000000"/>
          <w:sz w:val="28"/>
        </w:rPr>
        <w:t>(төлем түрін көрсету)</w:t>
      </w:r>
      <w:r>
        <w:br/>
      </w:r>
      <w:r>
        <w:rPr>
          <w:rFonts w:ascii="Times New Roman"/>
          <w:b w:val="false"/>
          <w:i w:val="false"/>
          <w:color w:val="000000"/>
          <w:sz w:val="28"/>
        </w:rPr>
        <w:t>Азамат _________________________________________________________</w:t>
      </w:r>
      <w:r>
        <w:br/>
      </w:r>
      <w:r>
        <w:rPr>
          <w:rFonts w:ascii="Times New Roman"/>
          <w:b w:val="false"/>
          <w:i w:val="false"/>
          <w:color w:val="000000"/>
          <w:sz w:val="28"/>
        </w:rPr>
        <w:t>Жынысы _______________________________________________________</w:t>
      </w:r>
      <w:r>
        <w:br/>
      </w:r>
      <w:r>
        <w:rPr>
          <w:rFonts w:ascii="Times New Roman"/>
          <w:b w:val="false"/>
          <w:i w:val="false"/>
          <w:color w:val="000000"/>
          <w:sz w:val="28"/>
        </w:rPr>
        <w:t>Туған күні _______ жылғы "_____" _________________________________</w:t>
      </w:r>
      <w:r>
        <w:br/>
      </w:r>
      <w:r>
        <w:rPr>
          <w:rFonts w:ascii="Times New Roman"/>
          <w:b w:val="false"/>
          <w:i w:val="false"/>
          <w:color w:val="000000"/>
          <w:sz w:val="28"/>
        </w:rPr>
        <w:t>___________ жылғы "____" ___________ бастап төлем тоқтатыла тұрсын</w:t>
      </w:r>
      <w:r>
        <w:br/>
      </w:r>
      <w:r>
        <w:rPr>
          <w:rFonts w:ascii="Times New Roman"/>
          <w:b w:val="false"/>
          <w:i w:val="false"/>
          <w:color w:val="000000"/>
          <w:sz w:val="28"/>
        </w:rPr>
        <w:t>Негіздеме: 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(себебі көрсетілсін)</w:t>
      </w:r>
      <w:r>
        <w:br/>
      </w:r>
      <w:r>
        <w:rPr>
          <w:rFonts w:ascii="Times New Roman"/>
          <w:b w:val="false"/>
          <w:i w:val="false"/>
          <w:color w:val="000000"/>
          <w:sz w:val="28"/>
        </w:rPr>
        <w:t>Департамент басшысы ________________________________ 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Департамент басқармасының (бөлімінің) басшысы</w:t>
      </w:r>
      <w:r>
        <w:br/>
      </w:r>
      <w:r>
        <w:rPr>
          <w:rFonts w:ascii="Times New Roman"/>
          <w:b w:val="false"/>
          <w:i w:val="false"/>
          <w:color w:val="000000"/>
          <w:sz w:val="28"/>
        </w:rPr>
        <w:t>_______________________________________ ______________</w:t>
      </w:r>
      <w:r>
        <w:br/>
      </w:r>
      <w:r>
        <w:rPr>
          <w:rFonts w:ascii="Times New Roman"/>
          <w:b w:val="false"/>
          <w:i w:val="false"/>
          <w:color w:val="000000"/>
          <w:sz w:val="28"/>
        </w:rPr>
        <w:t>
      (тегі, аты, әкесінің аты (ол болған жағдайда)            (қолы)</w:t>
      </w:r>
      <w:r>
        <w:br/>
      </w:r>
      <w:r>
        <w:rPr>
          <w:rFonts w:ascii="Times New Roman"/>
          <w:b w:val="false"/>
          <w:i w:val="false"/>
          <w:color w:val="000000"/>
          <w:sz w:val="28"/>
        </w:rPr>
        <w:t>Маман ________________________________ 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Шешім жобасын дайындағандар:</w:t>
      </w:r>
      <w:r>
        <w:br/>
      </w:r>
      <w:r>
        <w:rPr>
          <w:rFonts w:ascii="Times New Roman"/>
          <w:b w:val="false"/>
          <w:i w:val="false"/>
          <w:color w:val="000000"/>
          <w:sz w:val="28"/>
        </w:rPr>
        <w:t>Мемлекеттік корпорация филиалының директоры</w:t>
      </w:r>
      <w:r>
        <w:br/>
      </w:r>
      <w:r>
        <w:rPr>
          <w:rFonts w:ascii="Times New Roman"/>
          <w:b w:val="false"/>
          <w:i w:val="false"/>
          <w:color w:val="000000"/>
          <w:sz w:val="28"/>
        </w:rPr>
        <w:t>_______________________________________ _________</w:t>
      </w:r>
      <w:r>
        <w:br/>
      </w:r>
      <w:r>
        <w:rPr>
          <w:rFonts w:ascii="Times New Roman"/>
          <w:b w:val="false"/>
          <w:i w:val="false"/>
          <w:color w:val="000000"/>
          <w:sz w:val="28"/>
        </w:rPr>
        <w:t>
      (тегі, аты, әкесінің аты (ол болған жағдайда)      (қолы)</w:t>
      </w:r>
      <w:r>
        <w:br/>
      </w:r>
      <w:r>
        <w:rPr>
          <w:rFonts w:ascii="Times New Roman"/>
          <w:b w:val="false"/>
          <w:i w:val="false"/>
          <w:color w:val="000000"/>
          <w:sz w:val="28"/>
        </w:rPr>
        <w:t>Мемлекеттік корпорация бөлімшесінің басшысы</w:t>
      </w:r>
      <w:r>
        <w:br/>
      </w:r>
      <w:r>
        <w:rPr>
          <w:rFonts w:ascii="Times New Roman"/>
          <w:b w:val="false"/>
          <w:i w:val="false"/>
          <w:color w:val="000000"/>
          <w:sz w:val="28"/>
        </w:rPr>
        <w:t>_______________________________________ 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 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255" w:id="200"/>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 облысы (қаласы) бойынша департаментінің 20___ жылғы "___"__________ № _____ ШЕШІМІ</w:t>
      </w:r>
    </w:p>
    <w:bookmarkEnd w:id="200"/>
    <w:p>
      <w:pPr>
        <w:spacing w:after="0"/>
        <w:ind w:left="0"/>
        <w:jc w:val="both"/>
      </w:pPr>
      <w:r>
        <w:rPr>
          <w:rFonts w:ascii="Times New Roman"/>
          <w:b w:val="false"/>
          <w:i w:val="false"/>
          <w:color w:val="ff0000"/>
          <w:sz w:val="28"/>
        </w:rPr>
        <w:t xml:space="preserve">
      Ескерту. 23-қосымша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Істің № ________________________________________________________</w:t>
      </w:r>
      <w:r>
        <w:br/>
      </w:r>
      <w:r>
        <w:rPr>
          <w:rFonts w:ascii="Times New Roman"/>
          <w:b w:val="false"/>
          <w:i w:val="false"/>
          <w:color w:val="000000"/>
          <w:sz w:val="28"/>
        </w:rPr>
        <w:t>төлемді тоқтату туралы шешімі ____________________________________</w:t>
      </w:r>
      <w:r>
        <w:br/>
      </w:r>
      <w:r>
        <w:rPr>
          <w:rFonts w:ascii="Times New Roman"/>
          <w:b w:val="false"/>
          <w:i w:val="false"/>
          <w:color w:val="000000"/>
          <w:sz w:val="28"/>
        </w:rPr>
        <w:t>(төлем түрін көрсету)</w:t>
      </w:r>
      <w:r>
        <w:br/>
      </w:r>
      <w:r>
        <w:rPr>
          <w:rFonts w:ascii="Times New Roman"/>
          <w:b w:val="false"/>
          <w:i w:val="false"/>
          <w:color w:val="000000"/>
          <w:sz w:val="28"/>
        </w:rPr>
        <w:t>Азамат _________________________________________________________</w:t>
      </w:r>
      <w:r>
        <w:br/>
      </w:r>
      <w:r>
        <w:rPr>
          <w:rFonts w:ascii="Times New Roman"/>
          <w:b w:val="false"/>
          <w:i w:val="false"/>
          <w:color w:val="000000"/>
          <w:sz w:val="28"/>
        </w:rPr>
        <w:t>Жынысы _______________________________________________________</w:t>
      </w:r>
      <w:r>
        <w:br/>
      </w:r>
      <w:r>
        <w:rPr>
          <w:rFonts w:ascii="Times New Roman"/>
          <w:b w:val="false"/>
          <w:i w:val="false"/>
          <w:color w:val="000000"/>
          <w:sz w:val="28"/>
        </w:rPr>
        <w:t>Туған күн ______ жылғы "_____" __________________________________</w:t>
      </w:r>
      <w:r>
        <w:br/>
      </w:r>
      <w:r>
        <w:rPr>
          <w:rFonts w:ascii="Times New Roman"/>
          <w:b w:val="false"/>
          <w:i w:val="false"/>
          <w:color w:val="000000"/>
          <w:sz w:val="28"/>
        </w:rPr>
        <w:t>_____ жылғы "____" ______________________ бастап төлем тоқтатылсын</w:t>
      </w:r>
      <w:r>
        <w:br/>
      </w:r>
      <w:r>
        <w:rPr>
          <w:rFonts w:ascii="Times New Roman"/>
          <w:b w:val="false"/>
          <w:i w:val="false"/>
          <w:color w:val="000000"/>
          <w:sz w:val="28"/>
        </w:rPr>
        <w:t>Негіздеме: 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(себебі көрсетілсін)</w:t>
      </w:r>
      <w:r>
        <w:br/>
      </w:r>
      <w:r>
        <w:rPr>
          <w:rFonts w:ascii="Times New Roman"/>
          <w:b w:val="false"/>
          <w:i w:val="false"/>
          <w:color w:val="000000"/>
          <w:sz w:val="28"/>
        </w:rPr>
        <w:t>Департамент басшысы</w:t>
      </w:r>
      <w:r>
        <w:br/>
      </w:r>
      <w:r>
        <w:rPr>
          <w:rFonts w:ascii="Times New Roman"/>
          <w:b w:val="false"/>
          <w:i w:val="false"/>
          <w:color w:val="000000"/>
          <w:sz w:val="28"/>
        </w:rPr>
        <w:t>______________________________________ _________</w:t>
      </w:r>
      <w:r>
        <w:br/>
      </w:r>
      <w:r>
        <w:rPr>
          <w:rFonts w:ascii="Times New Roman"/>
          <w:b w:val="false"/>
          <w:i w:val="false"/>
          <w:color w:val="000000"/>
          <w:sz w:val="28"/>
        </w:rPr>
        <w:t>
      (тегі, аты, әкесінің аты (ол болған жағдайда)    (қолы)</w:t>
      </w:r>
      <w:r>
        <w:br/>
      </w:r>
      <w:r>
        <w:rPr>
          <w:rFonts w:ascii="Times New Roman"/>
          <w:b w:val="false"/>
          <w:i w:val="false"/>
          <w:color w:val="000000"/>
          <w:sz w:val="28"/>
        </w:rPr>
        <w:t>Департамент басқармасының (бөлімінің) басшысы</w:t>
      </w:r>
      <w:r>
        <w:br/>
      </w:r>
      <w:r>
        <w:rPr>
          <w:rFonts w:ascii="Times New Roman"/>
          <w:b w:val="false"/>
          <w:i w:val="false"/>
          <w:color w:val="000000"/>
          <w:sz w:val="28"/>
        </w:rPr>
        <w:t>______________________________________ 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Маман ________________________________ 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Шешім жобасын дайындағандар:</w:t>
      </w:r>
      <w:r>
        <w:br/>
      </w:r>
      <w:r>
        <w:rPr>
          <w:rFonts w:ascii="Times New Roman"/>
          <w:b w:val="false"/>
          <w:i w:val="false"/>
          <w:color w:val="000000"/>
          <w:sz w:val="28"/>
        </w:rPr>
        <w:t>Мемлекеттік корпорация филиалының директоры</w:t>
      </w:r>
      <w:r>
        <w:br/>
      </w:r>
      <w:r>
        <w:rPr>
          <w:rFonts w:ascii="Times New Roman"/>
          <w:b w:val="false"/>
          <w:i w:val="false"/>
          <w:color w:val="000000"/>
          <w:sz w:val="28"/>
        </w:rPr>
        <w:t>_______________________________________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 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 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______________ облысы (қаласы)</w:t>
      </w:r>
    </w:p>
    <w:p>
      <w:pPr>
        <w:spacing w:after="0"/>
        <w:ind w:left="0"/>
        <w:jc w:val="both"/>
      </w:pPr>
      <w:r>
        <w:rPr>
          <w:rFonts w:ascii="Times New Roman"/>
          <w:b w:val="false"/>
          <w:i w:val="false"/>
          <w:color w:val="000000"/>
          <w:sz w:val="28"/>
        </w:rPr>
        <w:t>Мемлекеттік корпорацияның</w:t>
      </w:r>
    </w:p>
    <w:p>
      <w:pPr>
        <w:spacing w:after="0"/>
        <w:ind w:left="0"/>
        <w:jc w:val="both"/>
      </w:pPr>
      <w:r>
        <w:rPr>
          <w:rFonts w:ascii="Times New Roman"/>
          <w:b w:val="false"/>
          <w:i w:val="false"/>
          <w:color w:val="000000"/>
          <w:sz w:val="28"/>
        </w:rPr>
        <w:t>________ облысы бойынша _________ бөлімшесі</w:t>
      </w:r>
    </w:p>
    <w:bookmarkStart w:name="z249" w:id="201"/>
    <w:p>
      <w:pPr>
        <w:spacing w:after="0"/>
        <w:ind w:left="0"/>
        <w:jc w:val="left"/>
      </w:pPr>
      <w:r>
        <w:rPr>
          <w:rFonts w:ascii="Times New Roman"/>
          <w:b/>
          <w:i w:val="false"/>
          <w:color w:val="000000"/>
        </w:rPr>
        <w:t xml:space="preserve"> Өтініш</w:t>
      </w:r>
    </w:p>
    <w:bookmarkEnd w:id="201"/>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(алушының тегі, аты, әкесінің аты (ол болған жағдайда)</w:t>
      </w:r>
      <w:r>
        <w:br/>
      </w:r>
      <w:r>
        <w:rPr>
          <w:rFonts w:ascii="Times New Roman"/>
          <w:b w:val="false"/>
          <w:i w:val="false"/>
          <w:color w:val="000000"/>
          <w:sz w:val="28"/>
        </w:rPr>
        <w:t>Туған күні: ______ жылғы "_______" ________</w:t>
      </w:r>
      <w:r>
        <w:br/>
      </w:r>
      <w:r>
        <w:rPr>
          <w:rFonts w:ascii="Times New Roman"/>
          <w:b w:val="false"/>
          <w:i w:val="false"/>
          <w:color w:val="000000"/>
          <w:sz w:val="28"/>
        </w:rPr>
        <w:t>Жеке сәйкестендіру нөмірі ________________________________________</w:t>
      </w:r>
      <w:r>
        <w:br/>
      </w:r>
      <w:r>
        <w:rPr>
          <w:rFonts w:ascii="Times New Roman"/>
          <w:b w:val="false"/>
          <w:i w:val="false"/>
          <w:color w:val="000000"/>
          <w:sz w:val="28"/>
        </w:rPr>
        <w:t>Жеке басын куәландыратын құжаттың түрі: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Құжаттың сериясы: _____ құжаттың нөмірі: _______ кім берген: ________</w:t>
      </w:r>
      <w:r>
        <w:br/>
      </w:r>
      <w:r>
        <w:rPr>
          <w:rFonts w:ascii="Times New Roman"/>
          <w:b w:val="false"/>
          <w:i w:val="false"/>
          <w:color w:val="000000"/>
          <w:sz w:val="28"/>
        </w:rPr>
        <w:t>Берілген күні: ____________ жылғы "______"_____________</w:t>
      </w:r>
      <w:r>
        <w:br/>
      </w:r>
      <w:r>
        <w:rPr>
          <w:rFonts w:ascii="Times New Roman"/>
          <w:b w:val="false"/>
          <w:i w:val="false"/>
          <w:color w:val="000000"/>
          <w:sz w:val="28"/>
        </w:rPr>
        <w:t>Тұрақты тұратын жерінің мекенжайы:</w:t>
      </w:r>
      <w:r>
        <w:br/>
      </w:r>
      <w:r>
        <w:rPr>
          <w:rFonts w:ascii="Times New Roman"/>
          <w:b w:val="false"/>
          <w:i w:val="false"/>
          <w:color w:val="000000"/>
          <w:sz w:val="28"/>
        </w:rPr>
        <w:t>_______________________ облысы _____________________ қаласы (аудан)</w:t>
      </w:r>
      <w:r>
        <w:br/>
      </w:r>
      <w:r>
        <w:rPr>
          <w:rFonts w:ascii="Times New Roman"/>
          <w:b w:val="false"/>
          <w:i w:val="false"/>
          <w:color w:val="000000"/>
          <w:sz w:val="28"/>
        </w:rPr>
        <w:t>________________ ауылы _______________ көшесі (шағынаудан) ______ -</w:t>
      </w:r>
      <w:r>
        <w:br/>
      </w:r>
      <w:r>
        <w:rPr>
          <w:rFonts w:ascii="Times New Roman"/>
          <w:b w:val="false"/>
          <w:i w:val="false"/>
          <w:color w:val="000000"/>
          <w:sz w:val="28"/>
        </w:rPr>
        <w:t>үй _______________ - пәтер</w:t>
      </w:r>
      <w:r>
        <w:br/>
      </w:r>
      <w:r>
        <w:rPr>
          <w:rFonts w:ascii="Times New Roman"/>
          <w:b w:val="false"/>
          <w:i w:val="false"/>
          <w:color w:val="000000"/>
          <w:sz w:val="28"/>
        </w:rPr>
        <w:t>Алушының (мүгедектігі бар баланы тәрбиелеушіге, күтім жасайтын адамға берілетін жәрдемақы) ісін сұратуды сұраймын</w:t>
      </w:r>
      <w:r>
        <w:br/>
      </w:r>
      <w:r>
        <w:rPr>
          <w:rFonts w:ascii="Times New Roman"/>
          <w:b w:val="false"/>
          <w:i w:val="false"/>
          <w:color w:val="000000"/>
          <w:sz w:val="28"/>
        </w:rPr>
        <w:t>(қажетінің асты сызылсын).</w:t>
      </w:r>
      <w:r>
        <w:br/>
      </w:r>
      <w:r>
        <w:rPr>
          <w:rFonts w:ascii="Times New Roman"/>
          <w:b w:val="false"/>
          <w:i w:val="false"/>
          <w:color w:val="000000"/>
          <w:sz w:val="28"/>
        </w:rPr>
        <w:t>Бұрын тұрған жерінің мекенжайы: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үй телефоны ___________ ұялы телефон _____________________________</w:t>
      </w:r>
    </w:p>
    <w:p>
      <w:pPr>
        <w:spacing w:after="0"/>
        <w:ind w:left="0"/>
        <w:jc w:val="both"/>
      </w:pPr>
      <w:r>
        <w:rPr>
          <w:rFonts w:ascii="Times New Roman"/>
          <w:b w:val="false"/>
          <w:i w:val="false"/>
          <w:color w:val="000000"/>
          <w:sz w:val="28"/>
        </w:rPr>
        <w:t>Е-maіl __________________________________________________________</w:t>
      </w:r>
    </w:p>
    <w:p>
      <w:pPr>
        <w:spacing w:after="0"/>
        <w:ind w:left="0"/>
        <w:jc w:val="both"/>
      </w:pPr>
      <w:r>
        <w:rPr>
          <w:rFonts w:ascii="Times New Roman"/>
          <w:b w:val="false"/>
          <w:i w:val="false"/>
          <w:color w:val="000000"/>
          <w:sz w:val="28"/>
        </w:rPr>
        <w:t>Берілген күні 20_____ жылғы "______"______________________________</w:t>
      </w:r>
    </w:p>
    <w:p>
      <w:pPr>
        <w:spacing w:after="0"/>
        <w:ind w:left="0"/>
        <w:jc w:val="both"/>
      </w:pPr>
      <w:r>
        <w:rPr>
          <w:rFonts w:ascii="Times New Roman"/>
          <w:b w:val="false"/>
          <w:i w:val="false"/>
          <w:color w:val="000000"/>
          <w:sz w:val="28"/>
        </w:rPr>
        <w:t>Өтініш берушінің қолы ____________________________________________</w:t>
      </w:r>
    </w:p>
    <w:p>
      <w:pPr>
        <w:spacing w:after="0"/>
        <w:ind w:left="0"/>
        <w:jc w:val="both"/>
      </w:pPr>
      <w:r>
        <w:rPr>
          <w:rFonts w:ascii="Times New Roman"/>
          <w:b w:val="false"/>
          <w:i w:val="false"/>
          <w:color w:val="000000"/>
          <w:sz w:val="28"/>
        </w:rPr>
        <w:t>Азамат ____________________________ өтініші</w:t>
      </w:r>
    </w:p>
    <w:p>
      <w:pPr>
        <w:spacing w:after="0"/>
        <w:ind w:left="0"/>
        <w:jc w:val="both"/>
      </w:pPr>
      <w:r>
        <w:rPr>
          <w:rFonts w:ascii="Times New Roman"/>
          <w:b w:val="false"/>
          <w:i w:val="false"/>
          <w:color w:val="000000"/>
          <w:sz w:val="28"/>
        </w:rPr>
        <w:t>20____ жылғы "___" __________ қабылданды, № ______________________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және</w:t>
      </w:r>
    </w:p>
    <w:p>
      <w:pPr>
        <w:spacing w:after="0"/>
        <w:ind w:left="0"/>
        <w:jc w:val="both"/>
      </w:pPr>
      <w:r>
        <w:rPr>
          <w:rFonts w:ascii="Times New Roman"/>
          <w:b w:val="false"/>
          <w:i w:val="false"/>
          <w:color w:val="000000"/>
          <w:sz w:val="28"/>
        </w:rPr>
        <w:t>қолы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 тәрбиелеп отырған анаға</w:t>
            </w:r>
            <w:r>
              <w:br/>
            </w:r>
            <w:r>
              <w:rPr>
                <w:rFonts w:ascii="Times New Roman"/>
                <w:b w:val="false"/>
                <w:i w:val="false"/>
                <w:color w:val="000000"/>
                <w:sz w:val="20"/>
              </w:rPr>
              <w:t>немесе әкеге, бала асырап</w:t>
            </w:r>
            <w:r>
              <w:br/>
            </w:r>
            <w:r>
              <w:rPr>
                <w:rFonts w:ascii="Times New Roman"/>
                <w:b w:val="false"/>
                <w:i w:val="false"/>
                <w:color w:val="000000"/>
                <w:sz w:val="20"/>
              </w:rPr>
              <w:t>алушыға, қорғаншыға (қамқоршыға) тағайындалатын және төленетін мемлекеттік жәрдемақыны, бірінші</w:t>
            </w:r>
            <w:r>
              <w:br/>
            </w:r>
            <w:r>
              <w:rPr>
                <w:rFonts w:ascii="Times New Roman"/>
                <w:b w:val="false"/>
                <w:i w:val="false"/>
                <w:color w:val="000000"/>
                <w:sz w:val="20"/>
              </w:rPr>
              <w:t>топтағы мүгедектігі бар адамға</w:t>
            </w:r>
            <w:r>
              <w:br/>
            </w:r>
            <w:r>
              <w:rPr>
                <w:rFonts w:ascii="Times New Roman"/>
                <w:b w:val="false"/>
                <w:i w:val="false"/>
                <w:color w:val="000000"/>
                <w:sz w:val="20"/>
              </w:rPr>
              <w:t>күтім жасайтын адамдарға берілетін мемлекеттік 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20__ жылғы ____ ____________ № _______</w:t>
      </w:r>
    </w:p>
    <w:p>
      <w:pPr>
        <w:spacing w:after="0"/>
        <w:ind w:left="0"/>
        <w:jc w:val="left"/>
      </w:pPr>
      <w:r>
        <w:rPr>
          <w:rFonts w:ascii="Times New Roman"/>
          <w:b/>
          <w:i w:val="false"/>
          <w:color w:val="000000"/>
        </w:rPr>
        <w:t xml:space="preserve"> АНЫҚТАМА-АТТЕСТАТ</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(төлемдердің түрлері көрсетілсін)</w:t>
      </w:r>
    </w:p>
    <w:p>
      <w:pPr>
        <w:spacing w:after="0"/>
        <w:ind w:left="0"/>
        <w:jc w:val="both"/>
      </w:pPr>
      <w:r>
        <w:rPr>
          <w:rFonts w:ascii="Times New Roman"/>
          <w:b w:val="false"/>
          <w:i w:val="false"/>
          <w:color w:val="000000"/>
          <w:sz w:val="28"/>
        </w:rPr>
        <w:t>
      Мемлекеттік корпорацияның бөлімшесінде _____________ алып отырды.</w:t>
      </w:r>
    </w:p>
    <w:p>
      <w:pPr>
        <w:spacing w:after="0"/>
        <w:ind w:left="0"/>
        <w:jc w:val="both"/>
      </w:pPr>
      <w:r>
        <w:rPr>
          <w:rFonts w:ascii="Times New Roman"/>
          <w:b w:val="false"/>
          <w:i w:val="false"/>
          <w:color w:val="000000"/>
          <w:sz w:val="28"/>
        </w:rPr>
        <w:t>
      1. Базалық зейнетақы төлемі 20__ жылғы _________ _______ қоса алғанда</w:t>
      </w:r>
    </w:p>
    <w:p>
      <w:pPr>
        <w:spacing w:after="0"/>
        <w:ind w:left="0"/>
        <w:jc w:val="both"/>
      </w:pPr>
      <w:r>
        <w:rPr>
          <w:rFonts w:ascii="Times New Roman"/>
          <w:b w:val="false"/>
          <w:i w:val="false"/>
          <w:color w:val="000000"/>
          <w:sz w:val="28"/>
        </w:rPr>
        <w:t>
      ____________________________________________ теңге мөлшерінде төленді</w:t>
      </w:r>
    </w:p>
    <w:p>
      <w:pPr>
        <w:spacing w:after="0"/>
        <w:ind w:left="0"/>
        <w:jc w:val="both"/>
      </w:pPr>
      <w:r>
        <w:rPr>
          <w:rFonts w:ascii="Times New Roman"/>
          <w:b w:val="false"/>
          <w:i w:val="false"/>
          <w:color w:val="000000"/>
          <w:sz w:val="28"/>
        </w:rPr>
        <w:t>
      2. Жасына байланысты зейнетақы төлемі 20__ жылғы ____ __________ қоса</w:t>
      </w:r>
    </w:p>
    <w:p>
      <w:pPr>
        <w:spacing w:after="0"/>
        <w:ind w:left="0"/>
        <w:jc w:val="both"/>
      </w:pPr>
      <w:r>
        <w:rPr>
          <w:rFonts w:ascii="Times New Roman"/>
          <w:b w:val="false"/>
          <w:i w:val="false"/>
          <w:color w:val="000000"/>
          <w:sz w:val="28"/>
        </w:rPr>
        <w:t>
      алғанда____________________________________ теңге мөлшерінде төленді</w:t>
      </w:r>
    </w:p>
    <w:p>
      <w:pPr>
        <w:spacing w:after="0"/>
        <w:ind w:left="0"/>
        <w:jc w:val="both"/>
      </w:pPr>
      <w:r>
        <w:rPr>
          <w:rFonts w:ascii="Times New Roman"/>
          <w:b w:val="false"/>
          <w:i w:val="false"/>
          <w:color w:val="000000"/>
          <w:sz w:val="28"/>
        </w:rPr>
        <w:t>
      3. Мемлекеттік әлеуметтік жәрдемақы 20__ жылғы ___ _____________ қоса алғанда________________________________ теңге мөлшерінде төленді</w:t>
      </w:r>
    </w:p>
    <w:p>
      <w:pPr>
        <w:spacing w:after="0"/>
        <w:ind w:left="0"/>
        <w:jc w:val="both"/>
      </w:pPr>
      <w:r>
        <w:rPr>
          <w:rFonts w:ascii="Times New Roman"/>
          <w:b w:val="false"/>
          <w:i w:val="false"/>
          <w:color w:val="000000"/>
          <w:sz w:val="28"/>
        </w:rPr>
        <w:t>
      4. Мемлекеттік арнайы жәрдемақы 20__ жылғы _____ _______ қоса алғанда ______________________________________ теңге мөлшерінде төленді</w:t>
      </w:r>
    </w:p>
    <w:p>
      <w:pPr>
        <w:spacing w:after="0"/>
        <w:ind w:left="0"/>
        <w:jc w:val="both"/>
      </w:pPr>
      <w:r>
        <w:rPr>
          <w:rFonts w:ascii="Times New Roman"/>
          <w:b w:val="false"/>
          <w:i w:val="false"/>
          <w:color w:val="000000"/>
          <w:sz w:val="28"/>
        </w:rPr>
        <w:t>
      5. Арнаулы мемлекеттік жәрдемақы 20__ жылғы ____ ______ қоса алғанда____________________________________ теңге мөлшерінде төленді</w:t>
      </w:r>
    </w:p>
    <w:p>
      <w:pPr>
        <w:spacing w:after="0"/>
        <w:ind w:left="0"/>
        <w:jc w:val="both"/>
      </w:pPr>
      <w:r>
        <w:rPr>
          <w:rFonts w:ascii="Times New Roman"/>
          <w:b w:val="false"/>
          <w:i w:val="false"/>
          <w:color w:val="000000"/>
          <w:sz w:val="28"/>
        </w:rPr>
        <w:t>
      6. Экологиялық үстемеақы 20__ жылғы ____ _______ қоса алғанда __________________________________________ теңге сомасында төленді</w:t>
      </w:r>
    </w:p>
    <w:p>
      <w:pPr>
        <w:spacing w:after="0"/>
        <w:ind w:left="0"/>
        <w:jc w:val="both"/>
      </w:pPr>
      <w:r>
        <w:rPr>
          <w:rFonts w:ascii="Times New Roman"/>
          <w:b w:val="false"/>
          <w:i w:val="false"/>
          <w:color w:val="000000"/>
          <w:sz w:val="28"/>
        </w:rPr>
        <w:t xml:space="preserve">
      7. 1995 – 1997 жылдарға "Семей ядролық сынақ полигонындағы ядролық сынақтардың салдарынан зардап шеккен азаматтарды әлеуметтік қорғау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асырылған экологиялық үстемеақы бойынша берешек ______ жылғы "____" _______ бастап 20__ жылғы ____ _______ қоса алғанда ______________________________________ теңге сомасында төленді</w:t>
      </w:r>
    </w:p>
    <w:p>
      <w:pPr>
        <w:spacing w:after="0"/>
        <w:ind w:left="0"/>
        <w:jc w:val="both"/>
      </w:pPr>
      <w:r>
        <w:rPr>
          <w:rFonts w:ascii="Times New Roman"/>
          <w:b w:val="false"/>
          <w:i w:val="false"/>
          <w:color w:val="000000"/>
          <w:sz w:val="28"/>
        </w:rPr>
        <w:t>
      8. Оңалту бойынша біржолғы өтемақы 20___ жылғы ________ _______ бастап 20___ жылғы ____ ______ қоса алғанда_________ теңге сомасында төленді</w:t>
      </w:r>
    </w:p>
    <w:p>
      <w:pPr>
        <w:spacing w:after="0"/>
        <w:ind w:left="0"/>
        <w:jc w:val="both"/>
      </w:pPr>
      <w:r>
        <w:rPr>
          <w:rFonts w:ascii="Times New Roman"/>
          <w:b w:val="false"/>
          <w:i w:val="false"/>
          <w:color w:val="000000"/>
          <w:sz w:val="28"/>
        </w:rPr>
        <w:t>
      9. Семей полигоны аймағында тұрғаны үшін біржолғы өтемақы 20__ жылғы ____ _____ қоса алғанда ____________ теңге сомасында төленді</w:t>
      </w:r>
    </w:p>
    <w:p>
      <w:pPr>
        <w:spacing w:after="0"/>
        <w:ind w:left="0"/>
        <w:jc w:val="both"/>
      </w:pPr>
      <w:r>
        <w:rPr>
          <w:rFonts w:ascii="Times New Roman"/>
          <w:b w:val="false"/>
          <w:i w:val="false"/>
          <w:color w:val="000000"/>
          <w:sz w:val="28"/>
        </w:rPr>
        <w:t>
      10. _______________________________________</w:t>
      </w:r>
    </w:p>
    <w:p>
      <w:pPr>
        <w:spacing w:after="0"/>
        <w:ind w:left="0"/>
        <w:jc w:val="both"/>
      </w:pPr>
      <w:r>
        <w:rPr>
          <w:rFonts w:ascii="Times New Roman"/>
          <w:b w:val="false"/>
          <w:i w:val="false"/>
          <w:color w:val="000000"/>
          <w:sz w:val="28"/>
        </w:rPr>
        <w:t>
      (төлемнің басқа түрі көрсетілсін (бар болса)</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"Е-макет" ААЖ-ға электрондық іс макеті ғана жолданатын барлық төлем түрлері көрсетілсін</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 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__________________________________________</w:t>
      </w:r>
    </w:p>
    <w:p>
      <w:pPr>
        <w:spacing w:after="0"/>
        <w:ind w:left="0"/>
        <w:jc w:val="both"/>
      </w:pPr>
      <w:r>
        <w:rPr>
          <w:rFonts w:ascii="Times New Roman"/>
          <w:b w:val="false"/>
          <w:i w:val="false"/>
          <w:color w:val="000000"/>
          <w:sz w:val="28"/>
        </w:rPr>
        <w:t>
      (тегі, аты, әкесінің аты (бар болса), қызметтік тел.)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