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2617" w14:textId="d712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2020 жылғы 30 қазандағы № 526/43 "2020-2022 жылдарда субсидиялауға жататын Павлодар облысы бойынша әлеуметтік маңызы бар автомобиль қатынастардың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2022 жылғы 22 маусымдағы № 166/13 шешімі. Қазақстан Республикасының Әділет министрлігінде 2022 жылғы 28 маусымда № 28632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"2020 - 2022 жылдарда субсидиялауға жататын Павлодар облысы бойынша әлеуметтік маңызы бар автомобиль қатынастардың тізбесін айқындау туралы" 2020 жылғы 30 қазандағы № 526/43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жылдарда cубсидиялауға жататын Павлодар облысы бойынша әлеуметтік маңызы бар автомобиль қатынастарының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"Олимпиядалық резерв бассейні" аялдамасы - "Северный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"Гагарин" аялдамасы - "Восточный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"Кенжекөл ауылы"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"Әуежай"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"КлҰн бау-бақшасы" аялдамасы - "Олимпиядалық резерв бассейні"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поселкесі"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"Прибрежный" аялдамасы - "Мелиоратор бақшасы"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"Жетекші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"Теміржолшылар"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"Павлодарское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аялдамасы - "Архангельская көшесі"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"Кенжекөл ауылы" аялдамасы - "Павлодар қаласының теміржол вокзалы"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"Дружба бау-бақшасы"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"Северный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"Ладожская"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"Элеватор" аялдамасы - "Зеленстрой"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"Павлодар қаласының теміржол вокзалы" аялдамасы - "Металлург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аялдамасы - "Нефтяник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"Орталық әмбебап дүкені" аялдамасы - "Металлург 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"Южная станциясы"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"Авторемонтный завод" аялдамасы - "№ 4 поликлиника"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157 соңғы маршруты" аялдамасы - "Теміржолшылар"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"Шаңғы базасы" аялдамасы - "5-ші автожол "Солтүстік өнеркәсіптік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поликлиника" аялдамасы - "Вторчермет" аялдамасы.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"Ескі монша"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солтүстік өткелі"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"Ягодка" бау-бақшасы"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"Ақсу су арнасы" коммуналдық мемлекеттік кәсіпорнының су мұнарасы"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"Беловка"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"Еуроазиаттық энергетикалық корпорациясы"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зауытының 2-аудандық жылу қазандығы"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"Больничная"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"Лицей"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аялдамасы - "Ақсу ферроқорытпа зауыты"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Құркөл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Сольветка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Сарышығанақ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Береке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Ақжол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Айнакөл ауылы - Ақсу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Үштерек ауылы - Ақсу қаласы.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"22-шағын аудан" аялдамасы - "Горно-ремонтные мастерские"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"Горно-ремонтные мастерские" аялдамасы - "22-шағын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жылу орталығы" аялдамасы - "Екібастұз жылу орталығы" аялдамасы (айналма маршрут);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 депосы" аялдамасы - "Проммашкомплект"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қаласының теміржол вокзалы" аялдамасы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"22-шағын аудан" аялдамасы;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қаласының теміржол вокзалы" аялдамасы - "Вагон депосы" аялдамасы;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"Московская" аялдамасы - "Московская" аялдамасы (айналма маршрут);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"Дария" сауда үйі" аялдамасы - "Дария" сауда үйі" аялдамасы (айналма маршрут).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Ақтоғай ауылы - Шолақсор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Барлыбай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 - Ақтоғай ауылы - Шұға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 - Моисеевка ауылы - Железинка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- Қызылқақ ауылы - Ертіс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"Энергоорталық" аялдамасы - Қызылжар ауылы - Ертіс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- Селеті ауылы - Ертіс ауылы - Селеті ауылы - Қызылағаш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 - Ертіс ауылы - Майқоңыр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 - Ертіс ауылы - Қосағаш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Ынталы ауылы - Тереңкөл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Әбiлқайыр Баймолдин атындағы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Жабағлы ауылы - Аққулы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Аққулы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- Ақшиман ауылы - Көктөбе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 апа ауылы - Павлодар қаласы - Үміт апа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- Павлодар қаласы - Ольгинка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 - Павлодар қаласы - Маралды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Заңғар ауылы - Павлодар қаласы;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Новоямышево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Богдановка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Заозерное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Рождественка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- Қоңыр Өзек ауылы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Надаровка ауылы - Вознесенка ауылы - Чистополь ауылы - Успен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 - Ольховка ауылы - Успен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Сахновка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Маралды ауылы - Көлбұлақ ауылы - Жылы-Бұлақ ауылы - Шарбақты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Есілбай ауылы - Чигириновка ауылы - Ботабас ауылы - Арбаиген ауылы - Галкино ауылы - Малиновка ауылы - Шарбақты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