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fa80" w14:textId="554fa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әкімдігінің 2021 жылғы 26 шілдедегі № 193/1 шешімі. Қазақстан Республикасының Әділет министрлігінде 2021 жылғы 3 тамызда № 23805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01.01.2022 бастап қолданысқа енгізіледі - осы қаулының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 xml:space="preserve">529-бабының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31-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Шарбақты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ауданының елді мекендерінде салық салу объектісінің орналасуын ескеретін аймаққа бөлу коэффициенттері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Шарбақты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Шарбақты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Шарбақты ауданының елді мекендерінде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9"/>
        <w:gridCol w:w="3014"/>
        <w:gridCol w:w="5627"/>
      </w:tblGrid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Сынтас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Богодаровка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Жаңа-Ауыл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Галкино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Чигириновка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Арбаиген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Жылы-Бұлақ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Хмелницкое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станциясы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Красиловка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Заборовка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ауылдық округі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Шалдай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Есілбай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Садық-Ащы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</w:t>
            </w:r>
          </w:p>
        </w:tc>
        <w:tc>
          <w:tcPr>
            <w:tcW w:w="5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