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8067" w14:textId="4b68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Май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2021 жылғы 16 сәуірдегі № 1/3 шешімі. Павлодар облысының Әділет департаментінде 2021 жылғы 5 мамырда № 7271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 2005 жылғы 08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Ұлттық экономика министрінің 2014 жылғы 06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Mай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Май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xml:space="preserve">
      2) тұрғын үй сатып алу немесе салу үшін бір мың бес жүз еселік айлық есептік көрсеткіштен аспайтын сомада бюджеттік кредит ұсынылсын. </w:t>
      </w:r>
    </w:p>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мәслихатының әлеуметтік-экономикалық даму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Тусупбекова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маслихатының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