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8f95" w14:textId="4a68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2021 - 2022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25 тамыздағы № 219/8 қаулысы. Қазақстан Республикасының Әділет министрлігінде 2021 жылғы 31 тамызда № 24174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2021 - 2022 оқу жылына арналған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Құрмановаға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2021 - 2022 оқу жылына арналған мамандықтар бөлінісінде техникалық және кәсіптік, орта білімнен кейінгі білімі бар кадрларды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Павлодар облысы әкімдігінің 08.02.2022 </w:t>
      </w:r>
      <w:r>
        <w:rPr>
          <w:rFonts w:ascii="Times New Roman"/>
          <w:b w:val="false"/>
          <w:i w:val="false"/>
          <w:color w:val="ff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 қаржылан-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 шаққан-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қаржылан-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норма-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тивіне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қажеттілік-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жан басына шаққан-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қаржылан-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нормативіне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даярлау құны,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және 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 жөндеу шебері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ветеринарлық өңдеу жөніндегі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информатика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 жөніндегі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және жүйелік әкімшілендіру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қамтамасыздандыруды құрастырушысы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 Телекоммуникациялық байланыс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 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конструктор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және стандарттау жөніндегі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Маркентинг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 Телекоммуникациялық байланыс жүйелерінің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ерекше білім беру қажеттіліктері бар азаматтар қатарынан кадрлар даярлау мүмкін болатын мамандық;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– білікті жұмысшы кадрлар;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– орта буын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қолданбалы бакалавр.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