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7a75" w14:textId="4b77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аудандық мәслихатының 2020 жылғы 30 желтоқсандағы № 597 "Көктөбе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2021 жылғы 10 желтоқсандағы № 131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Жаңақорған аудандық мәслихатының 2021-2023 жылдарға арналған бюджеті туралы" 2020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597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8084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Көктөбе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51 040,2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1079,4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11,2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49 949,6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51 189,4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-149,2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149,2 мың теңге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149,2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хатшыcы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597 шешіміне 1- 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Көктөбе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2 557,1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тұрғын үй-коммуналдық шаруашылыққа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