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b5e8" w14:textId="8c8b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2020 жылғы 30 желтоқсандағы XLVIII сессиясының "Ұлытау ауданының 2021-2023 жылдарға арналған бюджеті туралы" № 414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2021 жылғы 3 қарашадағы № 73 шешімі. Қазақстан Республикасының Әділет министрлігінде 2021 жылғы 15 қарашада № 25163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"Ұлытау ауданының 2021-2023 жылдарға арналған бюджеті туралы" 2020 жылғы 30 желтоқсандағы №414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№6150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8 053 905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6 530 217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31 995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19 745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1 471 948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8 606 801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56 124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91 885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35 761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- 609 020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609 020 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91 885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35 761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552 896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Ұлытау ауданы әкімдігінің 2021 жылға арналған резерві 578 114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 құрамында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тазалау имаратының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кентіндегі 160 көрерменге арналған дене шынықтыру-сауықтыру кешенінің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кентіндегі 100 көрерменге арналған дене шынықтыру-сауықтыру кешенінің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бюджеттің бюджеттік инвестициялық жобаларды іске асыруға бағытталған бағдарламаларының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кенттер, ауылдық округтер бюджеттеріне аудандық бюджеттен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мәдени-сауықтыру орталығын ұстап тұруға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тұрғын үйді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