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0571" w14:textId="15005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ауданы әкімдігінің 2014 жылғы 29 қыркүйектегі № 147 "Үгіттік баспа материалдарын орналастыру үшін орындар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әкімдігінің 2020 жылғы 10 желтоқсандағы № 189 қаулысы. Батыс Қазақстан облысының Әділет департаментінде 2020 жылғы 11 желтоқсанда № 6543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– 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Қаратөбе аудандық сайлау комиссиясының келісімі бойынша,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ауданы әкімдігінің 2014 жылғы 29 қыркүйектегі № 147 "Үгіттік баспа материалдарын орналастыру үшін орындар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3648 тіркелген, 2014 жылы 24 қазанда "Қаратөбе өңірі" газетінде жарияланған)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Ауылдық округтер әкімдері үгіттік баспа материалдарын орналастыру үшін белгіленген орындарды стендтермен, тақталармен, тұғырлықтармен жарақтандырсын.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Қаратөбе ауданы әкімі аппаратының басшысы (А.Карменов) осы қаулының әділет органдарында мемлекеттік тіркелуін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аудан әкімінің орынбасары Ж.Сұлтанға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Қаратөбе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Асантаев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Қаратөбе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__________Б.Жүсіпқали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____________2020 жыл.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189 қаулысына 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5"/>
        <w:gridCol w:w="1228"/>
        <w:gridCol w:w="9167"/>
      </w:tblGrid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 ауылы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Қаратөбе аудандық білім беру бөлімінің Аққозы жалпы орта білім беретін мектеп-балабақша кешені"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ауылы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аудандық білім беру бөлімінің "А.Әділов атындағы Жалғызағаш бастауыш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аудандық білім беру бөлімінің "Егіндікөл орта жалпы білім беретін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Жусандыой ауылы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Қаратөбе аудандық білім беру бөлімінің Жамбыл орта білім беретін мектеп-балабақша кешені"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Ханкөл ауылы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аудандық білім беру бөлімінің "Ханкөл жалпы орта білім беретін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Ақтай ауылы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Қаратөбе аудандық білім беру бөлімінің Қаракөл жалпы орта білім беретін мектеп-балабақша кешені"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ауылы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ауданының білім беру бөлімінің "Алакөл негізгі орта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ауданының білім беру бөлімінің "Қаратөбе мектеп - гимназиясы"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ауданының білім беру бөлімінің "Мұхит атындағы жалпы орта білім беретін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ауданының білім беру бөлімінің "Қоскөл жалпы орта білім беретін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Шалғын ауылы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аудандық білім бөлімінің "Шалғын негізгі орта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аудандық білім беру бөлімінің "Б.Қаратаев атындағы Саралжын жалпы орта білім беретін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ауылы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аудандық білім беру бөлімінің "Жақсыбай негізгі орта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Сулыкөл ауылы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аудандық білім беру бөлімінің "Қалдығайты жалпы орта білім беретін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Үшана ауылы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ауданының білім беру бөлімінің "Б.Аманшин атындағы жалпы орта білім беретін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 ауылы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аудандық білім беру бөлімінің "Төлен негізгі орта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Қаратөбе аудандық білім беру бөлімінің Шөптікөл жалпы орта білім беретін мектеп-балабақша кешені"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Үшағаш ауылы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аудандық білім беру бөлімінің "Үшағаш негізгі орта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ауданының білім бөлімінің "Соналы жалпы орта білім беретін мектебі" коммуналдық мемлекеттік мекемесі ғимаратының алды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