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c628" w14:textId="8bdc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Риддер қалалық мәслихатының 2020 жылғы 16 қыркүйектегі № 46/7-VI шешімі. Шығыс Қазақстан облысының Әділет департаментінде 2020 жылғы 8 қазанда № 7633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Риддер қалалық мәслихаты ШЕШІМ ҚАБЫЛДАДЫ:</w:t>
      </w:r>
    </w:p>
    <w:bookmarkEnd w:id="1"/>
    <w:bookmarkStart w:name="z8" w:id="2"/>
    <w:p>
      <w:pPr>
        <w:spacing w:after="0"/>
        <w:ind w:left="0"/>
        <w:jc w:val="both"/>
      </w:pPr>
      <w:r>
        <w:rPr>
          <w:rFonts w:ascii="Times New Roman"/>
          <w:b w:val="false"/>
          <w:i w:val="false"/>
          <w:color w:val="000000"/>
          <w:sz w:val="28"/>
        </w:rPr>
        <w:t>
      1. Айқындалсын:</w:t>
      </w:r>
    </w:p>
    <w:bookmarkEnd w:id="2"/>
    <w:bookmarkStart w:name="z9"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Риддер қаласында бейбіт жиналыстарды ұйымдастыру және өткізу үшін арнайы орындар және олардың шекті толу нормалары;</w:t>
      </w:r>
    </w:p>
    <w:bookmarkEnd w:id="3"/>
    <w:bookmarkStart w:name="z10"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Риддер қаласында арнайы орындарды материалдық-техникалық және ұйымдастырушылық қамтамасыз етуге қойылатын талаптар;</w:t>
      </w:r>
    </w:p>
    <w:bookmarkEnd w:id="4"/>
    <w:bookmarkStart w:name="z11"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Риддер қаласында арнайы орындарды пайдалану тәртібі;</w:t>
      </w:r>
    </w:p>
    <w:bookmarkEnd w:id="5"/>
    <w:bookmarkStart w:name="z12"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Риддер қаласында пикеттеуді өткізуге тыйым салынған іргелес аумақтардың шекаралары.</w:t>
      </w:r>
    </w:p>
    <w:bookmarkEnd w:id="6"/>
    <w:bookmarkStart w:name="z13" w:id="7"/>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Мысаев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16 қыркүйегі </w:t>
            </w:r>
            <w:r>
              <w:br/>
            </w:r>
            <w:r>
              <w:rPr>
                <w:rFonts w:ascii="Times New Roman"/>
                <w:b w:val="false"/>
                <w:i w:val="false"/>
                <w:color w:val="000000"/>
                <w:sz w:val="20"/>
              </w:rPr>
              <w:t xml:space="preserve">№ 46/7-VI </w:t>
            </w:r>
            <w:r>
              <w:br/>
            </w:r>
            <w:r>
              <w:rPr>
                <w:rFonts w:ascii="Times New Roman"/>
                <w:b w:val="false"/>
                <w:i w:val="false"/>
                <w:color w:val="000000"/>
                <w:sz w:val="20"/>
              </w:rPr>
              <w:t>Шешіміне 1 қосымша</w:t>
            </w:r>
          </w:p>
        </w:tc>
      </w:tr>
    </w:tbl>
    <w:bookmarkStart w:name="z17" w:id="8"/>
    <w:p>
      <w:pPr>
        <w:spacing w:after="0"/>
        <w:ind w:left="0"/>
        <w:jc w:val="left"/>
      </w:pPr>
      <w:r>
        <w:rPr>
          <w:rFonts w:ascii="Times New Roman"/>
          <w:b/>
          <w:i w:val="false"/>
          <w:color w:val="000000"/>
        </w:rPr>
        <w:t xml:space="preserve"> Риддер қаласында бейбіт жиналыстарды ұйымдастыру және өткізу үшін арнайы орындар және олардың шекті толу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6625"/>
        <w:gridCol w:w="3475"/>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9"/>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бойынша Республика Алаңы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артық емес</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қайтыс болған жауынгер-лениногоршылардың Даңқ Обелискінен Гагарин даңғылы бойынша "Сокол" стадионына дейін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16 қыркүйегі </w:t>
            </w:r>
            <w:r>
              <w:br/>
            </w:r>
            <w:r>
              <w:rPr>
                <w:rFonts w:ascii="Times New Roman"/>
                <w:b w:val="false"/>
                <w:i w:val="false"/>
                <w:color w:val="000000"/>
                <w:sz w:val="20"/>
              </w:rPr>
              <w:t xml:space="preserve">№ 46/7-VI </w:t>
            </w:r>
            <w:r>
              <w:br/>
            </w:r>
            <w:r>
              <w:rPr>
                <w:rFonts w:ascii="Times New Roman"/>
                <w:b w:val="false"/>
                <w:i w:val="false"/>
                <w:color w:val="000000"/>
                <w:sz w:val="20"/>
              </w:rPr>
              <w:t>Шешіміне 2 қосымша</w:t>
            </w:r>
          </w:p>
        </w:tc>
      </w:tr>
    </w:tbl>
    <w:bookmarkStart w:name="z20" w:id="10"/>
    <w:p>
      <w:pPr>
        <w:spacing w:after="0"/>
        <w:ind w:left="0"/>
        <w:jc w:val="left"/>
      </w:pPr>
      <w:r>
        <w:rPr>
          <w:rFonts w:ascii="Times New Roman"/>
          <w:b/>
          <w:i w:val="false"/>
          <w:color w:val="000000"/>
        </w:rPr>
        <w:t xml:space="preserve"> Риддер қаласында арнайы орындарды материалдық-техникалық және ұйымдастырушылық қамтамасыз етуге қойылатын талаптар</w:t>
      </w:r>
    </w:p>
    <w:bookmarkEnd w:id="10"/>
    <w:bookmarkStart w:name="z21" w:id="11"/>
    <w:p>
      <w:pPr>
        <w:spacing w:after="0"/>
        <w:ind w:left="0"/>
        <w:jc w:val="both"/>
      </w:pPr>
      <w:r>
        <w:rPr>
          <w:rFonts w:ascii="Times New Roman"/>
          <w:b w:val="false"/>
          <w:i w:val="false"/>
          <w:color w:val="000000"/>
          <w:sz w:val="28"/>
        </w:rPr>
        <w:t xml:space="preserve">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 </w:t>
      </w:r>
    </w:p>
    <w:bookmarkEnd w:id="11"/>
    <w:bookmarkStart w:name="z22" w:id="12"/>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16 қыркүйегі </w:t>
            </w:r>
            <w:r>
              <w:br/>
            </w:r>
            <w:r>
              <w:rPr>
                <w:rFonts w:ascii="Times New Roman"/>
                <w:b w:val="false"/>
                <w:i w:val="false"/>
                <w:color w:val="000000"/>
                <w:sz w:val="20"/>
              </w:rPr>
              <w:t xml:space="preserve">№ 46/7-VI </w:t>
            </w:r>
            <w:r>
              <w:br/>
            </w:r>
            <w:r>
              <w:rPr>
                <w:rFonts w:ascii="Times New Roman"/>
                <w:b w:val="false"/>
                <w:i w:val="false"/>
                <w:color w:val="000000"/>
                <w:sz w:val="20"/>
              </w:rPr>
              <w:t>Шешіміне 3 қосымша</w:t>
            </w:r>
          </w:p>
        </w:tc>
      </w:tr>
    </w:tbl>
    <w:bookmarkStart w:name="z24" w:id="13"/>
    <w:p>
      <w:pPr>
        <w:spacing w:after="0"/>
        <w:ind w:left="0"/>
        <w:jc w:val="left"/>
      </w:pPr>
      <w:r>
        <w:rPr>
          <w:rFonts w:ascii="Times New Roman"/>
          <w:b/>
          <w:i w:val="false"/>
          <w:color w:val="000000"/>
        </w:rPr>
        <w:t xml:space="preserve"> Риддер қаласында арнайы орындарды пайдалану тәртібі</w:t>
      </w:r>
    </w:p>
    <w:bookmarkEnd w:id="13"/>
    <w:bookmarkStart w:name="z25" w:id="14"/>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14"/>
    <w:bookmarkStart w:name="z26" w:id="15"/>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5"/>
    <w:bookmarkStart w:name="z27" w:id="16"/>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6"/>
    <w:bookmarkStart w:name="z28" w:id="17"/>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7"/>
    <w:bookmarkStart w:name="z29" w:id="18"/>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8"/>
    <w:bookmarkStart w:name="z30" w:id="19"/>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16 қыркүйегі </w:t>
            </w:r>
            <w:r>
              <w:br/>
            </w:r>
            <w:r>
              <w:rPr>
                <w:rFonts w:ascii="Times New Roman"/>
                <w:b w:val="false"/>
                <w:i w:val="false"/>
                <w:color w:val="000000"/>
                <w:sz w:val="20"/>
              </w:rPr>
              <w:t xml:space="preserve">№ 46/7-VI </w:t>
            </w:r>
            <w:r>
              <w:br/>
            </w:r>
            <w:r>
              <w:rPr>
                <w:rFonts w:ascii="Times New Roman"/>
                <w:b w:val="false"/>
                <w:i w:val="false"/>
                <w:color w:val="000000"/>
                <w:sz w:val="20"/>
              </w:rPr>
              <w:t>Шешіміне 4 қосымша</w:t>
            </w:r>
          </w:p>
        </w:tc>
      </w:tr>
    </w:tbl>
    <w:bookmarkStart w:name="z32" w:id="20"/>
    <w:p>
      <w:pPr>
        <w:spacing w:after="0"/>
        <w:ind w:left="0"/>
        <w:jc w:val="left"/>
      </w:pPr>
      <w:r>
        <w:rPr>
          <w:rFonts w:ascii="Times New Roman"/>
          <w:b/>
          <w:i w:val="false"/>
          <w:color w:val="000000"/>
        </w:rPr>
        <w:t xml:space="preserve"> Риддер қаласында пикеттеуді өткізуге тыйым салынған іргелес аумақтардың шекаралары</w:t>
      </w:r>
    </w:p>
    <w:bookmarkEnd w:id="20"/>
    <w:bookmarkStart w:name="z33" w:id="21"/>
    <w:p>
      <w:pPr>
        <w:spacing w:after="0"/>
        <w:ind w:left="0"/>
        <w:jc w:val="both"/>
      </w:pPr>
      <w:r>
        <w:rPr>
          <w:rFonts w:ascii="Times New Roman"/>
          <w:b w:val="false"/>
          <w:i w:val="false"/>
          <w:color w:val="000000"/>
          <w:sz w:val="28"/>
        </w:rPr>
        <w:t>
      Риддер қаласының келесі объектілерінің іргелес аумақтарынан кемінде 200 метр қашықтықта пикеттеуді өткізу шекарасы айқындалсын:</w:t>
      </w:r>
    </w:p>
    <w:bookmarkEnd w:id="21"/>
    <w:bookmarkStart w:name="z34" w:id="22"/>
    <w:p>
      <w:pPr>
        <w:spacing w:after="0"/>
        <w:ind w:left="0"/>
        <w:jc w:val="both"/>
      </w:pPr>
      <w:r>
        <w:rPr>
          <w:rFonts w:ascii="Times New Roman"/>
          <w:b w:val="false"/>
          <w:i w:val="false"/>
          <w:color w:val="000000"/>
          <w:sz w:val="28"/>
        </w:rPr>
        <w:t>
      1) жаппай жерлеу орындары;</w:t>
      </w:r>
    </w:p>
    <w:bookmarkEnd w:id="22"/>
    <w:bookmarkStart w:name="z35" w:id="23"/>
    <w:p>
      <w:pPr>
        <w:spacing w:after="0"/>
        <w:ind w:left="0"/>
        <w:jc w:val="both"/>
      </w:pPr>
      <w:r>
        <w:rPr>
          <w:rFonts w:ascii="Times New Roman"/>
          <w:b w:val="false"/>
          <w:i w:val="false"/>
          <w:color w:val="000000"/>
          <w:sz w:val="28"/>
        </w:rPr>
        <w:t>
      2) теміржол, су, әуе және автомобиль көлігі объектілері;</w:t>
      </w:r>
    </w:p>
    <w:bookmarkEnd w:id="23"/>
    <w:bookmarkStart w:name="z36" w:id="24"/>
    <w:p>
      <w:pPr>
        <w:spacing w:after="0"/>
        <w:ind w:left="0"/>
        <w:jc w:val="both"/>
      </w:pPr>
      <w:r>
        <w:rPr>
          <w:rFonts w:ascii="Times New Roman"/>
          <w:b w:val="false"/>
          <w:i w:val="false"/>
          <w:color w:val="000000"/>
          <w:sz w:val="28"/>
        </w:rPr>
        <w:t xml:space="preserve">
      3) мемлекеттің қорғаныс қабілетін, қауіпсіздігін және халықтың тыныс-тіршілігін қамтамасыз ететін ұйымдар; </w:t>
      </w:r>
    </w:p>
    <w:bookmarkEnd w:id="24"/>
    <w:bookmarkStart w:name="z37" w:id="25"/>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bookmarkEnd w:id="25"/>
    <w:bookmarkStart w:name="z38" w:id="26"/>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