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34213" w14:textId="d234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Ортақшыл ауылының шекарасын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мәслихатының 2020 жылғы 25 желтоқсандағы № 493 шешімі және Атырау облысы Махамбет ауданы әкімдігінің 2020 жылғы 29 желтоқсандағы № 312 қаулысы. Атырау облысының Әділет департаментінде 2021 жылғы 15 қаңтарда № 4876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12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Махамбет аудандық әкімдігі ҚАУЛЫ ЕТЕДІ және Махамбет аудандық мәслихаты ШЕШІМ ҚАБЫЛДАДЫҚ: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Жалпы ауданы 89,70 гектар, ұзындығы 4247,26 метр болып Махамбет ауданы Есбол ауылдық округі, Ортақшыл ауылының шекарасы осы бірлескен қаулының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шешімнің орындалуын қадағалау Махамбет ауданы әкімінің орынбасары (З. Мұқаш) және Махамбет ауданы мәслихатының заңдылықты сақтау, экономика және бюджет, қаржы мәселелері жөніндегі тұрақты комисиясына (Б. Рахметов)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әділет органдарында мемлекеттік тіркелген күннен бастап күшіне енеді,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Махамбет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әкімдігі 2020 жылғы 29 желтоқсандағы № 312 мен Махамбет аудандық мәслихатының 2020 жылғы 25 желтоқсандағы № 493 бірлескен аудандық әкімдіктің қаулысы мен аудандық мәслихаттың шешіміне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Махамбет ауданы Есбол ауылдық округі Ортақшыл ауылының әкімшілік шекараcының жоспары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ауданы 89,70 гектар,ұзындығы 4247,26 метр.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[MISSING IMAGE: , ]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белгілері: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5438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