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4a540" w14:textId="624a5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Ғабит Мүсірепов атындағы ауданы Дружба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8 қаңтардағы № 56-4 шешімі. Солтүстік Қазақстан облысының Әділет департаментінде 2020 жылғы 10 қаңтарда № 5912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5-тармағымен.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2020-2022 жылдарға арналған Ғабит Мүсірепов атындағы ауданы Дружба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25 836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9 377,5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57,5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16 401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28 173,7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- 2 337,7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2 337,7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2 337,7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Ғабит Мүсірепов атындағы ауданы мəслихатының 17.06.2020 </w:t>
      </w:r>
      <w:r>
        <w:rPr>
          <w:rFonts w:ascii="Times New Roman"/>
          <w:b w:val="false"/>
          <w:i w:val="false"/>
          <w:color w:val="000000"/>
          <w:sz w:val="28"/>
        </w:rPr>
        <w:t>№ 63-1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Ғабит Мүсірепов атындағы ауданы мәслихатының 04.11.2020 </w:t>
      </w:r>
      <w:r>
        <w:rPr>
          <w:rFonts w:ascii="Times New Roman"/>
          <w:b w:val="false"/>
          <w:i w:val="false"/>
          <w:color w:val="000000"/>
          <w:sz w:val="28"/>
        </w:rPr>
        <w:t>№ 68-4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2008 жылғы 4 желтоқсандағы Бюджет кодексіне сәйкес, 2020 жылға арналған ауылдық округтің бюджеті келесі салықтық түсімдер есебінен қалыптастырылатыны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ауылдың аумағында мемлекеттік кіріс органдарында тіркеу есебіне қою кезінде мәлімделген: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жерінен;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салықтан;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салығынан;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салығынан.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бюджеттен ауылдық бюджетке берілетін субвенциялар көлемі 1 781 мың теңге құрайды.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Бюджеттік сала қызметкерлеріне жалақыны толық көлемде төлеу қамтамасыз етілсін.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2020 жылғы 1 қаңтардан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Дружба ауылдық округінің бюджеті і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Ғабит Мүсірепов атындағы ауданы мəслихатының 17.06.2020 </w:t>
      </w:r>
      <w:r>
        <w:rPr>
          <w:rFonts w:ascii="Times New Roman"/>
          <w:b w:val="false"/>
          <w:i w:val="false"/>
          <w:color w:val="ff0000"/>
          <w:sz w:val="28"/>
        </w:rPr>
        <w:t>№ 63-1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Ғабит Мүсірепов атындағы ауданы мәслихатының 04.11.2020 </w:t>
      </w:r>
      <w:r>
        <w:rPr>
          <w:rFonts w:ascii="Times New Roman"/>
          <w:b w:val="false"/>
          <w:i w:val="false"/>
          <w:color w:val="ff0000"/>
          <w:sz w:val="28"/>
        </w:rPr>
        <w:t>№ 68-4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9 377,5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8 887,5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5 367,5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Бюд-жеттік бағдар-лама-лардың әкімшісі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28 173,7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13 853,7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13 853,7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13 369,5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-2 337,7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2 337,7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2 337,7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Ғабит Мүсірепов атындағы ауданы Дружба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Ғабит Мүсірепов атындағы ауданы Дружба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