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435a7" w14:textId="d3435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2019 жылғы 30 желтоқсандағы № 460 "Қостанай ауданының 2020-2022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2020 жылғы 29 мамырдағы № 535 шешімі. Қостанай облысының Әділет департаментінде 2020 жылғы 2 маусымда № 9237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ауданының 2020-2022 жылдарға арналған аудандық бюджеті туралы"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460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(2019 жылғы 31 желтоқсанда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8857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Қостанай ауданының 2020-2022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- 12259093,8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- 3971086,0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- 21633,0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- 738297,3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- 7528077,5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- 13948943,6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- 353890,0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- 404932,0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- 51042,0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- 2043739,8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- 2043739,8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Есментаев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Аксаутова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12259093,8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7528077,5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7528070,9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7528070,9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13948943,6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6653973,2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6447662,2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6248762,2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2145641,5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2145641,5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2145641,5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1761243,1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-2043739,8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2043739,8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