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a4304f" w14:textId="7a4304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Тартоғай ауылдық округінің 2021-2023 жылдарға арналған бюджеті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Қызылорда облысы Шиелі аудандық мәслихатының 2020 жылғы 29 желтоқсандағы № 65/14 шешімі. Қызылорда облысының Әділет департаментінде 2021 жылғы 5 қаңтарда № 8035 болып тіркелді. Мерзімі біткендіктен қолданыс тоқтатылды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Республикасының Бюджет кодексі" Қазақстан Республикасының 2008 жылғы 4 желтоқсандағы Кодексінің 75-бабының </w:t>
      </w:r>
      <w:r>
        <w:rPr>
          <w:rFonts w:ascii="Times New Roman"/>
          <w:b w:val="false"/>
          <w:i w:val="false"/>
          <w:color w:val="000000"/>
          <w:sz w:val="28"/>
        </w:rPr>
        <w:t>2-тармағына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"Қазақстан Республикасындағы жергілікті мемлекеттік басқару және өзін-өзі басқару туралы" Қазақстан Республикасының 2001 жылғы 23 қаңтардағы Заңының 6-бабының </w:t>
      </w:r>
      <w:r>
        <w:rPr>
          <w:rFonts w:ascii="Times New Roman"/>
          <w:b w:val="false"/>
          <w:i w:val="false"/>
          <w:color w:val="000000"/>
          <w:sz w:val="28"/>
        </w:rPr>
        <w:t>2-7-тармағына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Шиелі аудандық мәслихаты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Тартогай ауылдық округінің 2021-2023 жылдарға арналған бюджеті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2021 жылға мынадай көлемдерде бекітілсін: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105 371 мың теңге, оның ішінде: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2 748 мың теңге;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102 623 мың теңге;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107 340 мың теңге;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- 0;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- 0;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- 0;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- 0;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- 0;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- 0;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- -1 969 мың теңге;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(профицитті пайдалану) – 1 969 мың теңге;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- 0;</w:t>
      </w:r>
    </w:p>
    <w:bookmarkEnd w:id="14"/>
    <w:bookmarkStart w:name="z4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- 0;</w:t>
      </w:r>
    </w:p>
    <w:bookmarkEnd w:id="15"/>
    <w:bookmarkStart w:name="z4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қаражаттарының пайдаланылатын қалдықтары – 1 969 мың теңге.</w:t>
      </w:r>
    </w:p>
    <w:bookmarkEnd w:id="1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Ескерту. 1-тармақ жаңа редакцияда - Қызылорда облысы Шиелі аудандық мәслихатының 12.11.2021 </w:t>
      </w:r>
      <w:r>
        <w:rPr>
          <w:rFonts w:ascii="Times New Roman"/>
          <w:b w:val="false"/>
          <w:i w:val="false"/>
          <w:color w:val="000000"/>
          <w:sz w:val="28"/>
        </w:rPr>
        <w:t>№ 14/16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(01.01.2021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Аудандық бюджеттен Тартоғай ауылдық округінің бюджетіне берілетін субвенциялар көлемдері 2021 жылға 70 657 мың теңге сомасында белгіленсін.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2021 жылғы 1 қаңтардан бастап қолданысқа енгізіледі және ресми жариялауға жатады.</w:t>
      </w:r>
    </w:p>
    <w:bookmarkEnd w:id="1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Шиелі аудандық мәслихаты сессиясының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Көпенов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Аудандық мәслихат хатшысының міндетін уақытша атқарушы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П. Маханбет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Шиелі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2020жылғы 29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65/14 шешіміне 1-қосымша</w:t>
            </w:r>
          </w:p>
        </w:tc>
      </w:tr>
    </w:tbl>
    <w:bookmarkStart w:name="z44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Тартоғай ауылдық округінің 2021 жылға арналған бюджеті</w:t>
      </w:r>
    </w:p>
    <w:bookmarkEnd w:id="19"/>
    <w:bookmarkStart w:name="z4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1-қосымша жаңа редакцияда - Қызылорда облысы Шиелі аудандық мәслихатының 12.11.2021 </w:t>
      </w:r>
      <w:r>
        <w:rPr>
          <w:rFonts w:ascii="Times New Roman"/>
          <w:b w:val="false"/>
          <w:i w:val="false"/>
          <w:color w:val="ff0000"/>
          <w:sz w:val="28"/>
        </w:rPr>
        <w:t>№ 14/16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(01.01.2021 бастап қолданысқа енгізіледі).</w:t>
      </w:r>
    </w:p>
    <w:bookmarkEnd w:id="2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 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105 371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102 623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102 623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102 623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 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 (кіші бағдарламалар)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107 340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28 516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28 516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28 516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28 516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әлеуметтік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16 408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16 408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16 408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10 843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18 836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18 836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18 836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18 836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25 249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25 249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25 249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25 249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Өзгелер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13 237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Өзгелер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13 237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13 237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мекендердегі әлеуметтік және инженерлік инфрақұрылым бойынша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13 237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жасалатын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- 1 969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(профицитті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қалдығы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1 969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Шиелі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29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65/14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шешіміне 2-қосымша</w:t>
            </w:r>
          </w:p>
        </w:tc>
      </w:tr>
    </w:tbl>
    <w:bookmarkStart w:name="z32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Тартоғай ауылдық округінің 2022 жылға арналған бюджеті</w:t>
      </w:r>
    </w:p>
    <w:bookmarkEnd w:id="2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Санаты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77662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кұралдарына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75932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75932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75932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77662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әлеуметтік көмек көрсету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- 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Өзге де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"Өңірлерді дамыту" бағдарламасы шеңберінде өңірлердің экономикалық дамуына жәрдемдесу бойынша шараларды іске асыру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 беру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жасалатын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(профицитті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Шиелі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29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65/14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шешіміне 3-қосымша</w:t>
            </w:r>
          </w:p>
        </w:tc>
      </w:tr>
    </w:tbl>
    <w:bookmarkStart w:name="z36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Тартоғай ауылдық округінің 2023 жылға арналған бюджеті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Санаты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81157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кұралдарына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79349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79349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79349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81157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әлеуметтік көмек көрсету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- 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Өзге де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"Өңірлерді дамыту" бағдарламасы шеңберінде өңірлердің экономикалық дамуына жәрдемдесу бойынша шараларды іске асыру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 беру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жасалатын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(профицитті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