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b04d832" w14:textId="b04d832">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2020-2021 жылдарға арналған жайылымдарды басқару және оларды пайдалану жөніндегі жоспарды бекіту туралы</w:t>
      </w:r>
    </w:p>
    <w:p>
      <w:pPr>
        <w:spacing w:after="0"/>
        <w:ind w:left="0"/>
        <w:jc w:val="left"/>
      </w:pPr>
      <w:r>
        <w:rPr>
          <w:rFonts w:ascii="Times New Roman"/>
          <w:b w:val="false"/>
          <w:i w:val="false"/>
          <w:color w:val="000000"/>
          <w:sz w:val="28"/>
        </w:rPr>
        <w:t>
			</w:t>
      </w:r>
      <w:r>
        <w:rPr>
          <w:rFonts w:ascii="Times New Roman"/>
          <w:b w:val="false"/>
          <w:i w:val="false"/>
          <w:color w:val="000000"/>
          <w:sz w:val="28"/>
        </w:rPr>
        <w:t>Мерзімі біткен</w:t>
      </w:r>
      <w:r>
        <w:rPr>
          <w:rFonts w:ascii="Times New Roman"/>
          <w:b w:val="false"/>
          <w:i w:val="false"/>
          <w:color w:val="000000"/>
          <w:sz w:val="28"/>
        </w:rPr>
        <w:t>
					</w:t>
      </w:r>
    </w:p>
    <w:p>
      <w:pPr>
        <w:spacing w:after="0"/>
        <w:ind w:left="0"/>
        <w:jc w:val="both"/>
      </w:pPr>
      <w:r>
        <w:rPr>
          <w:rFonts w:ascii="Times New Roman"/>
          <w:b w:val="false"/>
          <w:i w:val="false"/>
          <w:color w:val="000000"/>
          <w:sz w:val="28"/>
        </w:rPr>
        <w:t>Қызылорда облысы Жаңақорған аудандық мәслихатының 2020 жылғы 24 желтоқсандағы № 577 шешімі. Қызылорда облысының Әділет департаментінде 2020 жылғы 28 желтоқсанда № 7959 болып тіркелді. Мерзімі біткендіктен қолданыс тоқтатылды</w:t>
      </w:r>
    </w:p>
    <w:p>
      <w:pPr>
        <w:spacing w:after="0"/>
        <w:ind w:left="0"/>
        <w:jc w:val="both"/>
      </w:pPr>
      <w:bookmarkStart w:name="z4" w:id="0"/>
      <w:r>
        <w:rPr>
          <w:rFonts w:ascii="Times New Roman"/>
          <w:b w:val="false"/>
          <w:i w:val="false"/>
          <w:color w:val="000000"/>
          <w:sz w:val="28"/>
        </w:rPr>
        <w:t xml:space="preserve">
      "Жайылымдар туралы" Қазақстан Республикасының 2017 жылғы 20 ақпандағы Заңының </w:t>
      </w:r>
      <w:r>
        <w:rPr>
          <w:rFonts w:ascii="Times New Roman"/>
          <w:b w:val="false"/>
          <w:i w:val="false"/>
          <w:color w:val="000000"/>
          <w:sz w:val="28"/>
        </w:rPr>
        <w:t>8-бабының</w:t>
      </w:r>
      <w:r>
        <w:rPr>
          <w:rFonts w:ascii="Times New Roman"/>
          <w:b w:val="false"/>
          <w:i w:val="false"/>
          <w:color w:val="000000"/>
          <w:sz w:val="28"/>
        </w:rPr>
        <w:t xml:space="preserve"> 1) тармақшасына сәйкес Жаңақорған аудандық мәслихаты ШЕШІМ ҚАБЫЛДАДЫ:</w:t>
      </w:r>
    </w:p>
    <w:bookmarkEnd w:id="0"/>
    <w:bookmarkStart w:name="z5" w:id="1"/>
    <w:p>
      <w:pPr>
        <w:spacing w:after="0"/>
        <w:ind w:left="0"/>
        <w:jc w:val="both"/>
      </w:pPr>
      <w:r>
        <w:rPr>
          <w:rFonts w:ascii="Times New Roman"/>
          <w:b w:val="false"/>
          <w:i w:val="false"/>
          <w:color w:val="000000"/>
          <w:sz w:val="28"/>
        </w:rPr>
        <w:t xml:space="preserve">
      1. Осы шешімнің </w:t>
      </w:r>
      <w:r>
        <w:rPr>
          <w:rFonts w:ascii="Times New Roman"/>
          <w:b w:val="false"/>
          <w:i w:val="false"/>
          <w:color w:val="000000"/>
          <w:sz w:val="28"/>
        </w:rPr>
        <w:t>1</w:t>
      </w:r>
      <w:r>
        <w:rPr>
          <w:rFonts w:ascii="Times New Roman"/>
          <w:b w:val="false"/>
          <w:i w:val="false"/>
          <w:color w:val="000000"/>
          <w:sz w:val="28"/>
        </w:rPr>
        <w:t xml:space="preserve">,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w:t>
      </w:r>
      <w:r>
        <w:rPr>
          <w:rFonts w:ascii="Times New Roman"/>
          <w:b w:val="false"/>
          <w:i w:val="false"/>
          <w:color w:val="000000"/>
          <w:sz w:val="28"/>
        </w:rPr>
        <w:t>6</w:t>
      </w:r>
      <w:r>
        <w:rPr>
          <w:rFonts w:ascii="Times New Roman"/>
          <w:b w:val="false"/>
          <w:i w:val="false"/>
          <w:color w:val="000000"/>
          <w:sz w:val="28"/>
        </w:rPr>
        <w:t xml:space="preserve">, </w:t>
      </w:r>
      <w:r>
        <w:rPr>
          <w:rFonts w:ascii="Times New Roman"/>
          <w:b w:val="false"/>
          <w:i w:val="false"/>
          <w:color w:val="000000"/>
          <w:sz w:val="28"/>
        </w:rPr>
        <w:t>7</w:t>
      </w:r>
      <w:r>
        <w:rPr>
          <w:rFonts w:ascii="Times New Roman"/>
          <w:b w:val="false"/>
          <w:i w:val="false"/>
          <w:color w:val="000000"/>
          <w:sz w:val="28"/>
        </w:rPr>
        <w:t xml:space="preserve">,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11</w:t>
      </w:r>
      <w:r>
        <w:rPr>
          <w:rFonts w:ascii="Times New Roman"/>
          <w:b w:val="false"/>
          <w:i w:val="false"/>
          <w:color w:val="000000"/>
          <w:sz w:val="28"/>
        </w:rPr>
        <w:t xml:space="preserve">, </w:t>
      </w:r>
      <w:r>
        <w:rPr>
          <w:rFonts w:ascii="Times New Roman"/>
          <w:b w:val="false"/>
          <w:i w:val="false"/>
          <w:color w:val="000000"/>
          <w:sz w:val="28"/>
        </w:rPr>
        <w:t>12</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w:t>
      </w:r>
      <w:r>
        <w:rPr>
          <w:rFonts w:ascii="Times New Roman"/>
          <w:b w:val="false"/>
          <w:i w:val="false"/>
          <w:color w:val="000000"/>
          <w:sz w:val="28"/>
        </w:rPr>
        <w:t>14</w:t>
      </w:r>
      <w:r>
        <w:rPr>
          <w:rFonts w:ascii="Times New Roman"/>
          <w:b w:val="false"/>
          <w:i w:val="false"/>
          <w:color w:val="000000"/>
          <w:sz w:val="28"/>
        </w:rPr>
        <w:t xml:space="preserve">, </w:t>
      </w:r>
      <w:r>
        <w:rPr>
          <w:rFonts w:ascii="Times New Roman"/>
          <w:b w:val="false"/>
          <w:i w:val="false"/>
          <w:color w:val="000000"/>
          <w:sz w:val="28"/>
        </w:rPr>
        <w:t>15</w:t>
      </w:r>
      <w:r>
        <w:rPr>
          <w:rFonts w:ascii="Times New Roman"/>
          <w:b w:val="false"/>
          <w:i w:val="false"/>
          <w:color w:val="000000"/>
          <w:sz w:val="28"/>
        </w:rPr>
        <w:t xml:space="preserve">, </w:t>
      </w:r>
      <w:r>
        <w:rPr>
          <w:rFonts w:ascii="Times New Roman"/>
          <w:b w:val="false"/>
          <w:i w:val="false"/>
          <w:color w:val="000000"/>
          <w:sz w:val="28"/>
        </w:rPr>
        <w:t>16</w:t>
      </w:r>
      <w:r>
        <w:rPr>
          <w:rFonts w:ascii="Times New Roman"/>
          <w:b w:val="false"/>
          <w:i w:val="false"/>
          <w:color w:val="000000"/>
          <w:sz w:val="28"/>
        </w:rPr>
        <w:t xml:space="preserve">, </w:t>
      </w:r>
      <w:r>
        <w:rPr>
          <w:rFonts w:ascii="Times New Roman"/>
          <w:b w:val="false"/>
          <w:i w:val="false"/>
          <w:color w:val="000000"/>
          <w:sz w:val="28"/>
        </w:rPr>
        <w:t>17</w:t>
      </w:r>
      <w:r>
        <w:rPr>
          <w:rFonts w:ascii="Times New Roman"/>
          <w:b w:val="false"/>
          <w:i w:val="false"/>
          <w:color w:val="000000"/>
          <w:sz w:val="28"/>
        </w:rPr>
        <w:t xml:space="preserve">, </w:t>
      </w:r>
      <w:r>
        <w:rPr>
          <w:rFonts w:ascii="Times New Roman"/>
          <w:b w:val="false"/>
          <w:i w:val="false"/>
          <w:color w:val="000000"/>
          <w:sz w:val="28"/>
        </w:rPr>
        <w:t>18</w:t>
      </w:r>
      <w:r>
        <w:rPr>
          <w:rFonts w:ascii="Times New Roman"/>
          <w:b w:val="false"/>
          <w:i w:val="false"/>
          <w:color w:val="000000"/>
          <w:sz w:val="28"/>
        </w:rPr>
        <w:t xml:space="preserve">, </w:t>
      </w:r>
      <w:r>
        <w:rPr>
          <w:rFonts w:ascii="Times New Roman"/>
          <w:b w:val="false"/>
          <w:i w:val="false"/>
          <w:color w:val="000000"/>
          <w:sz w:val="28"/>
        </w:rPr>
        <w:t>19</w:t>
      </w:r>
      <w:r>
        <w:rPr>
          <w:rFonts w:ascii="Times New Roman"/>
          <w:b w:val="false"/>
          <w:i w:val="false"/>
          <w:color w:val="000000"/>
          <w:sz w:val="28"/>
        </w:rPr>
        <w:t xml:space="preserve">, </w:t>
      </w:r>
      <w:r>
        <w:rPr>
          <w:rFonts w:ascii="Times New Roman"/>
          <w:b w:val="false"/>
          <w:i w:val="false"/>
          <w:color w:val="000000"/>
          <w:sz w:val="28"/>
        </w:rPr>
        <w:t>20</w:t>
      </w:r>
      <w:r>
        <w:rPr>
          <w:rFonts w:ascii="Times New Roman"/>
          <w:b w:val="false"/>
          <w:i w:val="false"/>
          <w:color w:val="000000"/>
          <w:sz w:val="28"/>
        </w:rPr>
        <w:t xml:space="preserve">, </w:t>
      </w:r>
      <w:r>
        <w:rPr>
          <w:rFonts w:ascii="Times New Roman"/>
          <w:b w:val="false"/>
          <w:i w:val="false"/>
          <w:color w:val="000000"/>
          <w:sz w:val="28"/>
        </w:rPr>
        <w:t>21</w:t>
      </w:r>
      <w:r>
        <w:rPr>
          <w:rFonts w:ascii="Times New Roman"/>
          <w:b w:val="false"/>
          <w:i w:val="false"/>
          <w:color w:val="000000"/>
          <w:sz w:val="28"/>
        </w:rPr>
        <w:t xml:space="preserve">, </w:t>
      </w:r>
      <w:r>
        <w:rPr>
          <w:rFonts w:ascii="Times New Roman"/>
          <w:b w:val="false"/>
          <w:i w:val="false"/>
          <w:color w:val="000000"/>
          <w:sz w:val="28"/>
        </w:rPr>
        <w:t>22</w:t>
      </w:r>
      <w:r>
        <w:rPr>
          <w:rFonts w:ascii="Times New Roman"/>
          <w:b w:val="false"/>
          <w:i w:val="false"/>
          <w:color w:val="000000"/>
          <w:sz w:val="28"/>
        </w:rPr>
        <w:t xml:space="preserve">, </w:t>
      </w:r>
      <w:r>
        <w:rPr>
          <w:rFonts w:ascii="Times New Roman"/>
          <w:b w:val="false"/>
          <w:i w:val="false"/>
          <w:color w:val="000000"/>
          <w:sz w:val="28"/>
        </w:rPr>
        <w:t>23</w:t>
      </w:r>
      <w:r>
        <w:rPr>
          <w:rFonts w:ascii="Times New Roman"/>
          <w:b w:val="false"/>
          <w:i w:val="false"/>
          <w:color w:val="000000"/>
          <w:sz w:val="28"/>
        </w:rPr>
        <w:t xml:space="preserve">, </w:t>
      </w:r>
      <w:r>
        <w:rPr>
          <w:rFonts w:ascii="Times New Roman"/>
          <w:b w:val="false"/>
          <w:i w:val="false"/>
          <w:color w:val="000000"/>
          <w:sz w:val="28"/>
        </w:rPr>
        <w:t>24</w:t>
      </w:r>
      <w:r>
        <w:rPr>
          <w:rFonts w:ascii="Times New Roman"/>
          <w:b w:val="false"/>
          <w:i w:val="false"/>
          <w:color w:val="000000"/>
          <w:sz w:val="28"/>
        </w:rPr>
        <w:t xml:space="preserve">, </w:t>
      </w:r>
      <w:r>
        <w:rPr>
          <w:rFonts w:ascii="Times New Roman"/>
          <w:b w:val="false"/>
          <w:i w:val="false"/>
          <w:color w:val="000000"/>
          <w:sz w:val="28"/>
        </w:rPr>
        <w:t>25</w:t>
      </w:r>
      <w:r>
        <w:rPr>
          <w:rFonts w:ascii="Times New Roman"/>
          <w:b w:val="false"/>
          <w:i w:val="false"/>
          <w:color w:val="000000"/>
          <w:sz w:val="28"/>
        </w:rPr>
        <w:t xml:space="preserve">, </w:t>
      </w:r>
      <w:r>
        <w:rPr>
          <w:rFonts w:ascii="Times New Roman"/>
          <w:b w:val="false"/>
          <w:i w:val="false"/>
          <w:color w:val="000000"/>
          <w:sz w:val="28"/>
        </w:rPr>
        <w:t>26 қосымшаларына</w:t>
      </w:r>
      <w:r>
        <w:rPr>
          <w:rFonts w:ascii="Times New Roman"/>
          <w:b w:val="false"/>
          <w:i w:val="false"/>
          <w:color w:val="000000"/>
          <w:sz w:val="28"/>
        </w:rPr>
        <w:t xml:space="preserve"> сәйкес Жаңақорған, Шалхия кенттерінің және Аққорған, Ақүйік, Байкенже, Жаманбай батыр, Екпінді, Жайылма, Қосүйеңкі, Жаңарық, Қаратөбе, Кейден, Келінтөбе, Көктөбе, Қандөз, Қожакент, Қожамберді, Қыраш, Қыркеңсе, Манап, Машбек Нәлібаев, Өзгент, Сунақата, Сүттіқұдық, Талап, Төменарық ауылдық округтерінің 2020-2021 жылдарға арналған жайылымдарды басқару және оларды пайдалану жөніндегі жоспарлары бекітілсін.</w:t>
      </w:r>
    </w:p>
    <w:bookmarkEnd w:id="1"/>
    <w:bookmarkStart w:name="z6" w:id="2"/>
    <w:p>
      <w:pPr>
        <w:spacing w:after="0"/>
        <w:ind w:left="0"/>
        <w:jc w:val="both"/>
      </w:pPr>
      <w:r>
        <w:rPr>
          <w:rFonts w:ascii="Times New Roman"/>
          <w:b w:val="false"/>
          <w:i w:val="false"/>
          <w:color w:val="000000"/>
          <w:sz w:val="28"/>
        </w:rPr>
        <w:t xml:space="preserve">
      2. "Жаңақорған ауданы бойынша 2019-2020 жылдарға арналған жайылымдарды басқару және оларды пайдалану жөніндегі жоспарды бекіту туралы" Жаңақорған аудандық мәслихатының 2019 жылғы 11 ақпандағы </w:t>
      </w:r>
      <w:r>
        <w:rPr>
          <w:rFonts w:ascii="Times New Roman"/>
          <w:b w:val="false"/>
          <w:i w:val="false"/>
          <w:color w:val="000000"/>
          <w:sz w:val="28"/>
        </w:rPr>
        <w:t>№ 310</w:t>
      </w:r>
      <w:r>
        <w:rPr>
          <w:rFonts w:ascii="Times New Roman"/>
          <w:b w:val="false"/>
          <w:i w:val="false"/>
          <w:color w:val="000000"/>
          <w:sz w:val="28"/>
        </w:rPr>
        <w:t xml:space="preserve"> шешімінің (нормативтік құқықтық актілерді мемлекеттік тіркеу Тізілімінде 6692 нөмерімен тіркелген, Қазақстан Республикасының нормативтік құқықтық актілерінің эталондық бақылау банкінде 2019 жылы 28 ақпанда жарияланған) күші жойылды деп танылсын.</w:t>
      </w:r>
    </w:p>
    <w:bookmarkEnd w:id="2"/>
    <w:bookmarkStart w:name="z7" w:id="3"/>
    <w:p>
      <w:pPr>
        <w:spacing w:after="0"/>
        <w:ind w:left="0"/>
        <w:jc w:val="both"/>
      </w:pPr>
      <w:r>
        <w:rPr>
          <w:rFonts w:ascii="Times New Roman"/>
          <w:b w:val="false"/>
          <w:i w:val="false"/>
          <w:color w:val="000000"/>
          <w:sz w:val="28"/>
        </w:rPr>
        <w:t>
      3. Осы шешім оның алғашқы ресми жарияланған күнінен бастап қолданысқа енгізіледі.</w:t>
      </w:r>
    </w:p>
    <w:bookmarkEnd w:id="3"/>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Жаңақорған ауданы мәслихатының кезекті LVІІ сессиясының төрағасы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Т. Мамуов</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Жаңақорған аудандық мәслихат хатшысы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Е. Ильясов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1 қосымша</w:t>
            </w:r>
          </w:p>
        </w:tc>
      </w:tr>
    </w:tbl>
    <w:bookmarkStart w:name="z13" w:id="4"/>
    <w:p>
      <w:pPr>
        <w:spacing w:after="0"/>
        <w:ind w:left="0"/>
        <w:jc w:val="left"/>
      </w:pPr>
      <w:r>
        <w:rPr>
          <w:rFonts w:ascii="Times New Roman"/>
          <w:b/>
          <w:i w:val="false"/>
          <w:color w:val="000000"/>
        </w:rPr>
        <w:t xml:space="preserve"> Жаңақорған кентінде жайылымдарды басқару және оларды пайдалану жөніндегі 2020-2021 жылдарға арналған жоспар</w:t>
      </w:r>
    </w:p>
    <w:bookmarkEnd w:id="4"/>
    <w:bookmarkStart w:name="z14" w:id="5"/>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5"/>
    <w:bookmarkStart w:name="z15" w:id="6"/>
    <w:p>
      <w:pPr>
        <w:spacing w:after="0"/>
        <w:ind w:left="0"/>
        <w:jc w:val="both"/>
      </w:pPr>
      <w:r>
        <w:rPr>
          <w:rFonts w:ascii="Times New Roman"/>
          <w:b w:val="false"/>
          <w:i w:val="false"/>
          <w:color w:val="000000"/>
          <w:sz w:val="28"/>
        </w:rPr>
        <w:t>
      2) жайылым айналымдарының қолайлы схемасы;</w:t>
      </w:r>
    </w:p>
    <w:bookmarkEnd w:id="6"/>
    <w:bookmarkStart w:name="z16" w:id="7"/>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7"/>
    <w:bookmarkStart w:name="z17" w:id="8"/>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8"/>
    <w:bookmarkStart w:name="z18" w:id="9"/>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9"/>
    <w:bookmarkStart w:name="z19" w:id="10"/>
    <w:p>
      <w:pPr>
        <w:spacing w:after="0"/>
        <w:ind w:left="0"/>
        <w:jc w:val="both"/>
      </w:pPr>
      <w:r>
        <w:rPr>
          <w:rFonts w:ascii="Times New Roman"/>
          <w:b w:val="false"/>
          <w:i w:val="false"/>
          <w:color w:val="000000"/>
          <w:sz w:val="28"/>
        </w:rPr>
        <w:t>
      6) кент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0"/>
    <w:bookmarkStart w:name="z20" w:id="11"/>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1"/>
    <w:bookmarkStart w:name="z21" w:id="12"/>
    <w:p>
      <w:pPr>
        <w:spacing w:after="0"/>
        <w:ind w:left="0"/>
        <w:jc w:val="both"/>
      </w:pPr>
      <w:r>
        <w:rPr>
          <w:rFonts w:ascii="Times New Roman"/>
          <w:b w:val="false"/>
          <w:i w:val="false"/>
          <w:color w:val="000000"/>
          <w:sz w:val="28"/>
        </w:rPr>
        <w:t>
      Жаңақорған кентінің аумағы құрғақ, даласы бетеге-селеулі белдем тармағына жатады.</w:t>
      </w:r>
    </w:p>
    <w:bookmarkEnd w:id="12"/>
    <w:bookmarkStart w:name="z22" w:id="13"/>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13"/>
    <w:bookmarkStart w:name="z23" w:id="14"/>
    <w:p>
      <w:pPr>
        <w:spacing w:after="0"/>
        <w:ind w:left="0"/>
        <w:jc w:val="both"/>
      </w:pPr>
      <w:r>
        <w:rPr>
          <w:rFonts w:ascii="Times New Roman"/>
          <w:b w:val="false"/>
          <w:i w:val="false"/>
          <w:color w:val="000000"/>
          <w:sz w:val="28"/>
        </w:rPr>
        <w:t>
      Жаңақорған кенті аумағында гидрографиялық торап нашар дамыған. Жайылымды суландыру табиғи көлдерден, каналдардан қамтамасыз етіледі. Судың сапасы әлсіз тұздылау, малдарды суару үшін жарамды.</w:t>
      </w:r>
    </w:p>
    <w:bookmarkEnd w:id="14"/>
    <w:bookmarkStart w:name="z24" w:id="15"/>
    <w:p>
      <w:pPr>
        <w:spacing w:after="0"/>
        <w:ind w:left="0"/>
        <w:jc w:val="both"/>
      </w:pPr>
      <w:r>
        <w:rPr>
          <w:rFonts w:ascii="Times New Roman"/>
          <w:b w:val="false"/>
          <w:i w:val="false"/>
          <w:color w:val="000000"/>
          <w:sz w:val="28"/>
        </w:rPr>
        <w:t>
      Жайылымдық алқаптардың орташа өнімділігі 2,3 центер/гектарды құрайды.</w:t>
      </w:r>
    </w:p>
    <w:bookmarkEnd w:id="15"/>
    <w:bookmarkStart w:name="z25" w:id="16"/>
    <w:p>
      <w:pPr>
        <w:spacing w:after="0"/>
        <w:ind w:left="0"/>
        <w:jc w:val="both"/>
      </w:pPr>
      <w:r>
        <w:rPr>
          <w:rFonts w:ascii="Times New Roman"/>
          <w:b w:val="false"/>
          <w:i w:val="false"/>
          <w:color w:val="000000"/>
          <w:sz w:val="28"/>
        </w:rPr>
        <w:t>
      Жайылымдар жемдерінің қоры ұзақтығы 170-180 күн болатын жайылым кезеңінде пайдаланылады.</w:t>
      </w:r>
    </w:p>
    <w:bookmarkEnd w:id="16"/>
    <w:bookmarkStart w:name="z26" w:id="17"/>
    <w:p>
      <w:pPr>
        <w:spacing w:after="0"/>
        <w:ind w:left="0"/>
        <w:jc w:val="both"/>
      </w:pPr>
      <w:r>
        <w:rPr>
          <w:rFonts w:ascii="Times New Roman"/>
          <w:b w:val="false"/>
          <w:i w:val="false"/>
          <w:color w:val="000000"/>
          <w:sz w:val="28"/>
        </w:rPr>
        <w:t>
      Жаңақорған кенті, Шалхия кентінің оңтүстік батысында орналасқан және шығыс-оңтүстіктен Кейден ауылдық округімен шектеседі.</w:t>
      </w:r>
    </w:p>
    <w:bookmarkEnd w:id="17"/>
    <w:bookmarkStart w:name="z27" w:id="18"/>
    <w:p>
      <w:pPr>
        <w:spacing w:after="0"/>
        <w:ind w:left="0"/>
        <w:jc w:val="both"/>
      </w:pPr>
      <w:r>
        <w:rPr>
          <w:rFonts w:ascii="Times New Roman"/>
          <w:b w:val="false"/>
          <w:i w:val="false"/>
          <w:color w:val="000000"/>
          <w:sz w:val="28"/>
        </w:rPr>
        <w:t>
      Әкімшілік-аумақтық бөлінісі Жаңақорған елді мекенінен тұрады.</w:t>
      </w:r>
    </w:p>
    <w:bookmarkEnd w:id="18"/>
    <w:bookmarkStart w:name="z28" w:id="19"/>
    <w:p>
      <w:pPr>
        <w:spacing w:after="0"/>
        <w:ind w:left="0"/>
        <w:jc w:val="both"/>
      </w:pPr>
      <w:r>
        <w:rPr>
          <w:rFonts w:ascii="Times New Roman"/>
          <w:b w:val="false"/>
          <w:i w:val="false"/>
          <w:color w:val="000000"/>
          <w:sz w:val="28"/>
        </w:rPr>
        <w:t>
      Табиғи ауа-райының жағдайлары бойынша Жаңақорған кенті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19"/>
    <w:bookmarkStart w:name="z29" w:id="20"/>
    <w:p>
      <w:pPr>
        <w:spacing w:after="0"/>
        <w:ind w:left="0"/>
        <w:jc w:val="both"/>
      </w:pPr>
      <w:r>
        <w:rPr>
          <w:rFonts w:ascii="Times New Roman"/>
          <w:b w:val="false"/>
          <w:i w:val="false"/>
          <w:color w:val="000000"/>
          <w:sz w:val="28"/>
        </w:rPr>
        <w:t>
      Жаңақорған кентінің жалпы жер көлемі 2829 гектар (бұдан әрі – га), оның ішінде жайылымдар – 1062 га.</w:t>
      </w:r>
    </w:p>
    <w:bookmarkEnd w:id="20"/>
    <w:bookmarkStart w:name="z30" w:id="21"/>
    <w:p>
      <w:pPr>
        <w:spacing w:after="0"/>
        <w:ind w:left="0"/>
        <w:jc w:val="both"/>
      </w:pPr>
      <w:r>
        <w:rPr>
          <w:rFonts w:ascii="Times New Roman"/>
          <w:b w:val="false"/>
          <w:i w:val="false"/>
          <w:color w:val="000000"/>
          <w:sz w:val="28"/>
        </w:rPr>
        <w:t>
      Санаттары бойынша жерлер келесідей бөлінеді:</w:t>
      </w:r>
    </w:p>
    <w:bookmarkEnd w:id="21"/>
    <w:bookmarkStart w:name="z31" w:id="22"/>
    <w:p>
      <w:pPr>
        <w:spacing w:after="0"/>
        <w:ind w:left="0"/>
        <w:jc w:val="both"/>
      </w:pPr>
      <w:r>
        <w:rPr>
          <w:rFonts w:ascii="Times New Roman"/>
          <w:b w:val="false"/>
          <w:i w:val="false"/>
          <w:color w:val="000000"/>
          <w:sz w:val="28"/>
        </w:rPr>
        <w:t>
      ауыл шаруашылығы мақсатындағы жерлер – 1112 га;</w:t>
      </w:r>
    </w:p>
    <w:bookmarkEnd w:id="22"/>
    <w:bookmarkStart w:name="z32" w:id="23"/>
    <w:p>
      <w:pPr>
        <w:spacing w:after="0"/>
        <w:ind w:left="0"/>
        <w:jc w:val="both"/>
      </w:pPr>
      <w:r>
        <w:rPr>
          <w:rFonts w:ascii="Times New Roman"/>
          <w:b w:val="false"/>
          <w:i w:val="false"/>
          <w:color w:val="000000"/>
          <w:sz w:val="28"/>
        </w:rPr>
        <w:t>
      елдi мекендердiң жерлерi – 921 га.</w:t>
      </w:r>
    </w:p>
    <w:bookmarkEnd w:id="23"/>
    <w:bookmarkStart w:name="z33" w:id="24"/>
    <w:p>
      <w:pPr>
        <w:spacing w:after="0"/>
        <w:ind w:left="0"/>
        <w:jc w:val="both"/>
      </w:pPr>
      <w:r>
        <w:rPr>
          <w:rFonts w:ascii="Times New Roman"/>
          <w:b w:val="false"/>
          <w:i w:val="false"/>
          <w:color w:val="000000"/>
          <w:sz w:val="28"/>
        </w:rPr>
        <w:t>
      Жаңақорған кенті аумағындағы ауыл шаруашылығы жануарлары мал басының саны: 1132 бас ірі қара малы, 13316 бас уақ мал, 198 бас жылқы, 71 түйе малы бар.</w:t>
      </w:r>
    </w:p>
    <w:bookmarkEnd w:id="24"/>
    <w:bookmarkStart w:name="z34" w:id="25"/>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25"/>
    <w:bookmarkStart w:name="z35" w:id="26"/>
    <w:p>
      <w:pPr>
        <w:spacing w:after="0"/>
        <w:ind w:left="0"/>
        <w:jc w:val="both"/>
      </w:pPr>
      <w:r>
        <w:rPr>
          <w:rFonts w:ascii="Times New Roman"/>
          <w:b w:val="false"/>
          <w:i w:val="false"/>
          <w:color w:val="000000"/>
          <w:sz w:val="28"/>
        </w:rPr>
        <w:t>
      ірі қара мал- 4 табын;</w:t>
      </w:r>
    </w:p>
    <w:bookmarkEnd w:id="26"/>
    <w:bookmarkStart w:name="z36" w:id="27"/>
    <w:p>
      <w:pPr>
        <w:spacing w:after="0"/>
        <w:ind w:left="0"/>
        <w:jc w:val="both"/>
      </w:pPr>
      <w:r>
        <w:rPr>
          <w:rFonts w:ascii="Times New Roman"/>
          <w:b w:val="false"/>
          <w:i w:val="false"/>
          <w:color w:val="000000"/>
          <w:sz w:val="28"/>
        </w:rPr>
        <w:t>
      уақ мал - 4 отар;</w:t>
      </w:r>
    </w:p>
    <w:bookmarkEnd w:id="27"/>
    <w:bookmarkStart w:name="z37" w:id="28"/>
    <w:p>
      <w:pPr>
        <w:spacing w:after="0"/>
        <w:ind w:left="0"/>
        <w:jc w:val="both"/>
      </w:pPr>
      <w:r>
        <w:rPr>
          <w:rFonts w:ascii="Times New Roman"/>
          <w:b w:val="false"/>
          <w:i w:val="false"/>
          <w:color w:val="000000"/>
          <w:sz w:val="28"/>
        </w:rPr>
        <w:t>
      жылқылар - 5 үйір;</w:t>
      </w:r>
    </w:p>
    <w:bookmarkEnd w:id="28"/>
    <w:bookmarkStart w:name="z38" w:id="29"/>
    <w:p>
      <w:pPr>
        <w:spacing w:after="0"/>
        <w:ind w:left="0"/>
        <w:jc w:val="both"/>
      </w:pPr>
      <w:r>
        <w:rPr>
          <w:rFonts w:ascii="Times New Roman"/>
          <w:b w:val="false"/>
          <w:i w:val="false"/>
          <w:color w:val="000000"/>
          <w:sz w:val="28"/>
        </w:rPr>
        <w:t>
      түйе-1табын.</w:t>
      </w:r>
    </w:p>
    <w:bookmarkEnd w:id="29"/>
    <w:bookmarkStart w:name="z39" w:id="30"/>
    <w:p>
      <w:pPr>
        <w:spacing w:after="0"/>
        <w:ind w:left="0"/>
        <w:jc w:val="both"/>
      </w:pPr>
      <w:r>
        <w:rPr>
          <w:rFonts w:ascii="Times New Roman"/>
          <w:b w:val="false"/>
          <w:i w:val="false"/>
          <w:color w:val="000000"/>
          <w:sz w:val="28"/>
        </w:rPr>
        <w:t>
      Жайылымдар елді мекеннің табиғи-климаттық ерекшелігіне байланысты табиғи жайылымдарға жатады және көбінесе малды бағу үшін пайданылады. Жаңақорған кентінің аумағында екпе және аридтік жайылымдар жоқ.</w:t>
      </w:r>
    </w:p>
    <w:bookmarkEnd w:id="30"/>
    <w:bookmarkStart w:name="z40" w:id="31"/>
    <w:p>
      <w:pPr>
        <w:spacing w:after="0"/>
        <w:ind w:left="0"/>
        <w:jc w:val="both"/>
      </w:pPr>
      <w:r>
        <w:rPr>
          <w:rFonts w:ascii="Times New Roman"/>
          <w:b w:val="false"/>
          <w:i w:val="false"/>
          <w:color w:val="000000"/>
          <w:sz w:val="28"/>
        </w:rPr>
        <w:t>
      Жайылымдарды негізгі пайдаланушылары Жаңақорған кентінің тұрғындары болып табылады.</w:t>
      </w:r>
    </w:p>
    <w:bookmarkEnd w:id="31"/>
    <w:bookmarkStart w:name="z41" w:id="32"/>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32"/>
    <w:bookmarkStart w:name="z42" w:id="33"/>
    <w:p>
      <w:pPr>
        <w:spacing w:after="0"/>
        <w:ind w:left="0"/>
        <w:jc w:val="both"/>
      </w:pPr>
      <w:r>
        <w:rPr>
          <w:rFonts w:ascii="Times New Roman"/>
          <w:b w:val="false"/>
          <w:i w:val="false"/>
          <w:color w:val="000000"/>
          <w:sz w:val="28"/>
        </w:rPr>
        <w:t>
      Жаңақорған кенті аумағында 1 ветеринарлық пункт, 1 мал қорымы және 1 мал тоғыту ваннасы қызмет істейді.</w:t>
      </w:r>
    </w:p>
    <w:bookmarkEnd w:id="33"/>
    <w:bookmarkStart w:name="z43" w:id="34"/>
    <w:p>
      <w:pPr>
        <w:spacing w:after="0"/>
        <w:ind w:left="0"/>
        <w:jc w:val="both"/>
      </w:pPr>
      <w:r>
        <w:rPr>
          <w:rFonts w:ascii="Times New Roman"/>
          <w:b w:val="false"/>
          <w:i w:val="false"/>
          <w:color w:val="000000"/>
          <w:sz w:val="28"/>
        </w:rPr>
        <w:t>
      Жаңақорған кентінде малды айдап өтуге арналған сервитуттар белгіленбеген.</w:t>
      </w:r>
    </w:p>
    <w:bookmarkEnd w:id="34"/>
    <w:bookmarkStart w:name="z44" w:id="35"/>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 аумақтық бірлік аумағында жайылымдардың орналасу схемасы (картасы)</w:t>
      </w:r>
    </w:p>
    <w:bookmarkEnd w:id="35"/>
    <w:bookmarkStart w:name="z45" w:id="36"/>
    <w:p>
      <w:pPr>
        <w:spacing w:after="0"/>
        <w:ind w:left="0"/>
        <w:jc w:val="both"/>
      </w:pPr>
      <w:r>
        <w:rPr>
          <w:rFonts w:ascii="Times New Roman"/>
          <w:b w:val="false"/>
          <w:i w:val="false"/>
          <w:color w:val="000000"/>
          <w:sz w:val="28"/>
        </w:rPr>
        <w:t xml:space="preserve">
      </w:t>
      </w:r>
    </w:p>
    <w:bookmarkEnd w:id="36"/>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 w:id="37"/>
    <w:p>
      <w:pPr>
        <w:spacing w:after="0"/>
        <w:ind w:left="0"/>
        <w:jc w:val="left"/>
      </w:pPr>
      <w:r>
        <w:rPr>
          <w:rFonts w:ascii="Times New Roman"/>
          <w:b/>
          <w:i w:val="false"/>
          <w:color w:val="000000"/>
        </w:rPr>
        <w:t xml:space="preserve"> Шартты белгілер:</w:t>
      </w:r>
    </w:p>
    <w:bookmarkEnd w:id="37"/>
    <w:bookmarkStart w:name="z47" w:id="38"/>
    <w:p>
      <w:pPr>
        <w:spacing w:after="0"/>
        <w:ind w:left="0"/>
        <w:jc w:val="both"/>
      </w:pPr>
      <w:r>
        <w:rPr>
          <w:rFonts w:ascii="Times New Roman"/>
          <w:b w:val="false"/>
          <w:i w:val="false"/>
          <w:color w:val="000000"/>
          <w:sz w:val="28"/>
        </w:rPr>
        <w:t xml:space="preserve">
      </w:t>
      </w:r>
    </w:p>
    <w:bookmarkEnd w:id="38"/>
    <w:p>
      <w:pPr>
        <w:spacing w:after="0"/>
        <w:ind w:left="0"/>
        <w:jc w:val="both"/>
      </w:pPr>
      <w:r>
        <w:drawing>
          <wp:inline distT="0" distB="0" distL="0" distR="0">
            <wp:extent cx="7810500" cy="240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240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 w:id="39"/>
    <w:p>
      <w:pPr>
        <w:spacing w:after="0"/>
        <w:ind w:left="0"/>
        <w:jc w:val="left"/>
      </w:pPr>
      <w:r>
        <w:rPr>
          <w:rFonts w:ascii="Times New Roman"/>
          <w:b/>
          <w:i w:val="false"/>
          <w:color w:val="000000"/>
        </w:rPr>
        <w:t xml:space="preserve"> Жер учаскелерінің меншік иелері</w:t>
      </w:r>
    </w:p>
    <w:bookmarkEnd w:id="3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9" w:id="40"/>
          <w:p>
            <w:pPr>
              <w:spacing w:after="20"/>
              <w:ind w:left="20"/>
              <w:jc w:val="both"/>
            </w:pPr>
            <w:r>
              <w:rPr>
                <w:rFonts w:ascii="Times New Roman"/>
                <w:b w:val="false"/>
                <w:i w:val="false"/>
                <w:color w:val="000000"/>
                <w:sz w:val="20"/>
              </w:rPr>
              <w:t>
Жиыны</w:t>
            </w:r>
          </w:p>
          <w:bookmarkEnd w:id="40"/>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Ауезбек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Абдумаликов Т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Елишев Т.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Жакудаев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Жамалханов О.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Қарақожаева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Нысанбаев Д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Искендиров 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Сарсенов Ш</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Төлепбергенова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Алпысбаева 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Шайдаров М.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Затиллаев 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Балтабаев Н.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Жумабаев Ш.</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Мухамеджанов У.</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Шайхов 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Куламетов 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Қалтай Б.</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Бүрісбаев 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Мансурова Г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Турсынбаев 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Нуртазаев М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Асқаров Ғ.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Құрышжанов 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Нәлдібек Ы.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Ахметов 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Сапарбаев 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Ибишев 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Таңбаева О.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Рыспанбетов М.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Наметов Ғ.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Мусаев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Тажимбетов 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Әлиев 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Сарбасов 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Әмір Ж.</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Төлеуов 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Қалдыбаев С.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Дандыбаев У.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Тулеков М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Тулеков М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Ашимханова 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Абдухаимов 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Мажитова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Жумабеков 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Туленбаев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Байханов Д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Шертаев 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Файзуллаев Б</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Файзуллаев Б</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Утегенов 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Мырзалиев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Жакипов 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Сыздықұлы И.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Мусабаев 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Айдаулова Ж</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Нуртазаев М.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Мантаев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Нысанбаев Е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Ашимов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Алимбетова 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Көшербаев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Амалбеков Ж</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Залетаев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Усенов 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Исабек Зауре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Искаков.Ф</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Нурлибекова.Г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Есенбаев.М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Қ.Алтыбаев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 Бибатырұлы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Әмірен 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С.Кенжебаев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Ж.Аппаков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Ж.Базарбаев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Е.Беркимбаев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Қ.Тұрғанбеков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Б.Сапабеков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Н.Ысқақов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Т.Сейтбенбетов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К.Жантелов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С.Байдалиев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Т.Сырманов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 Ахмедов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У. Мамбетов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 Реметов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 Аширов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17523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 Ахметова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Г. Рүстемова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 Егембергенова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 Ибахан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Керимкулова О</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Турлыбеков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Атирова 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 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Асербаева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Б</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Турганбаев Ф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Алпысбаева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Фазылов О</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Асанов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Нурдуллаев 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Тоқсанбаева Г</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17126,5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32373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47439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6189,5</w:t>
            </w:r>
          </w:p>
        </w:tc>
      </w:tr>
    </w:tbl>
    <w:bookmarkStart w:name="z50" w:id="41"/>
    <w:p>
      <w:pPr>
        <w:spacing w:after="0"/>
        <w:ind w:left="0"/>
        <w:jc w:val="both"/>
      </w:pPr>
      <w:r>
        <w:rPr>
          <w:rFonts w:ascii="Times New Roman"/>
          <w:b w:val="false"/>
          <w:i w:val="false"/>
          <w:color w:val="000000"/>
          <w:sz w:val="28"/>
        </w:rPr>
        <w:t xml:space="preserve">
      Аббревиатуралардың таратылып жазылуы: </w:t>
      </w:r>
    </w:p>
    <w:bookmarkEnd w:id="41"/>
    <w:bookmarkStart w:name="z51" w:id="42"/>
    <w:p>
      <w:pPr>
        <w:spacing w:after="0"/>
        <w:ind w:left="0"/>
        <w:jc w:val="both"/>
      </w:pPr>
      <w:r>
        <w:rPr>
          <w:rFonts w:ascii="Times New Roman"/>
          <w:b w:val="false"/>
          <w:i w:val="false"/>
          <w:color w:val="000000"/>
          <w:sz w:val="28"/>
        </w:rPr>
        <w:t>
      МІҚ – мүйізді ірі қара мал;</w:t>
      </w:r>
    </w:p>
    <w:bookmarkEnd w:id="42"/>
    <w:bookmarkStart w:name="z52" w:id="43"/>
    <w:p>
      <w:pPr>
        <w:spacing w:after="0"/>
        <w:ind w:left="0"/>
        <w:jc w:val="both"/>
      </w:pPr>
      <w:r>
        <w:rPr>
          <w:rFonts w:ascii="Times New Roman"/>
          <w:b w:val="false"/>
          <w:i w:val="false"/>
          <w:color w:val="000000"/>
          <w:sz w:val="28"/>
        </w:rPr>
        <w:t>
      УМ – уақ мал;</w:t>
      </w:r>
    </w:p>
    <w:bookmarkEnd w:id="43"/>
    <w:bookmarkStart w:name="z53" w:id="44"/>
    <w:p>
      <w:pPr>
        <w:spacing w:after="0"/>
        <w:ind w:left="0"/>
        <w:jc w:val="both"/>
      </w:pPr>
      <w:r>
        <w:rPr>
          <w:rFonts w:ascii="Times New Roman"/>
          <w:b w:val="false"/>
          <w:i w:val="false"/>
          <w:color w:val="000000"/>
          <w:sz w:val="28"/>
        </w:rPr>
        <w:t>
      га – гектар.</w:t>
      </w:r>
    </w:p>
    <w:bookmarkEnd w:id="44"/>
    <w:bookmarkStart w:name="z54" w:id="45"/>
    <w:p>
      <w:pPr>
        <w:spacing w:after="0"/>
        <w:ind w:left="0"/>
        <w:jc w:val="left"/>
      </w:pPr>
      <w:r>
        <w:rPr>
          <w:rFonts w:ascii="Times New Roman"/>
          <w:b/>
          <w:i w:val="false"/>
          <w:color w:val="000000"/>
        </w:rPr>
        <w:t xml:space="preserve"> Жаңақорған кенті бойынша елді мекендер бөлінісінде мүйізді ірі қара аналық (сауын ) мал басын орналастыру үшін жайылымдарды бөлу жөніндегі мәліметтер</w:t>
      </w:r>
    </w:p>
    <w:bookmarkEnd w:id="4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Жаңақорған кенті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5391,6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+2691,6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5391,6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+2691,6</w:t>
            </w:r>
          </w:p>
        </w:tc>
      </w:tr>
    </w:tbl>
    <w:bookmarkStart w:name="z55" w:id="46"/>
    <w:p>
      <w:pPr>
        <w:spacing w:after="0"/>
        <w:ind w:left="0"/>
        <w:jc w:val="left"/>
      </w:pPr>
      <w:r>
        <w:rPr>
          <w:rFonts w:ascii="Times New Roman"/>
          <w:b/>
          <w:i w:val="false"/>
          <w:color w:val="000000"/>
        </w:rPr>
        <w:t xml:space="preserve"> Жайылым айналымдарының қолайлы схемасы</w:t>
      </w:r>
    </w:p>
    <w:bookmarkEnd w:id="46"/>
    <w:bookmarkStart w:name="z56" w:id="47"/>
    <w:p>
      <w:pPr>
        <w:spacing w:after="0"/>
        <w:ind w:left="0"/>
        <w:jc w:val="both"/>
      </w:pPr>
      <w:r>
        <w:rPr>
          <w:rFonts w:ascii="Times New Roman"/>
          <w:b w:val="false"/>
          <w:i w:val="false"/>
          <w:color w:val="000000"/>
          <w:sz w:val="28"/>
        </w:rPr>
        <w:t xml:space="preserve">
      </w:t>
      </w:r>
    </w:p>
    <w:bookmarkEnd w:id="47"/>
    <w:p>
      <w:pPr>
        <w:spacing w:after="0"/>
        <w:ind w:left="0"/>
        <w:jc w:val="both"/>
      </w:pPr>
      <w:r>
        <w:drawing>
          <wp:inline distT="0" distB="0" distL="0" distR="0">
            <wp:extent cx="7810500" cy="565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65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7" w:id="48"/>
    <w:p>
      <w:pPr>
        <w:spacing w:after="0"/>
        <w:ind w:left="0"/>
        <w:jc w:val="left"/>
      </w:pPr>
      <w:r>
        <w:rPr>
          <w:rFonts w:ascii="Times New Roman"/>
          <w:b/>
          <w:i w:val="false"/>
          <w:color w:val="000000"/>
        </w:rPr>
        <w:t xml:space="preserve"> Шартты белгілері:</w:t>
      </w:r>
    </w:p>
    <w:bookmarkEnd w:id="48"/>
    <w:bookmarkStart w:name="z58" w:id="49"/>
    <w:p>
      <w:pPr>
        <w:spacing w:after="0"/>
        <w:ind w:left="0"/>
        <w:jc w:val="both"/>
      </w:pPr>
      <w:r>
        <w:rPr>
          <w:rFonts w:ascii="Times New Roman"/>
          <w:b w:val="false"/>
          <w:i w:val="false"/>
          <w:color w:val="000000"/>
          <w:sz w:val="28"/>
        </w:rPr>
        <w:t xml:space="preserve">
      </w:t>
      </w:r>
    </w:p>
    <w:bookmarkEnd w:id="49"/>
    <w:p>
      <w:pPr>
        <w:spacing w:after="0"/>
        <w:ind w:left="0"/>
        <w:jc w:val="both"/>
      </w:pPr>
      <w:r>
        <w:drawing>
          <wp:inline distT="0" distB="0" distL="0" distR="0">
            <wp:extent cx="7810500" cy="349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349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 w:id="50"/>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50"/>
    <w:bookmarkStart w:name="z60" w:id="51"/>
    <w:p>
      <w:pPr>
        <w:spacing w:after="0"/>
        <w:ind w:left="0"/>
        <w:jc w:val="both"/>
      </w:pPr>
      <w:r>
        <w:rPr>
          <w:rFonts w:ascii="Times New Roman"/>
          <w:b w:val="false"/>
          <w:i w:val="false"/>
          <w:color w:val="000000"/>
          <w:sz w:val="28"/>
        </w:rPr>
        <w:t xml:space="preserve">
      </w:t>
      </w:r>
    </w:p>
    <w:bookmarkEnd w:id="51"/>
    <w:p>
      <w:pPr>
        <w:spacing w:after="0"/>
        <w:ind w:left="0"/>
        <w:jc w:val="both"/>
      </w:pPr>
      <w:r>
        <w:drawing>
          <wp:inline distT="0" distB="0" distL="0" distR="0">
            <wp:extent cx="7810500" cy="568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568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 w:id="52"/>
    <w:p>
      <w:pPr>
        <w:spacing w:after="0"/>
        <w:ind w:left="0"/>
        <w:jc w:val="left"/>
      </w:pPr>
      <w:r>
        <w:rPr>
          <w:rFonts w:ascii="Times New Roman"/>
          <w:b/>
          <w:i w:val="false"/>
          <w:color w:val="000000"/>
        </w:rPr>
        <w:t xml:space="preserve"> Шартты белгілер:</w:t>
      </w:r>
    </w:p>
    <w:bookmarkEnd w:id="52"/>
    <w:bookmarkStart w:name="z62" w:id="53"/>
    <w:p>
      <w:pPr>
        <w:spacing w:after="0"/>
        <w:ind w:left="0"/>
        <w:jc w:val="both"/>
      </w:pPr>
      <w:r>
        <w:rPr>
          <w:rFonts w:ascii="Times New Roman"/>
          <w:b w:val="false"/>
          <w:i w:val="false"/>
          <w:color w:val="000000"/>
          <w:sz w:val="28"/>
        </w:rPr>
        <w:t xml:space="preserve">
      </w:t>
      </w:r>
    </w:p>
    <w:bookmarkEnd w:id="53"/>
    <w:p>
      <w:pPr>
        <w:spacing w:after="0"/>
        <w:ind w:left="0"/>
        <w:jc w:val="both"/>
      </w:pPr>
      <w:r>
        <w:drawing>
          <wp:inline distT="0" distB="0" distL="0" distR="0">
            <wp:extent cx="7810500" cy="445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445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 w:id="5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54"/>
    <w:bookmarkStart w:name="z64" w:id="55"/>
    <w:p>
      <w:pPr>
        <w:spacing w:after="0"/>
        <w:ind w:left="0"/>
        <w:jc w:val="both"/>
      </w:pPr>
      <w:r>
        <w:rPr>
          <w:rFonts w:ascii="Times New Roman"/>
          <w:b w:val="false"/>
          <w:i w:val="false"/>
          <w:color w:val="000000"/>
          <w:sz w:val="28"/>
        </w:rPr>
        <w:t xml:space="preserve">
      </w:t>
      </w:r>
    </w:p>
    <w:bookmarkEnd w:id="55"/>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5" w:id="56"/>
    <w:p>
      <w:pPr>
        <w:spacing w:after="0"/>
        <w:ind w:left="0"/>
        <w:jc w:val="left"/>
      </w:pPr>
      <w:r>
        <w:rPr>
          <w:rFonts w:ascii="Times New Roman"/>
          <w:b/>
          <w:i w:val="false"/>
          <w:color w:val="000000"/>
        </w:rPr>
        <w:t xml:space="preserve"> Шартты белгілер:</w:t>
      </w:r>
    </w:p>
    <w:bookmarkEnd w:id="56"/>
    <w:bookmarkStart w:name="z66" w:id="57"/>
    <w:p>
      <w:pPr>
        <w:spacing w:after="0"/>
        <w:ind w:left="0"/>
        <w:jc w:val="both"/>
      </w:pPr>
      <w:r>
        <w:rPr>
          <w:rFonts w:ascii="Times New Roman"/>
          <w:b w:val="false"/>
          <w:i w:val="false"/>
          <w:color w:val="000000"/>
          <w:sz w:val="28"/>
        </w:rPr>
        <w:t xml:space="preserve">
      </w:t>
      </w:r>
    </w:p>
    <w:bookmarkEnd w:id="57"/>
    <w:p>
      <w:pPr>
        <w:spacing w:after="0"/>
        <w:ind w:left="0"/>
        <w:jc w:val="both"/>
      </w:pPr>
      <w:r>
        <w:drawing>
          <wp:inline distT="0" distB="0" distL="0" distR="0">
            <wp:extent cx="7810500" cy="459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459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7" w:id="58"/>
    <w:p>
      <w:pPr>
        <w:spacing w:after="0"/>
        <w:ind w:left="0"/>
        <w:jc w:val="left"/>
      </w:pPr>
      <w:r>
        <w:rPr>
          <w:rFonts w:ascii="Times New Roman"/>
          <w:b/>
          <w:i w:val="false"/>
          <w:color w:val="000000"/>
        </w:rPr>
        <w:t xml:space="preserve">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58"/>
    <w:bookmarkStart w:name="z68" w:id="59"/>
    <w:p>
      <w:pPr>
        <w:spacing w:after="0"/>
        <w:ind w:left="0"/>
        <w:jc w:val="both"/>
      </w:pPr>
      <w:r>
        <w:rPr>
          <w:rFonts w:ascii="Times New Roman"/>
          <w:b w:val="false"/>
          <w:i w:val="false"/>
          <w:color w:val="000000"/>
          <w:sz w:val="28"/>
        </w:rPr>
        <w:t xml:space="preserve">
      </w:t>
      </w:r>
    </w:p>
    <w:bookmarkEnd w:id="59"/>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9" w:id="60"/>
    <w:p>
      <w:pPr>
        <w:spacing w:after="0"/>
        <w:ind w:left="0"/>
        <w:jc w:val="left"/>
      </w:pPr>
      <w:r>
        <w:rPr>
          <w:rFonts w:ascii="Times New Roman"/>
          <w:b/>
          <w:i w:val="false"/>
          <w:color w:val="000000"/>
        </w:rPr>
        <w:t xml:space="preserve"> Шартты белгілер:</w:t>
      </w:r>
    </w:p>
    <w:bookmarkEnd w:id="60"/>
    <w:bookmarkStart w:name="z70" w:id="61"/>
    <w:p>
      <w:pPr>
        <w:spacing w:after="0"/>
        <w:ind w:left="0"/>
        <w:jc w:val="both"/>
      </w:pPr>
      <w:r>
        <w:rPr>
          <w:rFonts w:ascii="Times New Roman"/>
          <w:b w:val="false"/>
          <w:i w:val="false"/>
          <w:color w:val="000000"/>
          <w:sz w:val="28"/>
        </w:rPr>
        <w:t xml:space="preserve">
      </w:t>
      </w:r>
    </w:p>
    <w:bookmarkEnd w:id="61"/>
    <w:p>
      <w:pPr>
        <w:spacing w:after="0"/>
        <w:ind w:left="0"/>
        <w:jc w:val="both"/>
      </w:pPr>
      <w:r>
        <w:drawing>
          <wp:inline distT="0" distB="0" distL="0" distR="0">
            <wp:extent cx="7810500" cy="264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264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 w:id="62"/>
    <w:p>
      <w:pPr>
        <w:spacing w:after="0"/>
        <w:ind w:left="0"/>
        <w:jc w:val="left"/>
      </w:pPr>
      <w:r>
        <w:rPr>
          <w:rFonts w:ascii="Times New Roman"/>
          <w:b/>
          <w:i w:val="false"/>
          <w:color w:val="000000"/>
        </w:rPr>
        <w:t xml:space="preserve"> Кент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62"/>
    <w:bookmarkStart w:name="z72" w:id="63"/>
    <w:p>
      <w:pPr>
        <w:spacing w:after="0"/>
        <w:ind w:left="0"/>
        <w:jc w:val="both"/>
      </w:pPr>
      <w:r>
        <w:rPr>
          <w:rFonts w:ascii="Times New Roman"/>
          <w:b w:val="false"/>
          <w:i w:val="false"/>
          <w:color w:val="000000"/>
          <w:sz w:val="28"/>
        </w:rPr>
        <w:t xml:space="preserve">
      </w:t>
      </w:r>
    </w:p>
    <w:bookmarkEnd w:id="63"/>
    <w:p>
      <w:pPr>
        <w:spacing w:after="0"/>
        <w:ind w:left="0"/>
        <w:jc w:val="both"/>
      </w:pPr>
      <w:r>
        <w:drawing>
          <wp:inline distT="0" distB="0" distL="0" distR="0">
            <wp:extent cx="78105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 w:id="64"/>
    <w:p>
      <w:pPr>
        <w:spacing w:after="0"/>
        <w:ind w:left="0"/>
        <w:jc w:val="left"/>
      </w:pPr>
      <w:r>
        <w:rPr>
          <w:rFonts w:ascii="Times New Roman"/>
          <w:b/>
          <w:i w:val="false"/>
          <w:color w:val="000000"/>
        </w:rPr>
        <w:t xml:space="preserve"> Шартты белгілер:</w:t>
      </w:r>
    </w:p>
    <w:bookmarkEnd w:id="64"/>
    <w:bookmarkStart w:name="z74" w:id="65"/>
    <w:p>
      <w:pPr>
        <w:spacing w:after="0"/>
        <w:ind w:left="0"/>
        <w:jc w:val="both"/>
      </w:pPr>
      <w:r>
        <w:rPr>
          <w:rFonts w:ascii="Times New Roman"/>
          <w:b w:val="false"/>
          <w:i w:val="false"/>
          <w:color w:val="000000"/>
          <w:sz w:val="28"/>
        </w:rPr>
        <w:t xml:space="preserve">
      </w:t>
      </w:r>
    </w:p>
    <w:bookmarkEnd w:id="65"/>
    <w:p>
      <w:pPr>
        <w:spacing w:after="0"/>
        <w:ind w:left="0"/>
        <w:jc w:val="both"/>
      </w:pPr>
      <w:r>
        <w:drawing>
          <wp:inline distT="0" distB="0" distL="0" distR="0">
            <wp:extent cx="7810500" cy="314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314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5" w:id="66"/>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6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Жаңақорған кенті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2 қосымша</w:t>
            </w:r>
          </w:p>
        </w:tc>
      </w:tr>
    </w:tbl>
    <w:bookmarkStart w:name="z79" w:id="67"/>
    <w:p>
      <w:pPr>
        <w:spacing w:after="0"/>
        <w:ind w:left="0"/>
        <w:jc w:val="left"/>
      </w:pPr>
      <w:r>
        <w:rPr>
          <w:rFonts w:ascii="Times New Roman"/>
          <w:b/>
          <w:i w:val="false"/>
          <w:color w:val="000000"/>
        </w:rPr>
        <w:t xml:space="preserve"> Шалқия кентінің 2020 - 2021 жылдарға арналған жайылымдарды басқару және оларды пайдалану жөніндегі жоспары</w:t>
      </w:r>
    </w:p>
    <w:bookmarkEnd w:id="67"/>
    <w:bookmarkStart w:name="z80" w:id="68"/>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68"/>
    <w:bookmarkStart w:name="z81" w:id="69"/>
    <w:p>
      <w:pPr>
        <w:spacing w:after="0"/>
        <w:ind w:left="0"/>
        <w:jc w:val="both"/>
      </w:pPr>
      <w:r>
        <w:rPr>
          <w:rFonts w:ascii="Times New Roman"/>
          <w:b w:val="false"/>
          <w:i w:val="false"/>
          <w:color w:val="000000"/>
          <w:sz w:val="28"/>
        </w:rPr>
        <w:t>
      2) жайылым айналымдарының қолайлы схемасы;</w:t>
      </w:r>
    </w:p>
    <w:bookmarkEnd w:id="69"/>
    <w:bookmarkStart w:name="z82" w:id="70"/>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70"/>
    <w:bookmarkStart w:name="z83" w:id="71"/>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қолжеткізу схемасы;</w:t>
      </w:r>
    </w:p>
    <w:bookmarkEnd w:id="71"/>
    <w:bookmarkStart w:name="z84" w:id="72"/>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72"/>
    <w:bookmarkStart w:name="z85" w:id="73"/>
    <w:p>
      <w:pPr>
        <w:spacing w:after="0"/>
        <w:ind w:left="0"/>
        <w:jc w:val="both"/>
      </w:pPr>
      <w:r>
        <w:rPr>
          <w:rFonts w:ascii="Times New Roman"/>
          <w:b w:val="false"/>
          <w:i w:val="false"/>
          <w:color w:val="000000"/>
          <w:sz w:val="28"/>
        </w:rPr>
        <w:t>
      6) кент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73"/>
    <w:bookmarkStart w:name="z86" w:id="74"/>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74"/>
    <w:bookmarkStart w:name="z87" w:id="75"/>
    <w:p>
      <w:pPr>
        <w:spacing w:after="0"/>
        <w:ind w:left="0"/>
        <w:jc w:val="both"/>
      </w:pPr>
      <w:r>
        <w:rPr>
          <w:rFonts w:ascii="Times New Roman"/>
          <w:b w:val="false"/>
          <w:i w:val="false"/>
          <w:color w:val="000000"/>
          <w:sz w:val="28"/>
        </w:rPr>
        <w:t>
      Шалқия кентінің аумағы құрғақ, даласы бетеге-селеулі белдем тармағына жатады.</w:t>
      </w:r>
    </w:p>
    <w:bookmarkEnd w:id="75"/>
    <w:bookmarkStart w:name="z88" w:id="76"/>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76"/>
    <w:bookmarkStart w:name="z89" w:id="77"/>
    <w:p>
      <w:pPr>
        <w:spacing w:after="0"/>
        <w:ind w:left="0"/>
        <w:jc w:val="both"/>
      </w:pPr>
      <w:r>
        <w:rPr>
          <w:rFonts w:ascii="Times New Roman"/>
          <w:b w:val="false"/>
          <w:i w:val="false"/>
          <w:color w:val="000000"/>
          <w:sz w:val="28"/>
        </w:rPr>
        <w:t>
      Шалқия кенті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77"/>
    <w:bookmarkStart w:name="z90" w:id="78"/>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78"/>
    <w:bookmarkStart w:name="z91" w:id="79"/>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79"/>
    <w:bookmarkStart w:name="z92" w:id="80"/>
    <w:p>
      <w:pPr>
        <w:spacing w:after="0"/>
        <w:ind w:left="0"/>
        <w:jc w:val="both"/>
      </w:pPr>
      <w:r>
        <w:rPr>
          <w:rFonts w:ascii="Times New Roman"/>
          <w:b w:val="false"/>
          <w:i w:val="false"/>
          <w:color w:val="000000"/>
          <w:sz w:val="28"/>
        </w:rPr>
        <w:t>
      Шалқия кенті, солтүстік жағынан Ақүйік ауылдық округімен, оңтүстік жағынан Жаңақорған кентімен шектеседі.</w:t>
      </w:r>
    </w:p>
    <w:bookmarkEnd w:id="80"/>
    <w:bookmarkStart w:name="z93" w:id="81"/>
    <w:p>
      <w:pPr>
        <w:spacing w:after="0"/>
        <w:ind w:left="0"/>
        <w:jc w:val="both"/>
      </w:pPr>
      <w:r>
        <w:rPr>
          <w:rFonts w:ascii="Times New Roman"/>
          <w:b w:val="false"/>
          <w:i w:val="false"/>
          <w:color w:val="000000"/>
          <w:sz w:val="28"/>
        </w:rPr>
        <w:t>
      Әкімшілік-аумақтық бөлінісі Шалқия кенті және Құттықожа ауылынан тұрады.</w:t>
      </w:r>
    </w:p>
    <w:bookmarkEnd w:id="81"/>
    <w:bookmarkStart w:name="z94" w:id="82"/>
    <w:p>
      <w:pPr>
        <w:spacing w:after="0"/>
        <w:ind w:left="0"/>
        <w:jc w:val="both"/>
      </w:pPr>
      <w:r>
        <w:rPr>
          <w:rFonts w:ascii="Times New Roman"/>
          <w:b w:val="false"/>
          <w:i w:val="false"/>
          <w:color w:val="000000"/>
          <w:sz w:val="28"/>
        </w:rPr>
        <w:t>
      Табиғи ауа-райының жағдайлары бойынша Шалқия кенті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82"/>
    <w:bookmarkStart w:name="z95" w:id="83"/>
    <w:p>
      <w:pPr>
        <w:spacing w:after="0"/>
        <w:ind w:left="0"/>
        <w:jc w:val="both"/>
      </w:pPr>
      <w:r>
        <w:rPr>
          <w:rFonts w:ascii="Times New Roman"/>
          <w:b w:val="false"/>
          <w:i w:val="false"/>
          <w:color w:val="000000"/>
          <w:sz w:val="28"/>
        </w:rPr>
        <w:t>
      Шалқия кентінің жалпы жер көлемі 518,2 гектар (бұдан әрі – га), оның ішінде жайылымдар – 0 га.</w:t>
      </w:r>
    </w:p>
    <w:bookmarkEnd w:id="83"/>
    <w:bookmarkStart w:name="z96" w:id="84"/>
    <w:p>
      <w:pPr>
        <w:spacing w:after="0"/>
        <w:ind w:left="0"/>
        <w:jc w:val="both"/>
      </w:pPr>
      <w:r>
        <w:rPr>
          <w:rFonts w:ascii="Times New Roman"/>
          <w:b w:val="false"/>
          <w:i w:val="false"/>
          <w:color w:val="000000"/>
          <w:sz w:val="28"/>
        </w:rPr>
        <w:t>
      Санаттары бойынша жерлер келесідей бөлінеді:</w:t>
      </w:r>
    </w:p>
    <w:bookmarkEnd w:id="84"/>
    <w:bookmarkStart w:name="z97" w:id="85"/>
    <w:p>
      <w:pPr>
        <w:spacing w:after="0"/>
        <w:ind w:left="0"/>
        <w:jc w:val="both"/>
      </w:pPr>
      <w:r>
        <w:rPr>
          <w:rFonts w:ascii="Times New Roman"/>
          <w:b w:val="false"/>
          <w:i w:val="false"/>
          <w:color w:val="000000"/>
          <w:sz w:val="28"/>
        </w:rPr>
        <w:t>
      ауыл шаруашылығы мақсатындағы жерлер – 26,0 га;</w:t>
      </w:r>
    </w:p>
    <w:bookmarkEnd w:id="85"/>
    <w:bookmarkStart w:name="z98" w:id="86"/>
    <w:p>
      <w:pPr>
        <w:spacing w:after="0"/>
        <w:ind w:left="0"/>
        <w:jc w:val="both"/>
      </w:pPr>
      <w:r>
        <w:rPr>
          <w:rFonts w:ascii="Times New Roman"/>
          <w:b w:val="false"/>
          <w:i w:val="false"/>
          <w:color w:val="000000"/>
          <w:sz w:val="28"/>
        </w:rPr>
        <w:t>
      елдi мекендердiң жерлерi – 518,2 га.</w:t>
      </w:r>
    </w:p>
    <w:bookmarkEnd w:id="86"/>
    <w:bookmarkStart w:name="z99" w:id="87"/>
    <w:p>
      <w:pPr>
        <w:spacing w:after="0"/>
        <w:ind w:left="0"/>
        <w:jc w:val="both"/>
      </w:pPr>
      <w:r>
        <w:rPr>
          <w:rFonts w:ascii="Times New Roman"/>
          <w:b w:val="false"/>
          <w:i w:val="false"/>
          <w:color w:val="000000"/>
          <w:sz w:val="28"/>
        </w:rPr>
        <w:t>
      Шалқия кентінің аумағындағы ауыл шаруашылығы жануарлары мал басының саны: 711 бас ірі қара малы, 3940 бас уақ мал, 39 бас жылқы, 3 бас түйе малы бар.</w:t>
      </w:r>
    </w:p>
    <w:bookmarkEnd w:id="87"/>
    <w:bookmarkStart w:name="z100" w:id="88"/>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88"/>
    <w:bookmarkStart w:name="z101" w:id="89"/>
    <w:p>
      <w:pPr>
        <w:spacing w:after="0"/>
        <w:ind w:left="0"/>
        <w:jc w:val="both"/>
      </w:pPr>
      <w:r>
        <w:rPr>
          <w:rFonts w:ascii="Times New Roman"/>
          <w:b w:val="false"/>
          <w:i w:val="false"/>
          <w:color w:val="000000"/>
          <w:sz w:val="28"/>
        </w:rPr>
        <w:t>
      ірі қара мал - 4 табын;</w:t>
      </w:r>
    </w:p>
    <w:bookmarkEnd w:id="89"/>
    <w:bookmarkStart w:name="z102" w:id="90"/>
    <w:p>
      <w:pPr>
        <w:spacing w:after="0"/>
        <w:ind w:left="0"/>
        <w:jc w:val="both"/>
      </w:pPr>
      <w:r>
        <w:rPr>
          <w:rFonts w:ascii="Times New Roman"/>
          <w:b w:val="false"/>
          <w:i w:val="false"/>
          <w:color w:val="000000"/>
          <w:sz w:val="28"/>
        </w:rPr>
        <w:t>
      уақ мал - 24 отар;</w:t>
      </w:r>
    </w:p>
    <w:bookmarkEnd w:id="90"/>
    <w:bookmarkStart w:name="z103" w:id="91"/>
    <w:p>
      <w:pPr>
        <w:spacing w:after="0"/>
        <w:ind w:left="0"/>
        <w:jc w:val="both"/>
      </w:pPr>
      <w:r>
        <w:rPr>
          <w:rFonts w:ascii="Times New Roman"/>
          <w:b w:val="false"/>
          <w:i w:val="false"/>
          <w:color w:val="000000"/>
          <w:sz w:val="28"/>
        </w:rPr>
        <w:t>
      жылқылар - 2 үйір;</w:t>
      </w:r>
    </w:p>
    <w:bookmarkEnd w:id="91"/>
    <w:bookmarkStart w:name="z104" w:id="92"/>
    <w:p>
      <w:pPr>
        <w:spacing w:after="0"/>
        <w:ind w:left="0"/>
        <w:jc w:val="both"/>
      </w:pPr>
      <w:r>
        <w:rPr>
          <w:rFonts w:ascii="Times New Roman"/>
          <w:b w:val="false"/>
          <w:i w:val="false"/>
          <w:color w:val="000000"/>
          <w:sz w:val="28"/>
        </w:rPr>
        <w:t>
      түйе -1 табын.</w:t>
      </w:r>
    </w:p>
    <w:bookmarkEnd w:id="92"/>
    <w:bookmarkStart w:name="z105" w:id="93"/>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Шалқия кент аумағында екпе және аридтік жайылымдар жоқ.</w:t>
      </w:r>
    </w:p>
    <w:bookmarkEnd w:id="93"/>
    <w:bookmarkStart w:name="z106" w:id="94"/>
    <w:p>
      <w:pPr>
        <w:spacing w:after="0"/>
        <w:ind w:left="0"/>
        <w:jc w:val="both"/>
      </w:pPr>
      <w:r>
        <w:rPr>
          <w:rFonts w:ascii="Times New Roman"/>
          <w:b w:val="false"/>
          <w:i w:val="false"/>
          <w:color w:val="000000"/>
          <w:sz w:val="28"/>
        </w:rPr>
        <w:t>
      Жайылымдарды негізгі пайдаланушылар Шалқия кентінің тұрғындары болып табылады.</w:t>
      </w:r>
    </w:p>
    <w:bookmarkEnd w:id="94"/>
    <w:bookmarkStart w:name="z107" w:id="95"/>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95"/>
    <w:bookmarkStart w:name="z108" w:id="96"/>
    <w:p>
      <w:pPr>
        <w:spacing w:after="0"/>
        <w:ind w:left="0"/>
        <w:jc w:val="both"/>
      </w:pPr>
      <w:r>
        <w:rPr>
          <w:rFonts w:ascii="Times New Roman"/>
          <w:b w:val="false"/>
          <w:i w:val="false"/>
          <w:color w:val="000000"/>
          <w:sz w:val="28"/>
        </w:rPr>
        <w:t>
      Шалқия кентінің аумағында 1 ветеринарлық пункт, 1 мал тоғыту ваннасы қызмет істейді.</w:t>
      </w:r>
    </w:p>
    <w:bookmarkEnd w:id="96"/>
    <w:bookmarkStart w:name="z109" w:id="97"/>
    <w:p>
      <w:pPr>
        <w:spacing w:after="0"/>
        <w:ind w:left="0"/>
        <w:jc w:val="both"/>
      </w:pPr>
      <w:r>
        <w:rPr>
          <w:rFonts w:ascii="Times New Roman"/>
          <w:b w:val="false"/>
          <w:i w:val="false"/>
          <w:color w:val="000000"/>
          <w:sz w:val="28"/>
        </w:rPr>
        <w:t>
      Шалқия кентінде малды айдап өтуге арналған сервитуттар белгіленбеген.</w:t>
      </w:r>
    </w:p>
    <w:bookmarkEnd w:id="97"/>
    <w:bookmarkStart w:name="z110" w:id="98"/>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98"/>
    <w:bookmarkStart w:name="z111" w:id="99"/>
    <w:p>
      <w:pPr>
        <w:spacing w:after="0"/>
        <w:ind w:left="0"/>
        <w:jc w:val="both"/>
      </w:pPr>
      <w:r>
        <w:rPr>
          <w:rFonts w:ascii="Times New Roman"/>
          <w:b w:val="false"/>
          <w:i w:val="false"/>
          <w:color w:val="000000"/>
          <w:sz w:val="28"/>
        </w:rPr>
        <w:t xml:space="preserve">
      </w:t>
      </w:r>
    </w:p>
    <w:bookmarkEnd w:id="99"/>
    <w:p>
      <w:pPr>
        <w:spacing w:after="0"/>
        <w:ind w:left="0"/>
        <w:jc w:val="both"/>
      </w:pPr>
      <w:r>
        <w:drawing>
          <wp:inline distT="0" distB="0" distL="0" distR="0">
            <wp:extent cx="7810500" cy="572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72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2" w:id="100"/>
    <w:p>
      <w:pPr>
        <w:spacing w:after="0"/>
        <w:ind w:left="0"/>
        <w:jc w:val="left"/>
      </w:pPr>
      <w:r>
        <w:rPr>
          <w:rFonts w:ascii="Times New Roman"/>
          <w:b/>
          <w:i w:val="false"/>
          <w:color w:val="000000"/>
        </w:rPr>
        <w:t xml:space="preserve"> Шартты белгілер:</w:t>
      </w:r>
    </w:p>
    <w:bookmarkEnd w:id="100"/>
    <w:bookmarkStart w:name="z113" w:id="101"/>
    <w:p>
      <w:pPr>
        <w:spacing w:after="0"/>
        <w:ind w:left="0"/>
        <w:jc w:val="both"/>
      </w:pPr>
      <w:r>
        <w:rPr>
          <w:rFonts w:ascii="Times New Roman"/>
          <w:b w:val="false"/>
          <w:i w:val="false"/>
          <w:color w:val="000000"/>
          <w:sz w:val="28"/>
        </w:rPr>
        <w:t xml:space="preserve">
      </w:t>
      </w:r>
    </w:p>
    <w:bookmarkEnd w:id="101"/>
    <w:p>
      <w:pPr>
        <w:spacing w:after="0"/>
        <w:ind w:left="0"/>
        <w:jc w:val="both"/>
      </w:pPr>
      <w:r>
        <w:drawing>
          <wp:inline distT="0" distB="0" distL="0" distR="0">
            <wp:extent cx="7810500" cy="167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67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4" w:id="102"/>
    <w:p>
      <w:pPr>
        <w:spacing w:after="0"/>
        <w:ind w:left="0"/>
        <w:jc w:val="left"/>
      </w:pPr>
      <w:r>
        <w:rPr>
          <w:rFonts w:ascii="Times New Roman"/>
          <w:b/>
          <w:i w:val="false"/>
          <w:color w:val="000000"/>
        </w:rPr>
        <w:t xml:space="preserve"> Жер учаскелерінің меншік иелері</w:t>
      </w:r>
    </w:p>
    <w:bookmarkEnd w:id="10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 w:id="103"/>
          <w:p>
            <w:pPr>
              <w:spacing w:after="20"/>
              <w:ind w:left="20"/>
              <w:jc w:val="both"/>
            </w:pPr>
            <w:r>
              <w:rPr>
                <w:rFonts w:ascii="Times New Roman"/>
                <w:b w:val="false"/>
                <w:i w:val="false"/>
                <w:color w:val="000000"/>
                <w:sz w:val="20"/>
              </w:rPr>
              <w:t>
Жиыны</w:t>
            </w:r>
          </w:p>
          <w:bookmarkEnd w:id="103"/>
          <w:p>
            <w:pPr>
              <w:spacing w:after="20"/>
              <w:ind w:left="20"/>
              <w:jc w:val="both"/>
            </w:pPr>
            <w:r>
              <w:rPr>
                <w:rFonts w:ascii="Times New Roman"/>
                <w:b w:val="false"/>
                <w:i w:val="false"/>
                <w:color w:val="000000"/>
                <w:sz w:val="20"/>
              </w:rPr>
              <w:t>
(га)</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Құрбанбай Б</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Исмайлов О</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Абдимахан Д</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Райсов 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Рахимов 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Султанахметов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5015,28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4115,28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Үсенов Д</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Төрежанов 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Утегенов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Көшербаев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Сматов 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231,04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231,04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Бейсенбаев 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Ибишев Д</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Токбатыров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8703,05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10079,5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5508,22</w:t>
            </w:r>
          </w:p>
        </w:tc>
      </w:tr>
    </w:tbl>
    <w:bookmarkStart w:name="z116" w:id="104"/>
    <w:p>
      <w:pPr>
        <w:spacing w:after="0"/>
        <w:ind w:left="0"/>
        <w:jc w:val="both"/>
      </w:pPr>
      <w:r>
        <w:rPr>
          <w:rFonts w:ascii="Times New Roman"/>
          <w:b w:val="false"/>
          <w:i w:val="false"/>
          <w:color w:val="000000"/>
          <w:sz w:val="28"/>
        </w:rPr>
        <w:t xml:space="preserve">
      Аббревиатуралардың таратылып жазылуы: </w:t>
      </w:r>
    </w:p>
    <w:bookmarkEnd w:id="104"/>
    <w:bookmarkStart w:name="z117" w:id="105"/>
    <w:p>
      <w:pPr>
        <w:spacing w:after="0"/>
        <w:ind w:left="0"/>
        <w:jc w:val="both"/>
      </w:pPr>
      <w:r>
        <w:rPr>
          <w:rFonts w:ascii="Times New Roman"/>
          <w:b w:val="false"/>
          <w:i w:val="false"/>
          <w:color w:val="000000"/>
          <w:sz w:val="28"/>
        </w:rPr>
        <w:t>
      МІҚ – мүйізді ірі қара мал;</w:t>
      </w:r>
    </w:p>
    <w:bookmarkEnd w:id="105"/>
    <w:bookmarkStart w:name="z118" w:id="106"/>
    <w:p>
      <w:pPr>
        <w:spacing w:after="0"/>
        <w:ind w:left="0"/>
        <w:jc w:val="both"/>
      </w:pPr>
      <w:r>
        <w:rPr>
          <w:rFonts w:ascii="Times New Roman"/>
          <w:b w:val="false"/>
          <w:i w:val="false"/>
          <w:color w:val="000000"/>
          <w:sz w:val="28"/>
        </w:rPr>
        <w:t>
      УМ – уақ мал;</w:t>
      </w:r>
    </w:p>
    <w:bookmarkEnd w:id="106"/>
    <w:bookmarkStart w:name="z119" w:id="107"/>
    <w:p>
      <w:pPr>
        <w:spacing w:after="0"/>
        <w:ind w:left="0"/>
        <w:jc w:val="both"/>
      </w:pPr>
      <w:r>
        <w:rPr>
          <w:rFonts w:ascii="Times New Roman"/>
          <w:b w:val="false"/>
          <w:i w:val="false"/>
          <w:color w:val="000000"/>
          <w:sz w:val="28"/>
        </w:rPr>
        <w:t>
      га – гектар.</w:t>
      </w:r>
    </w:p>
    <w:bookmarkEnd w:id="107"/>
    <w:bookmarkStart w:name="z120" w:id="108"/>
    <w:p>
      <w:pPr>
        <w:spacing w:after="0"/>
        <w:ind w:left="0"/>
        <w:jc w:val="left"/>
      </w:pPr>
      <w:r>
        <w:rPr>
          <w:rFonts w:ascii="Times New Roman"/>
          <w:b/>
          <w:i w:val="false"/>
          <w:color w:val="000000"/>
        </w:rPr>
        <w:t xml:space="preserve"> Шалқия кенті бойынша елді мекендер бөлінісінде мүйізді ірі қара аналық (сауын) мал басын орналастыру үшін жайылымдарды бөлу жөніндегі мәліметтер</w:t>
      </w:r>
    </w:p>
    <w:bookmarkEnd w:id="10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Шалқия кенті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Құттықожа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9378,45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9378,45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21" w:id="109"/>
    <w:p>
      <w:pPr>
        <w:spacing w:after="0"/>
        <w:ind w:left="0"/>
        <w:jc w:val="left"/>
      </w:pPr>
      <w:r>
        <w:rPr>
          <w:rFonts w:ascii="Times New Roman"/>
          <w:b/>
          <w:i w:val="false"/>
          <w:color w:val="000000"/>
        </w:rPr>
        <w:t xml:space="preserve"> Жайылым айналымдарының қолайлы схемасы</w:t>
      </w:r>
    </w:p>
    <w:bookmarkEnd w:id="109"/>
    <w:bookmarkStart w:name="z122" w:id="110"/>
    <w:p>
      <w:pPr>
        <w:spacing w:after="0"/>
        <w:ind w:left="0"/>
        <w:jc w:val="both"/>
      </w:pPr>
      <w:r>
        <w:rPr>
          <w:rFonts w:ascii="Times New Roman"/>
          <w:b w:val="false"/>
          <w:i w:val="false"/>
          <w:color w:val="000000"/>
          <w:sz w:val="28"/>
        </w:rPr>
        <w:t xml:space="preserve">
      </w:t>
      </w:r>
    </w:p>
    <w:bookmarkEnd w:id="110"/>
    <w:p>
      <w:pPr>
        <w:spacing w:after="0"/>
        <w:ind w:left="0"/>
        <w:jc w:val="both"/>
      </w:pPr>
      <w:r>
        <w:drawing>
          <wp:inline distT="0" distB="0" distL="0" distR="0">
            <wp:extent cx="7810500" cy="575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75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3" w:id="111"/>
    <w:p>
      <w:pPr>
        <w:spacing w:after="0"/>
        <w:ind w:left="0"/>
        <w:jc w:val="left"/>
      </w:pPr>
      <w:r>
        <w:rPr>
          <w:rFonts w:ascii="Times New Roman"/>
          <w:b/>
          <w:i w:val="false"/>
          <w:color w:val="000000"/>
        </w:rPr>
        <w:t xml:space="preserve"> Шартты белгілер:</w:t>
      </w:r>
    </w:p>
    <w:bookmarkEnd w:id="111"/>
    <w:bookmarkStart w:name="z124" w:id="112"/>
    <w:p>
      <w:pPr>
        <w:spacing w:after="0"/>
        <w:ind w:left="0"/>
        <w:jc w:val="both"/>
      </w:pPr>
      <w:r>
        <w:rPr>
          <w:rFonts w:ascii="Times New Roman"/>
          <w:b w:val="false"/>
          <w:i w:val="false"/>
          <w:color w:val="000000"/>
          <w:sz w:val="28"/>
        </w:rPr>
        <w:t xml:space="preserve">
      </w:t>
      </w:r>
    </w:p>
    <w:bookmarkEnd w:id="112"/>
    <w:p>
      <w:pPr>
        <w:spacing w:after="0"/>
        <w:ind w:left="0"/>
        <w:jc w:val="both"/>
      </w:pPr>
      <w:r>
        <w:drawing>
          <wp:inline distT="0" distB="0" distL="0" distR="0">
            <wp:extent cx="7810500" cy="270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270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5" w:id="113"/>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13"/>
    <w:bookmarkStart w:name="z126" w:id="114"/>
    <w:p>
      <w:pPr>
        <w:spacing w:after="0"/>
        <w:ind w:left="0"/>
        <w:jc w:val="both"/>
      </w:pPr>
      <w:r>
        <w:rPr>
          <w:rFonts w:ascii="Times New Roman"/>
          <w:b w:val="false"/>
          <w:i w:val="false"/>
          <w:color w:val="000000"/>
          <w:sz w:val="28"/>
        </w:rPr>
        <w:t xml:space="preserve">
      </w:t>
      </w:r>
    </w:p>
    <w:bookmarkEnd w:id="114"/>
    <w:p>
      <w:pPr>
        <w:spacing w:after="0"/>
        <w:ind w:left="0"/>
        <w:jc w:val="both"/>
      </w:pPr>
      <w:r>
        <w:drawing>
          <wp:inline distT="0" distB="0" distL="0" distR="0">
            <wp:extent cx="7810500" cy="617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617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7" w:id="115"/>
    <w:p>
      <w:pPr>
        <w:spacing w:after="0"/>
        <w:ind w:left="0"/>
        <w:jc w:val="left"/>
      </w:pPr>
      <w:r>
        <w:rPr>
          <w:rFonts w:ascii="Times New Roman"/>
          <w:b/>
          <w:i w:val="false"/>
          <w:color w:val="000000"/>
        </w:rPr>
        <w:t xml:space="preserve"> Шартты белгілер:</w:t>
      </w:r>
    </w:p>
    <w:bookmarkEnd w:id="115"/>
    <w:bookmarkStart w:name="z128" w:id="116"/>
    <w:p>
      <w:pPr>
        <w:spacing w:after="0"/>
        <w:ind w:left="0"/>
        <w:jc w:val="both"/>
      </w:pPr>
      <w:r>
        <w:rPr>
          <w:rFonts w:ascii="Times New Roman"/>
          <w:b w:val="false"/>
          <w:i w:val="false"/>
          <w:color w:val="000000"/>
          <w:sz w:val="28"/>
        </w:rPr>
        <w:t xml:space="preserve">
      </w:t>
      </w:r>
    </w:p>
    <w:bookmarkEnd w:id="116"/>
    <w:p>
      <w:pPr>
        <w:spacing w:after="0"/>
        <w:ind w:left="0"/>
        <w:jc w:val="both"/>
      </w:pPr>
      <w:r>
        <w:drawing>
          <wp:inline distT="0" distB="0" distL="0" distR="0">
            <wp:extent cx="7810500" cy="374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374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9" w:id="117"/>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17"/>
    <w:bookmarkStart w:name="z130" w:id="118"/>
    <w:p>
      <w:pPr>
        <w:spacing w:after="0"/>
        <w:ind w:left="0"/>
        <w:jc w:val="both"/>
      </w:pPr>
      <w:r>
        <w:rPr>
          <w:rFonts w:ascii="Times New Roman"/>
          <w:b w:val="false"/>
          <w:i w:val="false"/>
          <w:color w:val="000000"/>
          <w:sz w:val="28"/>
        </w:rPr>
        <w:t xml:space="preserve">
      </w:t>
      </w:r>
    </w:p>
    <w:bookmarkEnd w:id="118"/>
    <w:p>
      <w:pPr>
        <w:spacing w:after="0"/>
        <w:ind w:left="0"/>
        <w:jc w:val="both"/>
      </w:pPr>
      <w:r>
        <w:drawing>
          <wp:inline distT="0" distB="0" distL="0" distR="0">
            <wp:extent cx="7810500" cy="576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576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1" w:id="119"/>
    <w:p>
      <w:pPr>
        <w:spacing w:after="0"/>
        <w:ind w:left="0"/>
        <w:jc w:val="left"/>
      </w:pPr>
      <w:r>
        <w:rPr>
          <w:rFonts w:ascii="Times New Roman"/>
          <w:b/>
          <w:i w:val="false"/>
          <w:color w:val="000000"/>
        </w:rPr>
        <w:t xml:space="preserve"> Шартты белгілер:</w:t>
      </w:r>
    </w:p>
    <w:bookmarkEnd w:id="119"/>
    <w:bookmarkStart w:name="z132" w:id="120"/>
    <w:p>
      <w:pPr>
        <w:spacing w:after="0"/>
        <w:ind w:left="0"/>
        <w:jc w:val="both"/>
      </w:pPr>
      <w:r>
        <w:rPr>
          <w:rFonts w:ascii="Times New Roman"/>
          <w:b w:val="false"/>
          <w:i w:val="false"/>
          <w:color w:val="000000"/>
          <w:sz w:val="28"/>
        </w:rPr>
        <w:t xml:space="preserve">
      </w:t>
      </w:r>
    </w:p>
    <w:bookmarkEnd w:id="120"/>
    <w:p>
      <w:pPr>
        <w:spacing w:after="0"/>
        <w:ind w:left="0"/>
        <w:jc w:val="both"/>
      </w:pPr>
      <w:r>
        <w:drawing>
          <wp:inline distT="0" distB="0" distL="0" distR="0">
            <wp:extent cx="7810500" cy="368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368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3" w:id="121"/>
    <w:p>
      <w:pPr>
        <w:spacing w:after="0"/>
        <w:ind w:left="0"/>
        <w:jc w:val="left"/>
      </w:pPr>
      <w:r>
        <w:rPr>
          <w:rFonts w:ascii="Times New Roman"/>
          <w:b/>
          <w:i w:val="false"/>
          <w:color w:val="000000"/>
        </w:rPr>
        <w:t xml:space="preserve">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121"/>
    <w:bookmarkStart w:name="z134" w:id="122"/>
    <w:p>
      <w:pPr>
        <w:spacing w:after="0"/>
        <w:ind w:left="0"/>
        <w:jc w:val="both"/>
      </w:pPr>
      <w:r>
        <w:rPr>
          <w:rFonts w:ascii="Times New Roman"/>
          <w:b w:val="false"/>
          <w:i w:val="false"/>
          <w:color w:val="000000"/>
          <w:sz w:val="28"/>
        </w:rPr>
        <w:t xml:space="preserve">
      </w:t>
      </w:r>
    </w:p>
    <w:bookmarkEnd w:id="122"/>
    <w:p>
      <w:pPr>
        <w:spacing w:after="0"/>
        <w:ind w:left="0"/>
        <w:jc w:val="both"/>
      </w:pPr>
      <w:r>
        <w:drawing>
          <wp:inline distT="0" distB="0" distL="0" distR="0">
            <wp:extent cx="7810500" cy="571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571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5" w:id="123"/>
    <w:p>
      <w:pPr>
        <w:spacing w:after="0"/>
        <w:ind w:left="0"/>
        <w:jc w:val="left"/>
      </w:pPr>
      <w:r>
        <w:rPr>
          <w:rFonts w:ascii="Times New Roman"/>
          <w:b/>
          <w:i w:val="false"/>
          <w:color w:val="000000"/>
        </w:rPr>
        <w:t xml:space="preserve"> Шартты белгілер:</w:t>
      </w:r>
    </w:p>
    <w:bookmarkEnd w:id="123"/>
    <w:bookmarkStart w:name="z136" w:id="124"/>
    <w:p>
      <w:pPr>
        <w:spacing w:after="0"/>
        <w:ind w:left="0"/>
        <w:jc w:val="both"/>
      </w:pPr>
      <w:r>
        <w:rPr>
          <w:rFonts w:ascii="Times New Roman"/>
          <w:b w:val="false"/>
          <w:i w:val="false"/>
          <w:color w:val="000000"/>
          <w:sz w:val="28"/>
        </w:rPr>
        <w:t xml:space="preserve">
      </w:t>
      </w:r>
    </w:p>
    <w:bookmarkEnd w:id="124"/>
    <w:p>
      <w:pPr>
        <w:spacing w:after="0"/>
        <w:ind w:left="0"/>
        <w:jc w:val="both"/>
      </w:pPr>
      <w:r>
        <w:drawing>
          <wp:inline distT="0" distB="0" distL="0" distR="0">
            <wp:extent cx="7810500" cy="212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212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7" w:id="125"/>
    <w:p>
      <w:pPr>
        <w:spacing w:after="0"/>
        <w:ind w:left="0"/>
        <w:jc w:val="left"/>
      </w:pPr>
      <w:r>
        <w:rPr>
          <w:rFonts w:ascii="Times New Roman"/>
          <w:b/>
          <w:i w:val="false"/>
          <w:color w:val="000000"/>
        </w:rPr>
        <w:t xml:space="preserve"> Кент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25"/>
    <w:bookmarkStart w:name="z138" w:id="126"/>
    <w:p>
      <w:pPr>
        <w:spacing w:after="0"/>
        <w:ind w:left="0"/>
        <w:jc w:val="both"/>
      </w:pPr>
      <w:r>
        <w:rPr>
          <w:rFonts w:ascii="Times New Roman"/>
          <w:b w:val="false"/>
          <w:i w:val="false"/>
          <w:color w:val="000000"/>
          <w:sz w:val="28"/>
        </w:rPr>
        <w:t xml:space="preserve">
      </w:t>
      </w:r>
    </w:p>
    <w:bookmarkEnd w:id="126"/>
    <w:p>
      <w:pPr>
        <w:spacing w:after="0"/>
        <w:ind w:left="0"/>
        <w:jc w:val="both"/>
      </w:pPr>
      <w:r>
        <w:drawing>
          <wp:inline distT="0" distB="0" distL="0" distR="0">
            <wp:extent cx="7810500" cy="619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619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9" w:id="127"/>
    <w:p>
      <w:pPr>
        <w:spacing w:after="0"/>
        <w:ind w:left="0"/>
        <w:jc w:val="left"/>
      </w:pPr>
      <w:r>
        <w:rPr>
          <w:rFonts w:ascii="Times New Roman"/>
          <w:b/>
          <w:i w:val="false"/>
          <w:color w:val="000000"/>
        </w:rPr>
        <w:t xml:space="preserve"> Шартты белгілер:</w:t>
      </w:r>
    </w:p>
    <w:bookmarkEnd w:id="127"/>
    <w:bookmarkStart w:name="z140" w:id="128"/>
    <w:p>
      <w:pPr>
        <w:spacing w:after="0"/>
        <w:ind w:left="0"/>
        <w:jc w:val="both"/>
      </w:pPr>
      <w:r>
        <w:rPr>
          <w:rFonts w:ascii="Times New Roman"/>
          <w:b w:val="false"/>
          <w:i w:val="false"/>
          <w:color w:val="000000"/>
          <w:sz w:val="28"/>
        </w:rPr>
        <w:t xml:space="preserve">
      </w:t>
      </w:r>
    </w:p>
    <w:bookmarkEnd w:id="128"/>
    <w:p>
      <w:pPr>
        <w:spacing w:after="0"/>
        <w:ind w:left="0"/>
        <w:jc w:val="both"/>
      </w:pPr>
      <w:r>
        <w:drawing>
          <wp:inline distT="0" distB="0" distL="0" distR="0">
            <wp:extent cx="7810500" cy="191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91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1" w:id="129"/>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2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Шалқия кенті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3-қосымша</w:t>
            </w:r>
          </w:p>
        </w:tc>
      </w:tr>
    </w:tbl>
    <w:bookmarkStart w:name="z145" w:id="130"/>
    <w:p>
      <w:pPr>
        <w:spacing w:after="0"/>
        <w:ind w:left="0"/>
        <w:jc w:val="left"/>
      </w:pPr>
      <w:r>
        <w:rPr>
          <w:rFonts w:ascii="Times New Roman"/>
          <w:b/>
          <w:i w:val="false"/>
          <w:color w:val="000000"/>
        </w:rPr>
        <w:t xml:space="preserve"> Аққорған ауылдық округінің 2020-2021 жылдарға арналған жайылымдарды басқару және оларды пайдалану жөніндегі жоспары</w:t>
      </w:r>
    </w:p>
    <w:bookmarkEnd w:id="130"/>
    <w:bookmarkStart w:name="z146" w:id="131"/>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31"/>
    <w:bookmarkStart w:name="z147" w:id="132"/>
    <w:p>
      <w:pPr>
        <w:spacing w:after="0"/>
        <w:ind w:left="0"/>
        <w:jc w:val="both"/>
      </w:pPr>
      <w:r>
        <w:rPr>
          <w:rFonts w:ascii="Times New Roman"/>
          <w:b w:val="false"/>
          <w:i w:val="false"/>
          <w:color w:val="000000"/>
          <w:sz w:val="28"/>
        </w:rPr>
        <w:t>
      2) жайылым айналымдарының қолайлы схемасы;</w:t>
      </w:r>
    </w:p>
    <w:bookmarkEnd w:id="132"/>
    <w:bookmarkStart w:name="z148" w:id="133"/>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33"/>
    <w:bookmarkStart w:name="z149" w:id="134"/>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 құдықтарға) қолжеткізу схемасы;</w:t>
      </w:r>
    </w:p>
    <w:bookmarkEnd w:id="134"/>
    <w:bookmarkStart w:name="z150" w:id="135"/>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35"/>
    <w:bookmarkStart w:name="z151" w:id="136"/>
    <w:p>
      <w:pPr>
        <w:spacing w:after="0"/>
        <w:ind w:left="0"/>
        <w:jc w:val="both"/>
      </w:pPr>
      <w:r>
        <w:rPr>
          <w:rFonts w:ascii="Times New Roman"/>
          <w:b w:val="false"/>
          <w:i w:val="false"/>
          <w:color w:val="000000"/>
          <w:sz w:val="28"/>
        </w:rPr>
        <w:t>
      6) ауылдық округі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36"/>
    <w:bookmarkStart w:name="z152" w:id="137"/>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37"/>
    <w:bookmarkStart w:name="z153" w:id="138"/>
    <w:p>
      <w:pPr>
        <w:spacing w:after="0"/>
        <w:ind w:left="0"/>
        <w:jc w:val="both"/>
      </w:pPr>
      <w:r>
        <w:rPr>
          <w:rFonts w:ascii="Times New Roman"/>
          <w:b w:val="false"/>
          <w:i w:val="false"/>
          <w:color w:val="000000"/>
          <w:sz w:val="28"/>
        </w:rPr>
        <w:t>
      Ауылдық округтің аумағы құрғақ, даласы бетеге - селеулі белдем тармағына жатады.</w:t>
      </w:r>
    </w:p>
    <w:bookmarkEnd w:id="138"/>
    <w:bookmarkStart w:name="z154" w:id="139"/>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139"/>
    <w:bookmarkStart w:name="z155" w:id="140"/>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140"/>
    <w:bookmarkStart w:name="z156" w:id="141"/>
    <w:p>
      <w:pPr>
        <w:spacing w:after="0"/>
        <w:ind w:left="0"/>
        <w:jc w:val="both"/>
      </w:pPr>
      <w:r>
        <w:rPr>
          <w:rFonts w:ascii="Times New Roman"/>
          <w:b w:val="false"/>
          <w:i w:val="false"/>
          <w:color w:val="000000"/>
          <w:sz w:val="28"/>
        </w:rPr>
        <w:t>
      Жайылымдық алқаптардың орташа өнімділігі 3,4 центер/гектарды құрайды.</w:t>
      </w:r>
    </w:p>
    <w:bookmarkEnd w:id="141"/>
    <w:bookmarkStart w:name="z157" w:id="142"/>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142"/>
    <w:bookmarkStart w:name="z158" w:id="143"/>
    <w:p>
      <w:pPr>
        <w:spacing w:after="0"/>
        <w:ind w:left="0"/>
        <w:jc w:val="both"/>
      </w:pPr>
      <w:r>
        <w:rPr>
          <w:rFonts w:ascii="Times New Roman"/>
          <w:b w:val="false"/>
          <w:i w:val="false"/>
          <w:color w:val="000000"/>
          <w:sz w:val="28"/>
        </w:rPr>
        <w:t>
      Аққорған ауылдық округі, солтүстік жағынан Қожакент ауылдық округімен, оңтүстік жағынан Келінтөбе ауылдық округімен шектеседі.</w:t>
      </w:r>
    </w:p>
    <w:bookmarkEnd w:id="143"/>
    <w:bookmarkStart w:name="z159" w:id="144"/>
    <w:p>
      <w:pPr>
        <w:spacing w:after="0"/>
        <w:ind w:left="0"/>
        <w:jc w:val="both"/>
      </w:pPr>
      <w:r>
        <w:rPr>
          <w:rFonts w:ascii="Times New Roman"/>
          <w:b w:val="false"/>
          <w:i w:val="false"/>
          <w:color w:val="000000"/>
          <w:sz w:val="28"/>
        </w:rPr>
        <w:t>
      Әкімшілік-аумақтық бөлінісі Түгіскен ауылынан тұрады.</w:t>
      </w:r>
    </w:p>
    <w:bookmarkEnd w:id="144"/>
    <w:bookmarkStart w:name="z160" w:id="145"/>
    <w:p>
      <w:pPr>
        <w:spacing w:after="0"/>
        <w:ind w:left="0"/>
        <w:jc w:val="both"/>
      </w:pPr>
      <w:r>
        <w:rPr>
          <w:rFonts w:ascii="Times New Roman"/>
          <w:b w:val="false"/>
          <w:i w:val="false"/>
          <w:color w:val="000000"/>
          <w:sz w:val="28"/>
        </w:rPr>
        <w:t>
      Табиғи ауа-райының жағдайлары бойынша: Аққорған ауылдық округі күрт құбылмалы ауа-райымен құрғақ далалық аймаққа жатады, олар үшін тән қасиет: көктем - 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145"/>
    <w:bookmarkStart w:name="z161" w:id="146"/>
    <w:p>
      <w:pPr>
        <w:spacing w:after="0"/>
        <w:ind w:left="0"/>
        <w:jc w:val="both"/>
      </w:pPr>
      <w:r>
        <w:rPr>
          <w:rFonts w:ascii="Times New Roman"/>
          <w:b w:val="false"/>
          <w:i w:val="false"/>
          <w:color w:val="000000"/>
          <w:sz w:val="28"/>
        </w:rPr>
        <w:t>
      Аққорған ауылдық округінің жалпы жер көлемі 4308 гектар (бұдан әрі - га). Соның ішінде жайылымдар – 3113 га.</w:t>
      </w:r>
    </w:p>
    <w:bookmarkEnd w:id="146"/>
    <w:bookmarkStart w:name="z162" w:id="147"/>
    <w:p>
      <w:pPr>
        <w:spacing w:after="0"/>
        <w:ind w:left="0"/>
        <w:jc w:val="both"/>
      </w:pPr>
      <w:r>
        <w:rPr>
          <w:rFonts w:ascii="Times New Roman"/>
          <w:b w:val="false"/>
          <w:i w:val="false"/>
          <w:color w:val="000000"/>
          <w:sz w:val="28"/>
        </w:rPr>
        <w:t>
      Санаттары бойынша жерлер келесідей бөлінеді:</w:t>
      </w:r>
    </w:p>
    <w:bookmarkEnd w:id="147"/>
    <w:bookmarkStart w:name="z163" w:id="148"/>
    <w:p>
      <w:pPr>
        <w:spacing w:after="0"/>
        <w:ind w:left="0"/>
        <w:jc w:val="both"/>
      </w:pPr>
      <w:r>
        <w:rPr>
          <w:rFonts w:ascii="Times New Roman"/>
          <w:b w:val="false"/>
          <w:i w:val="false"/>
          <w:color w:val="000000"/>
          <w:sz w:val="28"/>
        </w:rPr>
        <w:t>
      ауыл шаруашылығы мақсатындағы жерлер – 3209 га;</w:t>
      </w:r>
    </w:p>
    <w:bookmarkEnd w:id="148"/>
    <w:bookmarkStart w:name="z164" w:id="149"/>
    <w:p>
      <w:pPr>
        <w:spacing w:after="0"/>
        <w:ind w:left="0"/>
        <w:jc w:val="both"/>
      </w:pPr>
      <w:r>
        <w:rPr>
          <w:rFonts w:ascii="Times New Roman"/>
          <w:b w:val="false"/>
          <w:i w:val="false"/>
          <w:color w:val="000000"/>
          <w:sz w:val="28"/>
        </w:rPr>
        <w:t>
      елді мекендердің жерлері - 722,5 га;</w:t>
      </w:r>
    </w:p>
    <w:bookmarkEnd w:id="149"/>
    <w:bookmarkStart w:name="z165" w:id="150"/>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4857 бас ірі қара малы, 4775 бас уақ мал, 1331 бас жылқы малы бар.</w:t>
      </w:r>
    </w:p>
    <w:bookmarkEnd w:id="150"/>
    <w:bookmarkStart w:name="z166" w:id="151"/>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151"/>
    <w:bookmarkStart w:name="z167" w:id="152"/>
    <w:p>
      <w:pPr>
        <w:spacing w:after="0"/>
        <w:ind w:left="0"/>
        <w:jc w:val="both"/>
      </w:pPr>
      <w:r>
        <w:rPr>
          <w:rFonts w:ascii="Times New Roman"/>
          <w:b w:val="false"/>
          <w:i w:val="false"/>
          <w:color w:val="000000"/>
          <w:sz w:val="28"/>
        </w:rPr>
        <w:t>
      ірі қара мал-15 табын;</w:t>
      </w:r>
    </w:p>
    <w:bookmarkEnd w:id="152"/>
    <w:bookmarkStart w:name="z168" w:id="153"/>
    <w:p>
      <w:pPr>
        <w:spacing w:after="0"/>
        <w:ind w:left="0"/>
        <w:jc w:val="both"/>
      </w:pPr>
      <w:r>
        <w:rPr>
          <w:rFonts w:ascii="Times New Roman"/>
          <w:b w:val="false"/>
          <w:i w:val="false"/>
          <w:color w:val="000000"/>
          <w:sz w:val="28"/>
        </w:rPr>
        <w:t>
      уақ мал-14 отар;</w:t>
      </w:r>
    </w:p>
    <w:bookmarkEnd w:id="153"/>
    <w:bookmarkStart w:name="z169" w:id="154"/>
    <w:p>
      <w:pPr>
        <w:spacing w:after="0"/>
        <w:ind w:left="0"/>
        <w:jc w:val="both"/>
      </w:pPr>
      <w:r>
        <w:rPr>
          <w:rFonts w:ascii="Times New Roman"/>
          <w:b w:val="false"/>
          <w:i w:val="false"/>
          <w:color w:val="000000"/>
          <w:sz w:val="28"/>
        </w:rPr>
        <w:t>
      жылқылар-22 үйір.</w:t>
      </w:r>
    </w:p>
    <w:bookmarkEnd w:id="154"/>
    <w:bookmarkStart w:name="z170" w:id="155"/>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155"/>
    <w:bookmarkStart w:name="z171" w:id="156"/>
    <w:p>
      <w:pPr>
        <w:spacing w:after="0"/>
        <w:ind w:left="0"/>
        <w:jc w:val="both"/>
      </w:pPr>
      <w:r>
        <w:rPr>
          <w:rFonts w:ascii="Times New Roman"/>
          <w:b w:val="false"/>
          <w:i w:val="false"/>
          <w:color w:val="000000"/>
          <w:sz w:val="28"/>
        </w:rPr>
        <w:t>
      Жайылымдарды негізгі пайдаланушылар Аққорған ауылдық округінің тұрғындары болып табылады.</w:t>
      </w:r>
    </w:p>
    <w:bookmarkEnd w:id="156"/>
    <w:bookmarkStart w:name="z172" w:id="157"/>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157"/>
    <w:bookmarkStart w:name="z173" w:id="158"/>
    <w:p>
      <w:pPr>
        <w:spacing w:after="0"/>
        <w:ind w:left="0"/>
        <w:jc w:val="both"/>
      </w:pPr>
      <w:r>
        <w:rPr>
          <w:rFonts w:ascii="Times New Roman"/>
          <w:b w:val="false"/>
          <w:i w:val="false"/>
          <w:color w:val="000000"/>
          <w:sz w:val="28"/>
        </w:rPr>
        <w:t>
      Аққорған ауылдық округтің аумағында 1 ветеринарлық пункт, 1 мал қорымы қызмет істейді.</w:t>
      </w:r>
    </w:p>
    <w:bookmarkEnd w:id="158"/>
    <w:bookmarkStart w:name="z174" w:id="159"/>
    <w:p>
      <w:pPr>
        <w:spacing w:after="0"/>
        <w:ind w:left="0"/>
        <w:jc w:val="both"/>
      </w:pPr>
      <w:r>
        <w:rPr>
          <w:rFonts w:ascii="Times New Roman"/>
          <w:b w:val="false"/>
          <w:i w:val="false"/>
          <w:color w:val="000000"/>
          <w:sz w:val="28"/>
        </w:rPr>
        <w:t>
      Аққорған ауылдық округте малды айдап өтуге арналған сервитуттар белгіленбеген.</w:t>
      </w:r>
    </w:p>
    <w:bookmarkEnd w:id="159"/>
    <w:bookmarkStart w:name="z175" w:id="160"/>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60"/>
    <w:bookmarkStart w:name="z176" w:id="161"/>
    <w:p>
      <w:pPr>
        <w:spacing w:after="0"/>
        <w:ind w:left="0"/>
        <w:jc w:val="both"/>
      </w:pPr>
      <w:r>
        <w:rPr>
          <w:rFonts w:ascii="Times New Roman"/>
          <w:b w:val="false"/>
          <w:i w:val="false"/>
          <w:color w:val="000000"/>
          <w:sz w:val="28"/>
        </w:rPr>
        <w:t xml:space="preserve">
      </w:t>
      </w:r>
    </w:p>
    <w:bookmarkEnd w:id="161"/>
    <w:p>
      <w:pPr>
        <w:spacing w:after="0"/>
        <w:ind w:left="0"/>
        <w:jc w:val="both"/>
      </w:pPr>
      <w:r>
        <w:drawing>
          <wp:inline distT="0" distB="0" distL="0" distR="0">
            <wp:extent cx="7810500" cy="610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610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7" w:id="162"/>
    <w:p>
      <w:pPr>
        <w:spacing w:after="0"/>
        <w:ind w:left="0"/>
        <w:jc w:val="left"/>
      </w:pPr>
      <w:r>
        <w:rPr>
          <w:rFonts w:ascii="Times New Roman"/>
          <w:b/>
          <w:i w:val="false"/>
          <w:color w:val="000000"/>
        </w:rPr>
        <w:t xml:space="preserve"> Шартты белгілер:</w:t>
      </w:r>
    </w:p>
    <w:bookmarkEnd w:id="162"/>
    <w:bookmarkStart w:name="z178" w:id="163"/>
    <w:p>
      <w:pPr>
        <w:spacing w:after="0"/>
        <w:ind w:left="0"/>
        <w:jc w:val="both"/>
      </w:pPr>
      <w:r>
        <w:rPr>
          <w:rFonts w:ascii="Times New Roman"/>
          <w:b w:val="false"/>
          <w:i w:val="false"/>
          <w:color w:val="000000"/>
          <w:sz w:val="28"/>
        </w:rPr>
        <w:t xml:space="preserve">
      </w:t>
      </w:r>
    </w:p>
    <w:bookmarkEnd w:id="163"/>
    <w:p>
      <w:pPr>
        <w:spacing w:after="0"/>
        <w:ind w:left="0"/>
        <w:jc w:val="both"/>
      </w:pPr>
      <w:r>
        <w:drawing>
          <wp:inline distT="0" distB="0" distL="0" distR="0">
            <wp:extent cx="7810500" cy="292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292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9" w:id="164"/>
    <w:p>
      <w:pPr>
        <w:spacing w:after="0"/>
        <w:ind w:left="0"/>
        <w:jc w:val="left"/>
      </w:pPr>
      <w:r>
        <w:rPr>
          <w:rFonts w:ascii="Times New Roman"/>
          <w:b/>
          <w:i w:val="false"/>
          <w:color w:val="000000"/>
        </w:rPr>
        <w:t xml:space="preserve"> Жер учаскелерінің меншік иелері</w:t>
      </w:r>
    </w:p>
    <w:bookmarkEnd w:id="16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 w:id="165"/>
          <w:p>
            <w:pPr>
              <w:spacing w:after="20"/>
              <w:ind w:left="20"/>
              <w:jc w:val="both"/>
            </w:pPr>
            <w:r>
              <w:rPr>
                <w:rFonts w:ascii="Times New Roman"/>
                <w:b w:val="false"/>
                <w:i w:val="false"/>
                <w:color w:val="000000"/>
                <w:sz w:val="20"/>
              </w:rPr>
              <w:t>
Жиыны</w:t>
            </w:r>
          </w:p>
          <w:bookmarkEnd w:id="165"/>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"Байжан"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"Әділет-Д"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"ҚасымбекАта"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"Есим"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"Ахметжан"ш/қ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"Каракат"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"Икмат"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"Зерде"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"Сәдіқожа"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Айберген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"Мұсаханата"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"Мақсат"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"Бүркітті"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"Нұрасыл-Б"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"Бибатыр"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"Нұр-бек"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"Нәби"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"Алдияр"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"Берік"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"Нұржан-С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"Шыңғысхан"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"Бақ-береке-Ж"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"Жексенбай-ата"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"Қос-құдық"ш/қ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"Нұрасыл"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"Әнуар-ата"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"Ұлпан"ш/қ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"Жұман-ата"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"Үміт"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"Ерубай-ата"ш/қ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"Қайсар"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"Мадиярхан"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"Сұлтан-ата"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"Нұрберген"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"Мырзан-ата"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"Тұрсын"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"Ұлтай"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"Сейткасым"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"Алтын-дән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"Жүніс-ата"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"Мамбет-ата"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"Бақсайыс-ата"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"Ерасыл"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"Нияз"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"Қадір-Асылбай"ш/қ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"Бағжан"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"Қасиет"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"Дамир-с"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"Азиза-Е"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"Жақсылық"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"Бұлан-Ата"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"Жүнісата-100"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"Боқтықұм"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"Ержігіт"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"Нұрдәулет-С"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"Әуелхан-ата"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"Тастанбек"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"Байназарата"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"Мақсат-Д"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"Нысанбек"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"Шанияр"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"Данияр"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"Дарын"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"Уали-Сад"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"Хатшагүл-Апа"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"Таужан"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"Бақдәулет"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"Үсен-Ата"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"Диас-ЕБ"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"Ар-Нұр"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"Файзулла"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"Бастау"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"Байбатыр-Ата"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"Бақ-береке"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"Нурали"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"Икрам-М"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"Еркебұлан"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"Тұрымтай"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"Рамазан"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"Абдулла"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"Ер-нар"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Н.Жуманов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"Мағжан-Е"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"Қуаныш-п"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"Сәрсенбай-Ата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"Болат-Ата"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"Талдысу-1"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"Қайсар-S"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"Ернар"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"Ерасыл-О"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"Елеусіз-ата"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"Бақ-береке-Ж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"Көкшетау"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"Агросербис"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"Ұлан"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"Сыздыков З"</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"Жакипов 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"Ершора"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"Бекарыс"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"Нұржарық"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"Аякөз"</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ЖИНАҒЫ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65569,5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101190,5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3636</w:t>
            </w:r>
          </w:p>
        </w:tc>
      </w:tr>
    </w:tbl>
    <w:bookmarkStart w:name="z181" w:id="166"/>
    <w:p>
      <w:pPr>
        <w:spacing w:after="0"/>
        <w:ind w:left="0"/>
        <w:jc w:val="both"/>
      </w:pPr>
      <w:r>
        <w:rPr>
          <w:rFonts w:ascii="Times New Roman"/>
          <w:b w:val="false"/>
          <w:i w:val="false"/>
          <w:color w:val="000000"/>
          <w:sz w:val="28"/>
        </w:rPr>
        <w:t>
      Аббревиатуралардың таратылып жазылуы:</w:t>
      </w:r>
    </w:p>
    <w:bookmarkEnd w:id="166"/>
    <w:bookmarkStart w:name="z182" w:id="167"/>
    <w:p>
      <w:pPr>
        <w:spacing w:after="0"/>
        <w:ind w:left="0"/>
        <w:jc w:val="both"/>
      </w:pPr>
      <w:r>
        <w:rPr>
          <w:rFonts w:ascii="Times New Roman"/>
          <w:b w:val="false"/>
          <w:i w:val="false"/>
          <w:color w:val="000000"/>
          <w:sz w:val="28"/>
        </w:rPr>
        <w:t>
      МІҚ-мүйізді ірі қара мал;</w:t>
      </w:r>
    </w:p>
    <w:bookmarkEnd w:id="167"/>
    <w:bookmarkStart w:name="z183" w:id="168"/>
    <w:p>
      <w:pPr>
        <w:spacing w:after="0"/>
        <w:ind w:left="0"/>
        <w:jc w:val="both"/>
      </w:pPr>
      <w:r>
        <w:rPr>
          <w:rFonts w:ascii="Times New Roman"/>
          <w:b w:val="false"/>
          <w:i w:val="false"/>
          <w:color w:val="000000"/>
          <w:sz w:val="28"/>
        </w:rPr>
        <w:t>
      УА – Уақ мал;</w:t>
      </w:r>
    </w:p>
    <w:bookmarkEnd w:id="168"/>
    <w:bookmarkStart w:name="z184" w:id="169"/>
    <w:p>
      <w:pPr>
        <w:spacing w:after="0"/>
        <w:ind w:left="0"/>
        <w:jc w:val="both"/>
      </w:pPr>
      <w:r>
        <w:rPr>
          <w:rFonts w:ascii="Times New Roman"/>
          <w:b w:val="false"/>
          <w:i w:val="false"/>
          <w:color w:val="000000"/>
          <w:sz w:val="28"/>
        </w:rPr>
        <w:t>
      га-гектар;</w:t>
      </w:r>
    </w:p>
    <w:bookmarkEnd w:id="169"/>
    <w:bookmarkStart w:name="z185" w:id="170"/>
    <w:p>
      <w:pPr>
        <w:spacing w:after="0"/>
        <w:ind w:left="0"/>
        <w:jc w:val="both"/>
      </w:pPr>
      <w:r>
        <w:rPr>
          <w:rFonts w:ascii="Times New Roman"/>
          <w:b w:val="false"/>
          <w:i w:val="false"/>
          <w:color w:val="000000"/>
          <w:sz w:val="28"/>
        </w:rPr>
        <w:t>
      ш/қ- шаруа қожалық.</w:t>
      </w:r>
    </w:p>
    <w:bookmarkEnd w:id="170"/>
    <w:bookmarkStart w:name="z186" w:id="171"/>
    <w:p>
      <w:pPr>
        <w:spacing w:after="0"/>
        <w:ind w:left="0"/>
        <w:jc w:val="left"/>
      </w:pPr>
      <w:r>
        <w:rPr>
          <w:rFonts w:ascii="Times New Roman"/>
          <w:b/>
          <w:i w:val="false"/>
          <w:color w:val="000000"/>
        </w:rPr>
        <w:t xml:space="preserve"> Аққорған ауылдық округі бойынша елді мекендер бөлінісінде мүйізді ірі қара аналық (сауын) мал басын орналастыру үшін жайылымдарды бөлу</w:t>
      </w:r>
    </w:p>
    <w:bookmarkEnd w:id="1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Түгіскен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31738,5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31738,5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87" w:id="172"/>
    <w:p>
      <w:pPr>
        <w:spacing w:after="0"/>
        <w:ind w:left="0"/>
        <w:jc w:val="left"/>
      </w:pPr>
      <w:r>
        <w:rPr>
          <w:rFonts w:ascii="Times New Roman"/>
          <w:b/>
          <w:i w:val="false"/>
          <w:color w:val="000000"/>
        </w:rPr>
        <w:t xml:space="preserve"> Жайылым айналымдарының қолайлы схемасы</w:t>
      </w:r>
    </w:p>
    <w:bookmarkEnd w:id="172"/>
    <w:bookmarkStart w:name="z188" w:id="173"/>
    <w:p>
      <w:pPr>
        <w:spacing w:after="0"/>
        <w:ind w:left="0"/>
        <w:jc w:val="both"/>
      </w:pPr>
      <w:r>
        <w:rPr>
          <w:rFonts w:ascii="Times New Roman"/>
          <w:b w:val="false"/>
          <w:i w:val="false"/>
          <w:color w:val="000000"/>
          <w:sz w:val="28"/>
        </w:rPr>
        <w:t xml:space="preserve">
      </w:t>
      </w:r>
    </w:p>
    <w:bookmarkEnd w:id="173"/>
    <w:p>
      <w:pPr>
        <w:spacing w:after="0"/>
        <w:ind w:left="0"/>
        <w:jc w:val="both"/>
      </w:pPr>
      <w:r>
        <w:drawing>
          <wp:inline distT="0" distB="0" distL="0" distR="0">
            <wp:extent cx="7810500" cy="609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609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9" w:id="174"/>
    <w:p>
      <w:pPr>
        <w:spacing w:after="0"/>
        <w:ind w:left="0"/>
        <w:jc w:val="left"/>
      </w:pPr>
      <w:r>
        <w:rPr>
          <w:rFonts w:ascii="Times New Roman"/>
          <w:b/>
          <w:i w:val="false"/>
          <w:color w:val="000000"/>
        </w:rPr>
        <w:t xml:space="preserve"> Шартты белгілер:</w:t>
      </w:r>
    </w:p>
    <w:bookmarkEnd w:id="174"/>
    <w:bookmarkStart w:name="z190" w:id="175"/>
    <w:p>
      <w:pPr>
        <w:spacing w:after="0"/>
        <w:ind w:left="0"/>
        <w:jc w:val="both"/>
      </w:pPr>
      <w:r>
        <w:rPr>
          <w:rFonts w:ascii="Times New Roman"/>
          <w:b w:val="false"/>
          <w:i w:val="false"/>
          <w:color w:val="000000"/>
          <w:sz w:val="28"/>
        </w:rPr>
        <w:t xml:space="preserve">
      </w:t>
      </w:r>
    </w:p>
    <w:bookmarkEnd w:id="175"/>
    <w:p>
      <w:pPr>
        <w:spacing w:after="0"/>
        <w:ind w:left="0"/>
        <w:jc w:val="both"/>
      </w:pPr>
      <w:r>
        <w:drawing>
          <wp:inline distT="0" distB="0" distL="0" distR="0">
            <wp:extent cx="7810500" cy="337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337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1" w:id="176"/>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76"/>
    <w:bookmarkStart w:name="z192" w:id="177"/>
    <w:p>
      <w:pPr>
        <w:spacing w:after="0"/>
        <w:ind w:left="0"/>
        <w:jc w:val="both"/>
      </w:pPr>
      <w:r>
        <w:rPr>
          <w:rFonts w:ascii="Times New Roman"/>
          <w:b w:val="false"/>
          <w:i w:val="false"/>
          <w:color w:val="000000"/>
          <w:sz w:val="28"/>
        </w:rPr>
        <w:t xml:space="preserve">
      </w:t>
      </w:r>
    </w:p>
    <w:bookmarkEnd w:id="177"/>
    <w:p>
      <w:pPr>
        <w:spacing w:after="0"/>
        <w:ind w:left="0"/>
        <w:jc w:val="both"/>
      </w:pPr>
      <w:r>
        <w:drawing>
          <wp:inline distT="0" distB="0" distL="0" distR="0">
            <wp:extent cx="7810500" cy="610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610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3" w:id="178"/>
    <w:p>
      <w:pPr>
        <w:spacing w:after="0"/>
        <w:ind w:left="0"/>
        <w:jc w:val="left"/>
      </w:pPr>
      <w:r>
        <w:rPr>
          <w:rFonts w:ascii="Times New Roman"/>
          <w:b/>
          <w:i w:val="false"/>
          <w:color w:val="000000"/>
        </w:rPr>
        <w:t xml:space="preserve"> Шартты белгілер:</w:t>
      </w:r>
    </w:p>
    <w:bookmarkEnd w:id="178"/>
    <w:bookmarkStart w:name="z194" w:id="179"/>
    <w:p>
      <w:pPr>
        <w:spacing w:after="0"/>
        <w:ind w:left="0"/>
        <w:jc w:val="both"/>
      </w:pPr>
      <w:r>
        <w:rPr>
          <w:rFonts w:ascii="Times New Roman"/>
          <w:b w:val="false"/>
          <w:i w:val="false"/>
          <w:color w:val="000000"/>
          <w:sz w:val="28"/>
        </w:rPr>
        <w:t xml:space="preserve">
      </w:t>
      </w:r>
    </w:p>
    <w:bookmarkEnd w:id="179"/>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5" w:id="180"/>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80"/>
    <w:bookmarkStart w:name="z196" w:id="181"/>
    <w:p>
      <w:pPr>
        <w:spacing w:after="0"/>
        <w:ind w:left="0"/>
        <w:jc w:val="both"/>
      </w:pPr>
      <w:r>
        <w:rPr>
          <w:rFonts w:ascii="Times New Roman"/>
          <w:b w:val="false"/>
          <w:i w:val="false"/>
          <w:color w:val="000000"/>
          <w:sz w:val="28"/>
        </w:rPr>
        <w:t xml:space="preserve">
      </w:t>
      </w:r>
    </w:p>
    <w:bookmarkEnd w:id="181"/>
    <w:p>
      <w:pPr>
        <w:spacing w:after="0"/>
        <w:ind w:left="0"/>
        <w:jc w:val="both"/>
      </w:pPr>
      <w:r>
        <w:drawing>
          <wp:inline distT="0" distB="0" distL="0" distR="0">
            <wp:extent cx="7810500" cy="567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567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7" w:id="182"/>
    <w:p>
      <w:pPr>
        <w:spacing w:after="0"/>
        <w:ind w:left="0"/>
        <w:jc w:val="left"/>
      </w:pPr>
      <w:r>
        <w:rPr>
          <w:rFonts w:ascii="Times New Roman"/>
          <w:b/>
          <w:i w:val="false"/>
          <w:color w:val="000000"/>
        </w:rPr>
        <w:t xml:space="preserve"> Шартты белгілер:</w:t>
      </w:r>
    </w:p>
    <w:bookmarkEnd w:id="182"/>
    <w:bookmarkStart w:name="z198" w:id="183"/>
    <w:p>
      <w:pPr>
        <w:spacing w:after="0"/>
        <w:ind w:left="0"/>
        <w:jc w:val="both"/>
      </w:pPr>
      <w:r>
        <w:rPr>
          <w:rFonts w:ascii="Times New Roman"/>
          <w:b w:val="false"/>
          <w:i w:val="false"/>
          <w:color w:val="000000"/>
          <w:sz w:val="28"/>
        </w:rPr>
        <w:t xml:space="preserve">
      </w:t>
      </w:r>
    </w:p>
    <w:bookmarkEnd w:id="183"/>
    <w:p>
      <w:pPr>
        <w:spacing w:after="0"/>
        <w:ind w:left="0"/>
        <w:jc w:val="both"/>
      </w:pPr>
      <w:r>
        <w:drawing>
          <wp:inline distT="0" distB="0" distL="0" distR="0">
            <wp:extent cx="7810500" cy="513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513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9" w:id="184"/>
    <w:p>
      <w:pPr>
        <w:spacing w:after="0"/>
        <w:ind w:left="0"/>
        <w:jc w:val="left"/>
      </w:pPr>
      <w:r>
        <w:rPr>
          <w:rFonts w:ascii="Times New Roman"/>
          <w:b/>
          <w:i w:val="false"/>
          <w:color w:val="000000"/>
        </w:rPr>
        <w:t xml:space="preserve">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184"/>
    <w:bookmarkStart w:name="z200" w:id="185"/>
    <w:p>
      <w:pPr>
        <w:spacing w:after="0"/>
        <w:ind w:left="0"/>
        <w:jc w:val="both"/>
      </w:pPr>
      <w:r>
        <w:rPr>
          <w:rFonts w:ascii="Times New Roman"/>
          <w:b w:val="false"/>
          <w:i w:val="false"/>
          <w:color w:val="000000"/>
          <w:sz w:val="28"/>
        </w:rPr>
        <w:t xml:space="preserve">
      </w:t>
      </w:r>
    </w:p>
    <w:bookmarkEnd w:id="185"/>
    <w:p>
      <w:pPr>
        <w:spacing w:after="0"/>
        <w:ind w:left="0"/>
        <w:jc w:val="both"/>
      </w:pPr>
      <w:r>
        <w:drawing>
          <wp:inline distT="0" distB="0" distL="0" distR="0">
            <wp:extent cx="7810500" cy="563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563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1" w:id="186"/>
    <w:p>
      <w:pPr>
        <w:spacing w:after="0"/>
        <w:ind w:left="0"/>
        <w:jc w:val="left"/>
      </w:pPr>
      <w:r>
        <w:rPr>
          <w:rFonts w:ascii="Times New Roman"/>
          <w:b/>
          <w:i w:val="false"/>
          <w:color w:val="000000"/>
        </w:rPr>
        <w:t xml:space="preserve"> Шартты белгілер:</w:t>
      </w:r>
    </w:p>
    <w:bookmarkEnd w:id="186"/>
    <w:bookmarkStart w:name="z202" w:id="187"/>
    <w:p>
      <w:pPr>
        <w:spacing w:after="0"/>
        <w:ind w:left="0"/>
        <w:jc w:val="both"/>
      </w:pPr>
      <w:r>
        <w:rPr>
          <w:rFonts w:ascii="Times New Roman"/>
          <w:b w:val="false"/>
          <w:i w:val="false"/>
          <w:color w:val="000000"/>
          <w:sz w:val="28"/>
        </w:rPr>
        <w:t xml:space="preserve">
      </w:t>
      </w:r>
    </w:p>
    <w:bookmarkEnd w:id="187"/>
    <w:p>
      <w:pPr>
        <w:spacing w:after="0"/>
        <w:ind w:left="0"/>
        <w:jc w:val="both"/>
      </w:pPr>
      <w:r>
        <w:drawing>
          <wp:inline distT="0" distB="0" distL="0" distR="0">
            <wp:extent cx="7810500" cy="290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290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3" w:id="188"/>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88"/>
    <w:bookmarkStart w:name="z204" w:id="189"/>
    <w:p>
      <w:pPr>
        <w:spacing w:after="0"/>
        <w:ind w:left="0"/>
        <w:jc w:val="both"/>
      </w:pPr>
      <w:r>
        <w:rPr>
          <w:rFonts w:ascii="Times New Roman"/>
          <w:b w:val="false"/>
          <w:i w:val="false"/>
          <w:color w:val="000000"/>
          <w:sz w:val="28"/>
        </w:rPr>
        <w:t xml:space="preserve">
      </w:t>
      </w:r>
    </w:p>
    <w:bookmarkEnd w:id="189"/>
    <w:p>
      <w:pPr>
        <w:spacing w:after="0"/>
        <w:ind w:left="0"/>
        <w:jc w:val="both"/>
      </w:pPr>
      <w:r>
        <w:drawing>
          <wp:inline distT="0" distB="0" distL="0" distR="0">
            <wp:extent cx="7810500" cy="566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566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5" w:id="190"/>
    <w:p>
      <w:pPr>
        <w:spacing w:after="0"/>
        <w:ind w:left="0"/>
        <w:jc w:val="left"/>
      </w:pPr>
      <w:r>
        <w:rPr>
          <w:rFonts w:ascii="Times New Roman"/>
          <w:b/>
          <w:i w:val="false"/>
          <w:color w:val="000000"/>
        </w:rPr>
        <w:t xml:space="preserve"> Шартты белгілер:</w:t>
      </w:r>
    </w:p>
    <w:bookmarkEnd w:id="190"/>
    <w:bookmarkStart w:name="z206" w:id="191"/>
    <w:p>
      <w:pPr>
        <w:spacing w:after="0"/>
        <w:ind w:left="0"/>
        <w:jc w:val="both"/>
      </w:pPr>
      <w:r>
        <w:rPr>
          <w:rFonts w:ascii="Times New Roman"/>
          <w:b w:val="false"/>
          <w:i w:val="false"/>
          <w:color w:val="000000"/>
          <w:sz w:val="28"/>
        </w:rPr>
        <w:t xml:space="preserve">
      </w:t>
      </w:r>
    </w:p>
    <w:bookmarkEnd w:id="191"/>
    <w:p>
      <w:pPr>
        <w:spacing w:after="0"/>
        <w:ind w:left="0"/>
        <w:jc w:val="both"/>
      </w:pPr>
      <w:r>
        <w:drawing>
          <wp:inline distT="0" distB="0" distL="0" distR="0">
            <wp:extent cx="7810500" cy="307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307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7" w:id="192"/>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Аққорған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4 қосымша</w:t>
            </w:r>
          </w:p>
        </w:tc>
      </w:tr>
    </w:tbl>
    <w:bookmarkStart w:name="z211" w:id="193"/>
    <w:p>
      <w:pPr>
        <w:spacing w:after="0"/>
        <w:ind w:left="0"/>
        <w:jc w:val="left"/>
      </w:pPr>
      <w:r>
        <w:rPr>
          <w:rFonts w:ascii="Times New Roman"/>
          <w:b/>
          <w:i w:val="false"/>
          <w:color w:val="000000"/>
        </w:rPr>
        <w:t xml:space="preserve"> Ақүйік ауылдық округінің 2020-2021 жылдарға арналған жайылымдарды басқару және оларды пайдалану жөніндегі жоспары</w:t>
      </w:r>
    </w:p>
    <w:bookmarkEnd w:id="193"/>
    <w:bookmarkStart w:name="z212" w:id="194"/>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94"/>
    <w:bookmarkStart w:name="z213" w:id="195"/>
    <w:p>
      <w:pPr>
        <w:spacing w:after="0"/>
        <w:ind w:left="0"/>
        <w:jc w:val="both"/>
      </w:pPr>
      <w:r>
        <w:rPr>
          <w:rFonts w:ascii="Times New Roman"/>
          <w:b w:val="false"/>
          <w:i w:val="false"/>
          <w:color w:val="000000"/>
          <w:sz w:val="28"/>
        </w:rPr>
        <w:t>
      2) жайылым айналымдарының қолайлы схемасы;</w:t>
      </w:r>
    </w:p>
    <w:bookmarkEnd w:id="195"/>
    <w:bookmarkStart w:name="z214" w:id="196"/>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инфрақұрылым объектілері белгіленген картасы;</w:t>
      </w:r>
    </w:p>
    <w:bookmarkEnd w:id="196"/>
    <w:bookmarkStart w:name="z215" w:id="197"/>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 құдықтарға) қол жеткізу схемасы;</w:t>
      </w:r>
    </w:p>
    <w:bookmarkEnd w:id="197"/>
    <w:bookmarkStart w:name="z216" w:id="198"/>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98"/>
    <w:bookmarkStart w:name="z217" w:id="199"/>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99"/>
    <w:bookmarkStart w:name="z218" w:id="200"/>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200"/>
    <w:bookmarkStart w:name="z219" w:id="201"/>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201"/>
    <w:bookmarkStart w:name="z220" w:id="202"/>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202"/>
    <w:bookmarkStart w:name="z221" w:id="203"/>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203"/>
    <w:bookmarkStart w:name="z222" w:id="204"/>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204"/>
    <w:bookmarkStart w:name="z223" w:id="205"/>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205"/>
    <w:bookmarkStart w:name="z224" w:id="206"/>
    <w:p>
      <w:pPr>
        <w:spacing w:after="0"/>
        <w:ind w:left="0"/>
        <w:jc w:val="both"/>
      </w:pPr>
      <w:r>
        <w:rPr>
          <w:rFonts w:ascii="Times New Roman"/>
          <w:b w:val="false"/>
          <w:i w:val="false"/>
          <w:color w:val="000000"/>
          <w:sz w:val="28"/>
        </w:rPr>
        <w:t>
      Ақүйік ауылдық округі, солтүстік жағынан Қыраш ауылдық округімен, оңтүстік жағынан Жаңақорған кентімен шектеседі.</w:t>
      </w:r>
    </w:p>
    <w:bookmarkEnd w:id="206"/>
    <w:bookmarkStart w:name="z225" w:id="207"/>
    <w:p>
      <w:pPr>
        <w:spacing w:after="0"/>
        <w:ind w:left="0"/>
        <w:jc w:val="both"/>
      </w:pPr>
      <w:r>
        <w:rPr>
          <w:rFonts w:ascii="Times New Roman"/>
          <w:b w:val="false"/>
          <w:i w:val="false"/>
          <w:color w:val="000000"/>
          <w:sz w:val="28"/>
        </w:rPr>
        <w:t>
      Әкімшілік-аумақтық бөлінісі Бірлік ауылынан тұрады.</w:t>
      </w:r>
    </w:p>
    <w:bookmarkEnd w:id="207"/>
    <w:bookmarkStart w:name="z226" w:id="208"/>
    <w:p>
      <w:pPr>
        <w:spacing w:after="0"/>
        <w:ind w:left="0"/>
        <w:jc w:val="both"/>
      </w:pPr>
      <w:r>
        <w:rPr>
          <w:rFonts w:ascii="Times New Roman"/>
          <w:b w:val="false"/>
          <w:i w:val="false"/>
          <w:color w:val="000000"/>
          <w:sz w:val="28"/>
        </w:rPr>
        <w:t>
      Табиғи ауа-райының жағдайлары бойынша Ақүйік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208"/>
    <w:bookmarkStart w:name="z227" w:id="209"/>
    <w:p>
      <w:pPr>
        <w:spacing w:after="0"/>
        <w:ind w:left="0"/>
        <w:jc w:val="both"/>
      </w:pPr>
      <w:r>
        <w:rPr>
          <w:rFonts w:ascii="Times New Roman"/>
          <w:b w:val="false"/>
          <w:i w:val="false"/>
          <w:color w:val="000000"/>
          <w:sz w:val="28"/>
        </w:rPr>
        <w:t>
      Ақүйік ауылдық округі аумағының жалпы көлемі 5202,0 гектар (бұдан әрі-га), оның ішінде Жайылымдар – 3788,0 га.</w:t>
      </w:r>
    </w:p>
    <w:bookmarkEnd w:id="209"/>
    <w:bookmarkStart w:name="z228" w:id="210"/>
    <w:p>
      <w:pPr>
        <w:spacing w:after="0"/>
        <w:ind w:left="0"/>
        <w:jc w:val="both"/>
      </w:pPr>
      <w:r>
        <w:rPr>
          <w:rFonts w:ascii="Times New Roman"/>
          <w:b w:val="false"/>
          <w:i w:val="false"/>
          <w:color w:val="000000"/>
          <w:sz w:val="28"/>
        </w:rPr>
        <w:t>
      Санаттары бойынша жерлер келесідей бөлінеді:</w:t>
      </w:r>
    </w:p>
    <w:bookmarkEnd w:id="210"/>
    <w:bookmarkStart w:name="z229" w:id="211"/>
    <w:p>
      <w:pPr>
        <w:spacing w:after="0"/>
        <w:ind w:left="0"/>
        <w:jc w:val="both"/>
      </w:pPr>
      <w:r>
        <w:rPr>
          <w:rFonts w:ascii="Times New Roman"/>
          <w:b w:val="false"/>
          <w:i w:val="false"/>
          <w:color w:val="000000"/>
          <w:sz w:val="28"/>
        </w:rPr>
        <w:t>
      ауыл шаруашылығы мақсатындағы жерлер – 3871,0 га;</w:t>
      </w:r>
    </w:p>
    <w:bookmarkEnd w:id="211"/>
    <w:bookmarkStart w:name="z230" w:id="212"/>
    <w:p>
      <w:pPr>
        <w:spacing w:after="0"/>
        <w:ind w:left="0"/>
        <w:jc w:val="both"/>
      </w:pPr>
      <w:r>
        <w:rPr>
          <w:rFonts w:ascii="Times New Roman"/>
          <w:b w:val="false"/>
          <w:i w:val="false"/>
          <w:color w:val="000000"/>
          <w:sz w:val="28"/>
        </w:rPr>
        <w:t>
      елді мекендердің жерлері-350,7 га;</w:t>
      </w:r>
    </w:p>
    <w:bookmarkEnd w:id="212"/>
    <w:bookmarkStart w:name="z231" w:id="213"/>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1451 бас ірі қара малы, 16142 бас уақ мал, 232 бас жылқы малы бар.</w:t>
      </w:r>
    </w:p>
    <w:bookmarkEnd w:id="213"/>
    <w:bookmarkStart w:name="z232" w:id="214"/>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214"/>
    <w:bookmarkStart w:name="z233" w:id="215"/>
    <w:p>
      <w:pPr>
        <w:spacing w:after="0"/>
        <w:ind w:left="0"/>
        <w:jc w:val="both"/>
      </w:pPr>
      <w:r>
        <w:rPr>
          <w:rFonts w:ascii="Times New Roman"/>
          <w:b w:val="false"/>
          <w:i w:val="false"/>
          <w:color w:val="000000"/>
          <w:sz w:val="28"/>
        </w:rPr>
        <w:t>
      ірі қара мал-7 табын;</w:t>
      </w:r>
    </w:p>
    <w:bookmarkEnd w:id="215"/>
    <w:bookmarkStart w:name="z234" w:id="216"/>
    <w:p>
      <w:pPr>
        <w:spacing w:after="0"/>
        <w:ind w:left="0"/>
        <w:jc w:val="both"/>
      </w:pPr>
      <w:r>
        <w:rPr>
          <w:rFonts w:ascii="Times New Roman"/>
          <w:b w:val="false"/>
          <w:i w:val="false"/>
          <w:color w:val="000000"/>
          <w:sz w:val="28"/>
        </w:rPr>
        <w:t>
      уақ мал-35 отар;</w:t>
      </w:r>
    </w:p>
    <w:bookmarkEnd w:id="216"/>
    <w:bookmarkStart w:name="z235" w:id="217"/>
    <w:p>
      <w:pPr>
        <w:spacing w:after="0"/>
        <w:ind w:left="0"/>
        <w:jc w:val="both"/>
      </w:pPr>
      <w:r>
        <w:rPr>
          <w:rFonts w:ascii="Times New Roman"/>
          <w:b w:val="false"/>
          <w:i w:val="false"/>
          <w:color w:val="000000"/>
          <w:sz w:val="28"/>
        </w:rPr>
        <w:t>
      жылқылар-7 үйір.</w:t>
      </w:r>
    </w:p>
    <w:bookmarkEnd w:id="217"/>
    <w:bookmarkStart w:name="z236" w:id="218"/>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218"/>
    <w:bookmarkStart w:name="z237" w:id="219"/>
    <w:p>
      <w:pPr>
        <w:spacing w:after="0"/>
        <w:ind w:left="0"/>
        <w:jc w:val="both"/>
      </w:pPr>
      <w:r>
        <w:rPr>
          <w:rFonts w:ascii="Times New Roman"/>
          <w:b w:val="false"/>
          <w:i w:val="false"/>
          <w:color w:val="000000"/>
          <w:sz w:val="28"/>
        </w:rPr>
        <w:t>
      Жайылымдарды негізгі пайдаланушылар Ақүйік ауылдық округінің тұрғындары болып табылады.</w:t>
      </w:r>
    </w:p>
    <w:bookmarkEnd w:id="219"/>
    <w:bookmarkStart w:name="z238" w:id="220"/>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220"/>
    <w:bookmarkStart w:name="z239" w:id="221"/>
    <w:p>
      <w:pPr>
        <w:spacing w:after="0"/>
        <w:ind w:left="0"/>
        <w:jc w:val="both"/>
      </w:pPr>
      <w:r>
        <w:rPr>
          <w:rFonts w:ascii="Times New Roman"/>
          <w:b w:val="false"/>
          <w:i w:val="false"/>
          <w:color w:val="000000"/>
          <w:sz w:val="28"/>
        </w:rPr>
        <w:t>
      Ақүйік ауылдық округінің аумағында 1 ветеринарлық пункт, 1 мал қорымы қызмет істейді.</w:t>
      </w:r>
    </w:p>
    <w:bookmarkEnd w:id="221"/>
    <w:bookmarkStart w:name="z240" w:id="222"/>
    <w:p>
      <w:pPr>
        <w:spacing w:after="0"/>
        <w:ind w:left="0"/>
        <w:jc w:val="both"/>
      </w:pPr>
      <w:r>
        <w:rPr>
          <w:rFonts w:ascii="Times New Roman"/>
          <w:b w:val="false"/>
          <w:i w:val="false"/>
          <w:color w:val="000000"/>
          <w:sz w:val="28"/>
        </w:rPr>
        <w:t>
      Ақүйік ауылдық округінде малды айдап өтуге арналған сервитуттар белгіленбеген.</w:t>
      </w:r>
    </w:p>
    <w:bookmarkEnd w:id="222"/>
    <w:bookmarkStart w:name="z241" w:id="223"/>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223"/>
    <w:bookmarkStart w:name="z242" w:id="224"/>
    <w:p>
      <w:pPr>
        <w:spacing w:after="0"/>
        <w:ind w:left="0"/>
        <w:jc w:val="both"/>
      </w:pPr>
      <w:r>
        <w:rPr>
          <w:rFonts w:ascii="Times New Roman"/>
          <w:b w:val="false"/>
          <w:i w:val="false"/>
          <w:color w:val="000000"/>
          <w:sz w:val="28"/>
        </w:rPr>
        <w:t xml:space="preserve">
      </w:t>
      </w:r>
    </w:p>
    <w:bookmarkEnd w:id="224"/>
    <w:p>
      <w:pPr>
        <w:spacing w:after="0"/>
        <w:ind w:left="0"/>
        <w:jc w:val="both"/>
      </w:pPr>
      <w:r>
        <w:drawing>
          <wp:inline distT="0" distB="0" distL="0" distR="0">
            <wp:extent cx="78105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486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3" w:id="225"/>
    <w:p>
      <w:pPr>
        <w:spacing w:after="0"/>
        <w:ind w:left="0"/>
        <w:jc w:val="left"/>
      </w:pPr>
      <w:r>
        <w:rPr>
          <w:rFonts w:ascii="Times New Roman"/>
          <w:b/>
          <w:i w:val="false"/>
          <w:color w:val="000000"/>
        </w:rPr>
        <w:t xml:space="preserve"> Шартты белгілер:</w:t>
      </w:r>
    </w:p>
    <w:bookmarkEnd w:id="225"/>
    <w:bookmarkStart w:name="z244" w:id="226"/>
    <w:p>
      <w:pPr>
        <w:spacing w:after="0"/>
        <w:ind w:left="0"/>
        <w:jc w:val="both"/>
      </w:pPr>
      <w:r>
        <w:rPr>
          <w:rFonts w:ascii="Times New Roman"/>
          <w:b w:val="false"/>
          <w:i w:val="false"/>
          <w:color w:val="000000"/>
          <w:sz w:val="28"/>
        </w:rPr>
        <w:t xml:space="preserve">
      </w:t>
      </w:r>
    </w:p>
    <w:bookmarkEnd w:id="226"/>
    <w:p>
      <w:pPr>
        <w:spacing w:after="0"/>
        <w:ind w:left="0"/>
        <w:jc w:val="both"/>
      </w:pPr>
      <w:r>
        <w:drawing>
          <wp:inline distT="0" distB="0" distL="0" distR="0">
            <wp:extent cx="7810500" cy="189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89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5" w:id="227"/>
    <w:p>
      <w:pPr>
        <w:spacing w:after="0"/>
        <w:ind w:left="0"/>
        <w:jc w:val="left"/>
      </w:pPr>
      <w:r>
        <w:rPr>
          <w:rFonts w:ascii="Times New Roman"/>
          <w:b/>
          <w:i w:val="false"/>
          <w:color w:val="000000"/>
        </w:rPr>
        <w:t xml:space="preserve"> Жер учаскелерінің меншік иелері</w:t>
      </w:r>
    </w:p>
    <w:bookmarkEnd w:id="22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6" w:id="228"/>
          <w:p>
            <w:pPr>
              <w:spacing w:after="20"/>
              <w:ind w:left="20"/>
              <w:jc w:val="both"/>
            </w:pPr>
            <w:r>
              <w:rPr>
                <w:rFonts w:ascii="Times New Roman"/>
                <w:b w:val="false"/>
                <w:i w:val="false"/>
                <w:color w:val="000000"/>
                <w:sz w:val="20"/>
              </w:rPr>
              <w:t xml:space="preserve">
Жер учаскелерінің меншік иелері </w:t>
            </w:r>
          </w:p>
          <w:bookmarkEnd w:id="228"/>
          <w:p>
            <w:pPr>
              <w:spacing w:after="20"/>
              <w:ind w:left="20"/>
              <w:jc w:val="both"/>
            </w:pPr>
            <w:r>
              <w:rPr>
                <w:rFonts w:ascii="Times New Roman"/>
                <w:b w:val="false"/>
                <w:i w:val="false"/>
                <w:color w:val="000000"/>
                <w:sz w:val="20"/>
              </w:rPr>
              <w:t>
(шаруа қожалық)</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7" w:id="229"/>
          <w:p>
            <w:pPr>
              <w:spacing w:after="20"/>
              <w:ind w:left="20"/>
              <w:jc w:val="both"/>
            </w:pPr>
            <w:r>
              <w:rPr>
                <w:rFonts w:ascii="Times New Roman"/>
                <w:b w:val="false"/>
                <w:i w:val="false"/>
                <w:color w:val="000000"/>
                <w:sz w:val="20"/>
              </w:rPr>
              <w:t>
Жиыны</w:t>
            </w:r>
          </w:p>
          <w:bookmarkEnd w:id="229"/>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 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"Ордакент"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"Самата"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"Жәния"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"Пазылбек"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"Ақсеңгір"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20580,71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7518,71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"Байқотан"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"Қоспанбай"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"Талдысу"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"Б-Сәулебек" ШҚ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"Мұрат"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"Мұрат-Қ"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"Мырзахмет"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"Жеңіс"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"Қазбек"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"Бер-Кен"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"Берді" ШҚ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859,63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25946,91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25689,5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9258,16</w:t>
            </w:r>
          </w:p>
        </w:tc>
      </w:tr>
    </w:tbl>
    <w:bookmarkStart w:name="z248" w:id="230"/>
    <w:p>
      <w:pPr>
        <w:spacing w:after="0"/>
        <w:ind w:left="0"/>
        <w:jc w:val="both"/>
      </w:pPr>
      <w:r>
        <w:rPr>
          <w:rFonts w:ascii="Times New Roman"/>
          <w:b w:val="false"/>
          <w:i w:val="false"/>
          <w:color w:val="000000"/>
          <w:sz w:val="28"/>
        </w:rPr>
        <w:t>
      Аббревиатуралардың толық жазылуы:</w:t>
      </w:r>
    </w:p>
    <w:bookmarkEnd w:id="230"/>
    <w:bookmarkStart w:name="z249" w:id="231"/>
    <w:p>
      <w:pPr>
        <w:spacing w:after="0"/>
        <w:ind w:left="0"/>
        <w:jc w:val="both"/>
      </w:pPr>
      <w:r>
        <w:rPr>
          <w:rFonts w:ascii="Times New Roman"/>
          <w:b w:val="false"/>
          <w:i w:val="false"/>
          <w:color w:val="000000"/>
          <w:sz w:val="28"/>
        </w:rPr>
        <w:t xml:space="preserve">
       МІҚ- мүйізді ірі қара; </w:t>
      </w:r>
    </w:p>
    <w:bookmarkEnd w:id="231"/>
    <w:bookmarkStart w:name="z250" w:id="232"/>
    <w:p>
      <w:pPr>
        <w:spacing w:after="0"/>
        <w:ind w:left="0"/>
        <w:jc w:val="both"/>
      </w:pPr>
      <w:r>
        <w:rPr>
          <w:rFonts w:ascii="Times New Roman"/>
          <w:b w:val="false"/>
          <w:i w:val="false"/>
          <w:color w:val="000000"/>
          <w:sz w:val="28"/>
        </w:rPr>
        <w:t>
      УМ- уақ мал;</w:t>
      </w:r>
    </w:p>
    <w:bookmarkEnd w:id="232"/>
    <w:bookmarkStart w:name="z251" w:id="233"/>
    <w:p>
      <w:pPr>
        <w:spacing w:after="0"/>
        <w:ind w:left="0"/>
        <w:jc w:val="both"/>
      </w:pPr>
      <w:r>
        <w:rPr>
          <w:rFonts w:ascii="Times New Roman"/>
          <w:b w:val="false"/>
          <w:i w:val="false"/>
          <w:color w:val="000000"/>
          <w:sz w:val="28"/>
        </w:rPr>
        <w:t>
       га – гектар;</w:t>
      </w:r>
    </w:p>
    <w:bookmarkEnd w:id="233"/>
    <w:bookmarkStart w:name="z252" w:id="234"/>
    <w:p>
      <w:pPr>
        <w:spacing w:after="0"/>
        <w:ind w:left="0"/>
        <w:jc w:val="both"/>
      </w:pPr>
      <w:r>
        <w:rPr>
          <w:rFonts w:ascii="Times New Roman"/>
          <w:b w:val="false"/>
          <w:i w:val="false"/>
          <w:color w:val="000000"/>
          <w:sz w:val="28"/>
        </w:rPr>
        <w:t>
      ш/қ –шаруа қожалық</w:t>
      </w:r>
    </w:p>
    <w:bookmarkEnd w:id="234"/>
    <w:bookmarkStart w:name="z253" w:id="235"/>
    <w:p>
      <w:pPr>
        <w:spacing w:after="0"/>
        <w:ind w:left="0"/>
        <w:jc w:val="left"/>
      </w:pPr>
      <w:r>
        <w:rPr>
          <w:rFonts w:ascii="Times New Roman"/>
          <w:b/>
          <w:i w:val="false"/>
          <w:color w:val="000000"/>
        </w:rPr>
        <w:t xml:space="preserve"> Ақүйік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23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29734,91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23408,91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29734,91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23408,91</w:t>
            </w:r>
          </w:p>
        </w:tc>
      </w:tr>
    </w:tbl>
    <w:bookmarkStart w:name="z254" w:id="236"/>
    <w:p>
      <w:pPr>
        <w:spacing w:after="0"/>
        <w:ind w:left="0"/>
        <w:jc w:val="both"/>
      </w:pPr>
      <w:r>
        <w:rPr>
          <w:rFonts w:ascii="Times New Roman"/>
          <w:b w:val="false"/>
          <w:i w:val="false"/>
          <w:color w:val="000000"/>
          <w:sz w:val="28"/>
        </w:rPr>
        <w:t>
      Аббревиатуралардың толық жазылуы:</w:t>
      </w:r>
    </w:p>
    <w:bookmarkEnd w:id="236"/>
    <w:bookmarkStart w:name="z255" w:id="237"/>
    <w:p>
      <w:pPr>
        <w:spacing w:after="0"/>
        <w:ind w:left="0"/>
        <w:jc w:val="both"/>
      </w:pPr>
      <w:r>
        <w:rPr>
          <w:rFonts w:ascii="Times New Roman"/>
          <w:b w:val="false"/>
          <w:i w:val="false"/>
          <w:color w:val="000000"/>
          <w:sz w:val="28"/>
        </w:rPr>
        <w:t>
      ш/қ –шаруа қожалық</w:t>
      </w:r>
    </w:p>
    <w:bookmarkEnd w:id="237"/>
    <w:bookmarkStart w:name="z256" w:id="238"/>
    <w:p>
      <w:pPr>
        <w:spacing w:after="0"/>
        <w:ind w:left="0"/>
        <w:jc w:val="left"/>
      </w:pPr>
      <w:r>
        <w:rPr>
          <w:rFonts w:ascii="Times New Roman"/>
          <w:b/>
          <w:i w:val="false"/>
          <w:color w:val="000000"/>
        </w:rPr>
        <w:t xml:space="preserve"> Жайылым айналымдарының қолайлы схемасы</w:t>
      </w:r>
    </w:p>
    <w:bookmarkEnd w:id="238"/>
    <w:bookmarkStart w:name="z257" w:id="239"/>
    <w:p>
      <w:pPr>
        <w:spacing w:after="0"/>
        <w:ind w:left="0"/>
        <w:jc w:val="both"/>
      </w:pPr>
      <w:r>
        <w:rPr>
          <w:rFonts w:ascii="Times New Roman"/>
          <w:b w:val="false"/>
          <w:i w:val="false"/>
          <w:color w:val="000000"/>
          <w:sz w:val="28"/>
        </w:rPr>
        <w:t xml:space="preserve">
      </w:t>
      </w:r>
    </w:p>
    <w:bookmarkEnd w:id="239"/>
    <w:p>
      <w:pPr>
        <w:spacing w:after="0"/>
        <w:ind w:left="0"/>
        <w:jc w:val="both"/>
      </w:pPr>
      <w:r>
        <w:drawing>
          <wp:inline distT="0" distB="0" distL="0" distR="0">
            <wp:extent cx="78105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8" w:id="240"/>
    <w:p>
      <w:pPr>
        <w:spacing w:after="0"/>
        <w:ind w:left="0"/>
        <w:jc w:val="left"/>
      </w:pPr>
      <w:r>
        <w:rPr>
          <w:rFonts w:ascii="Times New Roman"/>
          <w:b/>
          <w:i w:val="false"/>
          <w:color w:val="000000"/>
        </w:rPr>
        <w:t xml:space="preserve"> Шартты белгілер:</w:t>
      </w:r>
    </w:p>
    <w:bookmarkEnd w:id="240"/>
    <w:bookmarkStart w:name="z259" w:id="241"/>
    <w:p>
      <w:pPr>
        <w:spacing w:after="0"/>
        <w:ind w:left="0"/>
        <w:jc w:val="both"/>
      </w:pPr>
      <w:r>
        <w:rPr>
          <w:rFonts w:ascii="Times New Roman"/>
          <w:b w:val="false"/>
          <w:i w:val="false"/>
          <w:color w:val="000000"/>
          <w:sz w:val="28"/>
        </w:rPr>
        <w:t xml:space="preserve">
      </w:t>
      </w:r>
    </w:p>
    <w:bookmarkEnd w:id="241"/>
    <w:p>
      <w:pPr>
        <w:spacing w:after="0"/>
        <w:ind w:left="0"/>
        <w:jc w:val="both"/>
      </w:pPr>
      <w:r>
        <w:drawing>
          <wp:inline distT="0" distB="0" distL="0" distR="0">
            <wp:extent cx="7810500" cy="374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374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0" w:id="24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шекарлары мен алаңдары, жайылымдық инфрақұрылым объектілері белгіленген картасы</w:t>
      </w:r>
    </w:p>
    <w:bookmarkEnd w:id="242"/>
    <w:bookmarkStart w:name="z261" w:id="243"/>
    <w:p>
      <w:pPr>
        <w:spacing w:after="0"/>
        <w:ind w:left="0"/>
        <w:jc w:val="both"/>
      </w:pPr>
      <w:r>
        <w:rPr>
          <w:rFonts w:ascii="Times New Roman"/>
          <w:b w:val="false"/>
          <w:i w:val="false"/>
          <w:color w:val="000000"/>
          <w:sz w:val="28"/>
        </w:rPr>
        <w:t xml:space="preserve">
      </w:t>
      </w:r>
    </w:p>
    <w:bookmarkEnd w:id="243"/>
    <w:p>
      <w:pPr>
        <w:spacing w:after="0"/>
        <w:ind w:left="0"/>
        <w:jc w:val="both"/>
      </w:pPr>
      <w:r>
        <w:drawing>
          <wp:inline distT="0" distB="0" distL="0" distR="0">
            <wp:extent cx="78105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407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2" w:id="244"/>
    <w:p>
      <w:pPr>
        <w:spacing w:after="0"/>
        <w:ind w:left="0"/>
        <w:jc w:val="left"/>
      </w:pPr>
      <w:r>
        <w:rPr>
          <w:rFonts w:ascii="Times New Roman"/>
          <w:b/>
          <w:i w:val="false"/>
          <w:color w:val="000000"/>
        </w:rPr>
        <w:t xml:space="preserve"> Шартты белгілер:</w:t>
      </w:r>
    </w:p>
    <w:bookmarkEnd w:id="244"/>
    <w:bookmarkStart w:name="z263" w:id="245"/>
    <w:p>
      <w:pPr>
        <w:spacing w:after="0"/>
        <w:ind w:left="0"/>
        <w:jc w:val="both"/>
      </w:pPr>
      <w:r>
        <w:rPr>
          <w:rFonts w:ascii="Times New Roman"/>
          <w:b w:val="false"/>
          <w:i w:val="false"/>
          <w:color w:val="000000"/>
          <w:sz w:val="28"/>
        </w:rPr>
        <w:t xml:space="preserve">
      </w:t>
      </w:r>
    </w:p>
    <w:bookmarkEnd w:id="245"/>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4" w:id="246"/>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схемесы</w:t>
      </w:r>
    </w:p>
    <w:bookmarkEnd w:id="246"/>
    <w:bookmarkStart w:name="z265" w:id="247"/>
    <w:p>
      <w:pPr>
        <w:spacing w:after="0"/>
        <w:ind w:left="0"/>
        <w:jc w:val="both"/>
      </w:pPr>
      <w:r>
        <w:rPr>
          <w:rFonts w:ascii="Times New Roman"/>
          <w:b w:val="false"/>
          <w:i w:val="false"/>
          <w:color w:val="000000"/>
          <w:sz w:val="28"/>
        </w:rPr>
        <w:t xml:space="preserve">
      </w:t>
      </w:r>
    </w:p>
    <w:bookmarkEnd w:id="247"/>
    <w:p>
      <w:pPr>
        <w:spacing w:after="0"/>
        <w:ind w:left="0"/>
        <w:jc w:val="both"/>
      </w:pPr>
      <w:r>
        <w:drawing>
          <wp:inline distT="0" distB="0" distL="0" distR="0">
            <wp:extent cx="78105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407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6" w:id="248"/>
    <w:p>
      <w:pPr>
        <w:spacing w:after="0"/>
        <w:ind w:left="0"/>
        <w:jc w:val="left"/>
      </w:pPr>
      <w:r>
        <w:rPr>
          <w:rFonts w:ascii="Times New Roman"/>
          <w:b/>
          <w:i w:val="false"/>
          <w:color w:val="000000"/>
        </w:rPr>
        <w:t xml:space="preserve"> Шартты белгілер:</w:t>
      </w:r>
    </w:p>
    <w:bookmarkEnd w:id="248"/>
    <w:bookmarkStart w:name="z267" w:id="249"/>
    <w:p>
      <w:pPr>
        <w:spacing w:after="0"/>
        <w:ind w:left="0"/>
        <w:jc w:val="both"/>
      </w:pPr>
      <w:r>
        <w:rPr>
          <w:rFonts w:ascii="Times New Roman"/>
          <w:b w:val="false"/>
          <w:i w:val="false"/>
          <w:color w:val="000000"/>
          <w:sz w:val="28"/>
        </w:rPr>
        <w:t xml:space="preserve">
      </w:t>
      </w:r>
    </w:p>
    <w:bookmarkEnd w:id="249"/>
    <w:p>
      <w:pPr>
        <w:spacing w:after="0"/>
        <w:ind w:left="0"/>
        <w:jc w:val="both"/>
      </w:pPr>
      <w:r>
        <w:drawing>
          <wp:inline distT="0" distB="0" distL="0" distR="0">
            <wp:extent cx="7810500" cy="518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518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8" w:id="250"/>
    <w:p>
      <w:pPr>
        <w:spacing w:after="0"/>
        <w:ind w:left="0"/>
        <w:jc w:val="left"/>
      </w:pPr>
      <w:r>
        <w:rPr>
          <w:rFonts w:ascii="Times New Roman"/>
          <w:b/>
          <w:i w:val="false"/>
          <w:color w:val="000000"/>
        </w:rPr>
        <w:t xml:space="preserve">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250"/>
    <w:bookmarkStart w:name="z269" w:id="251"/>
    <w:p>
      <w:pPr>
        <w:spacing w:after="0"/>
        <w:ind w:left="0"/>
        <w:jc w:val="both"/>
      </w:pPr>
      <w:r>
        <w:rPr>
          <w:rFonts w:ascii="Times New Roman"/>
          <w:b w:val="false"/>
          <w:i w:val="false"/>
          <w:color w:val="000000"/>
          <w:sz w:val="28"/>
        </w:rPr>
        <w:t xml:space="preserve">
      </w:t>
      </w:r>
    </w:p>
    <w:bookmarkEnd w:id="251"/>
    <w:p>
      <w:pPr>
        <w:spacing w:after="0"/>
        <w:ind w:left="0"/>
        <w:jc w:val="both"/>
      </w:pPr>
      <w:r>
        <w:drawing>
          <wp:inline distT="0" distB="0" distL="0" distR="0">
            <wp:extent cx="78105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407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0" w:id="252"/>
    <w:p>
      <w:pPr>
        <w:spacing w:after="0"/>
        <w:ind w:left="0"/>
        <w:jc w:val="left"/>
      </w:pPr>
      <w:r>
        <w:rPr>
          <w:rFonts w:ascii="Times New Roman"/>
          <w:b/>
          <w:i w:val="false"/>
          <w:color w:val="000000"/>
        </w:rPr>
        <w:t xml:space="preserve"> Шартты белгілер:</w:t>
      </w:r>
    </w:p>
    <w:bookmarkEnd w:id="252"/>
    <w:bookmarkStart w:name="z271" w:id="253"/>
    <w:p>
      <w:pPr>
        <w:spacing w:after="0"/>
        <w:ind w:left="0"/>
        <w:jc w:val="both"/>
      </w:pPr>
      <w:r>
        <w:rPr>
          <w:rFonts w:ascii="Times New Roman"/>
          <w:b w:val="false"/>
          <w:i w:val="false"/>
          <w:color w:val="000000"/>
          <w:sz w:val="28"/>
        </w:rPr>
        <w:t xml:space="preserve">
      </w:t>
      </w:r>
    </w:p>
    <w:bookmarkEnd w:id="253"/>
    <w:p>
      <w:pPr>
        <w:spacing w:after="0"/>
        <w:ind w:left="0"/>
        <w:jc w:val="both"/>
      </w:pPr>
      <w:r>
        <w:drawing>
          <wp:inline distT="0" distB="0" distL="0" distR="0">
            <wp:extent cx="7810500" cy="339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339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2" w:id="254"/>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254"/>
    <w:bookmarkStart w:name="z273" w:id="255"/>
    <w:p>
      <w:pPr>
        <w:spacing w:after="0"/>
        <w:ind w:left="0"/>
        <w:jc w:val="both"/>
      </w:pPr>
      <w:r>
        <w:rPr>
          <w:rFonts w:ascii="Times New Roman"/>
          <w:b w:val="false"/>
          <w:i w:val="false"/>
          <w:color w:val="000000"/>
          <w:sz w:val="28"/>
        </w:rPr>
        <w:t xml:space="preserve">
      </w:t>
      </w:r>
    </w:p>
    <w:bookmarkEnd w:id="255"/>
    <w:p>
      <w:pPr>
        <w:spacing w:after="0"/>
        <w:ind w:left="0"/>
        <w:jc w:val="both"/>
      </w:pPr>
      <w:r>
        <w:drawing>
          <wp:inline distT="0" distB="0" distL="0" distR="0">
            <wp:extent cx="7810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4" w:id="256"/>
    <w:p>
      <w:pPr>
        <w:spacing w:after="0"/>
        <w:ind w:left="0"/>
        <w:jc w:val="left"/>
      </w:pPr>
      <w:r>
        <w:rPr>
          <w:rFonts w:ascii="Times New Roman"/>
          <w:b/>
          <w:i w:val="false"/>
          <w:color w:val="000000"/>
        </w:rPr>
        <w:t xml:space="preserve"> Шартты белгілер:</w:t>
      </w:r>
    </w:p>
    <w:bookmarkEnd w:id="256"/>
    <w:bookmarkStart w:name="z275" w:id="257"/>
    <w:p>
      <w:pPr>
        <w:spacing w:after="0"/>
        <w:ind w:left="0"/>
        <w:jc w:val="both"/>
      </w:pPr>
      <w:r>
        <w:rPr>
          <w:rFonts w:ascii="Times New Roman"/>
          <w:b w:val="false"/>
          <w:i w:val="false"/>
          <w:color w:val="000000"/>
          <w:sz w:val="28"/>
        </w:rPr>
        <w:t xml:space="preserve">
      </w:t>
      </w:r>
    </w:p>
    <w:bookmarkEnd w:id="257"/>
    <w:p>
      <w:pPr>
        <w:spacing w:after="0"/>
        <w:ind w:left="0"/>
        <w:jc w:val="both"/>
      </w:pPr>
      <w:r>
        <w:drawing>
          <wp:inline distT="0" distB="0" distL="0" distR="0">
            <wp:extent cx="7810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6" w:id="258"/>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2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77" w:id="259"/>
          <w:p>
            <w:pPr>
              <w:spacing w:after="20"/>
              <w:ind w:left="20"/>
              <w:jc w:val="both"/>
            </w:pPr>
            <w:r>
              <w:rPr>
                <w:rFonts w:ascii="Times New Roman"/>
                <w:b w:val="false"/>
                <w:i w:val="false"/>
                <w:color w:val="000000"/>
                <w:sz w:val="20"/>
              </w:rPr>
              <w:t>
Жайылымнан малдардың</w:t>
            </w:r>
          </w:p>
          <w:bookmarkEnd w:id="259"/>
          <w:p>
            <w:pPr>
              <w:spacing w:after="20"/>
              <w:ind w:left="20"/>
              <w:jc w:val="both"/>
            </w:pPr>
            <w:r>
              <w:rPr>
                <w:rFonts w:ascii="Times New Roman"/>
                <w:b w:val="false"/>
                <w:i w:val="false"/>
                <w:color w:val="000000"/>
                <w:sz w:val="20"/>
              </w:rPr>
              <w:t>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Ақүйік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5 қосымша</w:t>
            </w:r>
          </w:p>
        </w:tc>
      </w:tr>
    </w:tbl>
    <w:bookmarkStart w:name="z281" w:id="260"/>
    <w:p>
      <w:pPr>
        <w:spacing w:after="0"/>
        <w:ind w:left="0"/>
        <w:jc w:val="left"/>
      </w:pPr>
      <w:r>
        <w:rPr>
          <w:rFonts w:ascii="Times New Roman"/>
          <w:b/>
          <w:i w:val="false"/>
          <w:color w:val="000000"/>
        </w:rPr>
        <w:t xml:space="preserve"> Байкенже ауылдық округінің 2020-2021 жылдарға арналған жайылымдарды басқару және оларды пайдалану жөніндегі жоспары</w:t>
      </w:r>
    </w:p>
    <w:bookmarkEnd w:id="260"/>
    <w:bookmarkStart w:name="z282" w:id="261"/>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261"/>
    <w:bookmarkStart w:name="z283" w:id="262"/>
    <w:p>
      <w:pPr>
        <w:spacing w:after="0"/>
        <w:ind w:left="0"/>
        <w:jc w:val="both"/>
      </w:pPr>
      <w:r>
        <w:rPr>
          <w:rFonts w:ascii="Times New Roman"/>
          <w:b w:val="false"/>
          <w:i w:val="false"/>
          <w:color w:val="000000"/>
          <w:sz w:val="28"/>
        </w:rPr>
        <w:t>
      2) жайылым айналымдарының қолайлы схемасы;</w:t>
      </w:r>
    </w:p>
    <w:bookmarkEnd w:id="262"/>
    <w:bookmarkStart w:name="z284" w:id="263"/>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инфрақұрылым объектілері белгіленген картасы;</w:t>
      </w:r>
    </w:p>
    <w:bookmarkEnd w:id="263"/>
    <w:bookmarkStart w:name="z285" w:id="264"/>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 құдықтарға) қол жеткізу схемасы;</w:t>
      </w:r>
    </w:p>
    <w:bookmarkEnd w:id="264"/>
    <w:bookmarkStart w:name="z286" w:id="265"/>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65"/>
    <w:bookmarkStart w:name="z287" w:id="266"/>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66"/>
    <w:bookmarkStart w:name="z288" w:id="267"/>
    <w:p>
      <w:pPr>
        <w:spacing w:after="0"/>
        <w:ind w:left="0"/>
        <w:jc w:val="both"/>
      </w:pPr>
      <w:r>
        <w:rPr>
          <w:rFonts w:ascii="Times New Roman"/>
          <w:b w:val="false"/>
          <w:i w:val="false"/>
          <w:color w:val="000000"/>
          <w:sz w:val="28"/>
        </w:rPr>
        <w:t>
      7) ауыл шаруашылығы жануарларын жаюдың және айдаудың маусымдық бағыттарын белгілейтін жайылымдарды пайдалану жөніндегі күнтізбелік графигі.</w:t>
      </w:r>
    </w:p>
    <w:bookmarkEnd w:id="267"/>
    <w:bookmarkStart w:name="z289" w:id="268"/>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268"/>
    <w:bookmarkStart w:name="z290" w:id="269"/>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269"/>
    <w:bookmarkStart w:name="z291" w:id="270"/>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270"/>
    <w:bookmarkStart w:name="z292" w:id="271"/>
    <w:p>
      <w:pPr>
        <w:spacing w:after="0"/>
        <w:ind w:left="0"/>
        <w:jc w:val="both"/>
      </w:pPr>
      <w:r>
        <w:rPr>
          <w:rFonts w:ascii="Times New Roman"/>
          <w:b w:val="false"/>
          <w:i w:val="false"/>
          <w:color w:val="000000"/>
          <w:sz w:val="28"/>
        </w:rPr>
        <w:t>
      Жайылымдық алқаптардың орташа өнімділігі 6,8 центер/гектарды құрайды.</w:t>
      </w:r>
    </w:p>
    <w:bookmarkEnd w:id="271"/>
    <w:bookmarkStart w:name="z293" w:id="272"/>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272"/>
    <w:bookmarkStart w:name="z294" w:id="273"/>
    <w:p>
      <w:pPr>
        <w:spacing w:after="0"/>
        <w:ind w:left="0"/>
        <w:jc w:val="both"/>
      </w:pPr>
      <w:r>
        <w:rPr>
          <w:rFonts w:ascii="Times New Roman"/>
          <w:b w:val="false"/>
          <w:i w:val="false"/>
          <w:color w:val="000000"/>
          <w:sz w:val="28"/>
        </w:rPr>
        <w:t>
      Байкенже ауылдық округі, солтүстік жағынан Төменарық ауылдық округімен, оңтүстік жағынан Жаңарық ауылдық округімен шектеседі. Әкімшілік-аумақтық бөлінісі Байкенже ауылы және Билібай елді мекенінен тұрады.</w:t>
      </w:r>
    </w:p>
    <w:bookmarkEnd w:id="273"/>
    <w:bookmarkStart w:name="z295" w:id="274"/>
    <w:p>
      <w:pPr>
        <w:spacing w:after="0"/>
        <w:ind w:left="0"/>
        <w:jc w:val="both"/>
      </w:pPr>
      <w:r>
        <w:rPr>
          <w:rFonts w:ascii="Times New Roman"/>
          <w:b w:val="false"/>
          <w:i w:val="false"/>
          <w:color w:val="000000"/>
          <w:sz w:val="28"/>
        </w:rPr>
        <w:t>
      Табиғи ауа-райының жағдайлары бойынша Байкенже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274"/>
    <w:bookmarkStart w:name="z296" w:id="275"/>
    <w:p>
      <w:pPr>
        <w:spacing w:after="0"/>
        <w:ind w:left="0"/>
        <w:jc w:val="both"/>
      </w:pPr>
      <w:r>
        <w:rPr>
          <w:rFonts w:ascii="Times New Roman"/>
          <w:b w:val="false"/>
          <w:i w:val="false"/>
          <w:color w:val="000000"/>
          <w:sz w:val="28"/>
        </w:rPr>
        <w:t>
      Байкенже ауылдық округінің жалпы көлемі 4509,0 гектар (бұдан әрі- га), оның ішінде Жайылымдар – 3082,0 га.</w:t>
      </w:r>
    </w:p>
    <w:bookmarkEnd w:id="275"/>
    <w:bookmarkStart w:name="z297" w:id="276"/>
    <w:p>
      <w:pPr>
        <w:spacing w:after="0"/>
        <w:ind w:left="0"/>
        <w:jc w:val="both"/>
      </w:pPr>
      <w:r>
        <w:rPr>
          <w:rFonts w:ascii="Times New Roman"/>
          <w:b w:val="false"/>
          <w:i w:val="false"/>
          <w:color w:val="000000"/>
          <w:sz w:val="28"/>
        </w:rPr>
        <w:t>
      Санаттары бойынша жерлер келесідей бөлінеді:</w:t>
      </w:r>
    </w:p>
    <w:bookmarkEnd w:id="276"/>
    <w:bookmarkStart w:name="z298" w:id="277"/>
    <w:p>
      <w:pPr>
        <w:spacing w:after="0"/>
        <w:ind w:left="0"/>
        <w:jc w:val="both"/>
      </w:pPr>
      <w:r>
        <w:rPr>
          <w:rFonts w:ascii="Times New Roman"/>
          <w:b w:val="false"/>
          <w:i w:val="false"/>
          <w:color w:val="000000"/>
          <w:sz w:val="28"/>
        </w:rPr>
        <w:t>
      ауыл шаруашылығы мақсатындағы жерлер – 3151,0 га;</w:t>
      </w:r>
    </w:p>
    <w:bookmarkEnd w:id="277"/>
    <w:bookmarkStart w:name="z299" w:id="278"/>
    <w:p>
      <w:pPr>
        <w:spacing w:after="0"/>
        <w:ind w:left="0"/>
        <w:jc w:val="both"/>
      </w:pPr>
      <w:r>
        <w:rPr>
          <w:rFonts w:ascii="Times New Roman"/>
          <w:b w:val="false"/>
          <w:i w:val="false"/>
          <w:color w:val="000000"/>
          <w:sz w:val="28"/>
        </w:rPr>
        <w:t>
      елді мекендердің жерлері-451,0 га;</w:t>
      </w:r>
    </w:p>
    <w:bookmarkEnd w:id="278"/>
    <w:bookmarkStart w:name="z300" w:id="279"/>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4134 бас ірі қара малы, 2684 бас уақ мал, 411 бас жылқы малы бар.</w:t>
      </w:r>
    </w:p>
    <w:bookmarkEnd w:id="279"/>
    <w:bookmarkStart w:name="z301" w:id="280"/>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280"/>
    <w:bookmarkStart w:name="z302" w:id="281"/>
    <w:p>
      <w:pPr>
        <w:spacing w:after="0"/>
        <w:ind w:left="0"/>
        <w:jc w:val="both"/>
      </w:pPr>
      <w:r>
        <w:rPr>
          <w:rFonts w:ascii="Times New Roman"/>
          <w:b w:val="false"/>
          <w:i w:val="false"/>
          <w:color w:val="000000"/>
          <w:sz w:val="28"/>
        </w:rPr>
        <w:t>
      ірі қара мал-15 табын;</w:t>
      </w:r>
    </w:p>
    <w:bookmarkEnd w:id="281"/>
    <w:bookmarkStart w:name="z303" w:id="282"/>
    <w:p>
      <w:pPr>
        <w:spacing w:after="0"/>
        <w:ind w:left="0"/>
        <w:jc w:val="both"/>
      </w:pPr>
      <w:r>
        <w:rPr>
          <w:rFonts w:ascii="Times New Roman"/>
          <w:b w:val="false"/>
          <w:i w:val="false"/>
          <w:color w:val="000000"/>
          <w:sz w:val="28"/>
        </w:rPr>
        <w:t>
      уақ мал-10 отар;</w:t>
      </w:r>
    </w:p>
    <w:bookmarkEnd w:id="282"/>
    <w:bookmarkStart w:name="z304" w:id="283"/>
    <w:p>
      <w:pPr>
        <w:spacing w:after="0"/>
        <w:ind w:left="0"/>
        <w:jc w:val="both"/>
      </w:pPr>
      <w:r>
        <w:rPr>
          <w:rFonts w:ascii="Times New Roman"/>
          <w:b w:val="false"/>
          <w:i w:val="false"/>
          <w:color w:val="000000"/>
          <w:sz w:val="28"/>
        </w:rPr>
        <w:t>
      жылқылар-12 үйір.</w:t>
      </w:r>
    </w:p>
    <w:bookmarkEnd w:id="283"/>
    <w:bookmarkStart w:name="z305" w:id="284"/>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284"/>
    <w:bookmarkStart w:name="z306" w:id="285"/>
    <w:p>
      <w:pPr>
        <w:spacing w:after="0"/>
        <w:ind w:left="0"/>
        <w:jc w:val="both"/>
      </w:pPr>
      <w:r>
        <w:rPr>
          <w:rFonts w:ascii="Times New Roman"/>
          <w:b w:val="false"/>
          <w:i w:val="false"/>
          <w:color w:val="000000"/>
          <w:sz w:val="28"/>
        </w:rPr>
        <w:t>
      Жайылымдарды негізгі пайдаланушылар Байкенже ауылдық округінің тұрғындары болып табылады.</w:t>
      </w:r>
    </w:p>
    <w:bookmarkEnd w:id="285"/>
    <w:bookmarkStart w:name="z307" w:id="286"/>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286"/>
    <w:bookmarkStart w:name="z308" w:id="287"/>
    <w:p>
      <w:pPr>
        <w:spacing w:after="0"/>
        <w:ind w:left="0"/>
        <w:jc w:val="both"/>
      </w:pPr>
      <w:r>
        <w:rPr>
          <w:rFonts w:ascii="Times New Roman"/>
          <w:b w:val="false"/>
          <w:i w:val="false"/>
          <w:color w:val="000000"/>
          <w:sz w:val="28"/>
        </w:rPr>
        <w:t>
      Байкенже ауылдық округінің аумағында 1 ветеринарлық пункт, 1 мал қорымы және 1 мал тоғыту ваннасы қызмет істейді.</w:t>
      </w:r>
    </w:p>
    <w:bookmarkEnd w:id="287"/>
    <w:bookmarkStart w:name="z309" w:id="288"/>
    <w:p>
      <w:pPr>
        <w:spacing w:after="0"/>
        <w:ind w:left="0"/>
        <w:jc w:val="both"/>
      </w:pPr>
      <w:r>
        <w:rPr>
          <w:rFonts w:ascii="Times New Roman"/>
          <w:b w:val="false"/>
          <w:i w:val="false"/>
          <w:color w:val="000000"/>
          <w:sz w:val="28"/>
        </w:rPr>
        <w:t>
      Байкенже ауылдық округінде малды айдап өтуге арналған сервитуттар белгіленбеген.</w:t>
      </w:r>
    </w:p>
    <w:bookmarkEnd w:id="288"/>
    <w:bookmarkStart w:name="z310" w:id="289"/>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 аумақтық бірлік аумағында жайылымдардың орналасу схемасы (картасы)</w:t>
      </w:r>
    </w:p>
    <w:bookmarkEnd w:id="289"/>
    <w:bookmarkStart w:name="z311" w:id="290"/>
    <w:p>
      <w:pPr>
        <w:spacing w:after="0"/>
        <w:ind w:left="0"/>
        <w:jc w:val="both"/>
      </w:pPr>
      <w:r>
        <w:rPr>
          <w:rFonts w:ascii="Times New Roman"/>
          <w:b w:val="false"/>
          <w:i w:val="false"/>
          <w:color w:val="000000"/>
          <w:sz w:val="28"/>
        </w:rPr>
        <w:t xml:space="preserve">
      </w:t>
      </w:r>
    </w:p>
    <w:bookmarkEnd w:id="290"/>
    <w:p>
      <w:pPr>
        <w:spacing w:after="0"/>
        <w:ind w:left="0"/>
        <w:jc w:val="both"/>
      </w:pPr>
      <w:r>
        <w:drawing>
          <wp:inline distT="0" distB="0" distL="0" distR="0">
            <wp:extent cx="7810500" cy="510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510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2" w:id="291"/>
    <w:p>
      <w:pPr>
        <w:spacing w:after="0"/>
        <w:ind w:left="0"/>
        <w:jc w:val="left"/>
      </w:pPr>
      <w:r>
        <w:rPr>
          <w:rFonts w:ascii="Times New Roman"/>
          <w:b/>
          <w:i w:val="false"/>
          <w:color w:val="000000"/>
        </w:rPr>
        <w:t xml:space="preserve"> Шартты белгілер:</w:t>
      </w:r>
    </w:p>
    <w:bookmarkEnd w:id="291"/>
    <w:bookmarkStart w:name="z313" w:id="292"/>
    <w:p>
      <w:pPr>
        <w:spacing w:after="0"/>
        <w:ind w:left="0"/>
        <w:jc w:val="both"/>
      </w:pPr>
      <w:r>
        <w:rPr>
          <w:rFonts w:ascii="Times New Roman"/>
          <w:b w:val="false"/>
          <w:i w:val="false"/>
          <w:color w:val="000000"/>
          <w:sz w:val="28"/>
        </w:rPr>
        <w:t xml:space="preserve">
      </w:t>
      </w:r>
    </w:p>
    <w:bookmarkEnd w:id="292"/>
    <w:p>
      <w:pPr>
        <w:spacing w:after="0"/>
        <w:ind w:left="0"/>
        <w:jc w:val="both"/>
      </w:pPr>
      <w:r>
        <w:drawing>
          <wp:inline distT="0" distB="0" distL="0" distR="0">
            <wp:extent cx="7810500" cy="234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234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4" w:id="293"/>
    <w:p>
      <w:pPr>
        <w:spacing w:after="0"/>
        <w:ind w:left="0"/>
        <w:jc w:val="left"/>
      </w:pPr>
      <w:r>
        <w:rPr>
          <w:rFonts w:ascii="Times New Roman"/>
          <w:b/>
          <w:i w:val="false"/>
          <w:color w:val="000000"/>
        </w:rPr>
        <w:t xml:space="preserve"> Жер учаскелерінің меншік иелері</w:t>
      </w:r>
    </w:p>
    <w:bookmarkEnd w:id="293"/>
    <w:bookmarkStart w:name="z315" w:id="294"/>
    <w:p>
      <w:pPr>
        <w:spacing w:after="0"/>
        <w:ind w:left="0"/>
        <w:jc w:val="both"/>
      </w:pPr>
      <w:r>
        <w:rPr>
          <w:rFonts w:ascii="Times New Roman"/>
          <w:b w:val="false"/>
          <w:i w:val="false"/>
          <w:color w:val="000000"/>
          <w:sz w:val="28"/>
        </w:rPr>
        <w:t>
      № 1 кесте</w:t>
      </w:r>
    </w:p>
    <w:bookmarkEnd w:id="29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Сапарғали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Кембай Кенетбек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1357,7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2080,3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Өскенбай Ербол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5737,5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9937,5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8989,5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Әлиев Мұрат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1160,6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Мелденұлы Сәйділла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Мелденов Рустем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3345,4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Мелдебек Жамбыл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Беделбек Серік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1855,5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 Жанибек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1643,44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Ордабек Байтемір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Саруаров Таңсықбек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Дайрабаев Ғалымжан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Дайрабаев Сабит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Оспанов Құрбанғали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7299,26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24394,5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4089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34139,56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26242,74</w:t>
            </w:r>
          </w:p>
        </w:tc>
      </w:tr>
    </w:tbl>
    <w:bookmarkStart w:name="z316" w:id="295"/>
    <w:p>
      <w:pPr>
        <w:spacing w:after="0"/>
        <w:ind w:left="0"/>
        <w:jc w:val="both"/>
      </w:pPr>
      <w:r>
        <w:rPr>
          <w:rFonts w:ascii="Times New Roman"/>
          <w:b w:val="false"/>
          <w:i w:val="false"/>
          <w:color w:val="000000"/>
          <w:sz w:val="28"/>
        </w:rPr>
        <w:t>
      Аббревиатуралардың толық жазылуы:</w:t>
      </w:r>
    </w:p>
    <w:bookmarkEnd w:id="295"/>
    <w:bookmarkStart w:name="z317" w:id="296"/>
    <w:p>
      <w:pPr>
        <w:spacing w:after="0"/>
        <w:ind w:left="0"/>
        <w:jc w:val="both"/>
      </w:pPr>
      <w:r>
        <w:rPr>
          <w:rFonts w:ascii="Times New Roman"/>
          <w:b w:val="false"/>
          <w:i w:val="false"/>
          <w:color w:val="000000"/>
          <w:sz w:val="28"/>
        </w:rPr>
        <w:t xml:space="preserve">
       МІҚ- мүйізді ірі қара, </w:t>
      </w:r>
    </w:p>
    <w:bookmarkEnd w:id="296"/>
    <w:bookmarkStart w:name="z318" w:id="297"/>
    <w:p>
      <w:pPr>
        <w:spacing w:after="0"/>
        <w:ind w:left="0"/>
        <w:jc w:val="both"/>
      </w:pPr>
      <w:r>
        <w:rPr>
          <w:rFonts w:ascii="Times New Roman"/>
          <w:b w:val="false"/>
          <w:i w:val="false"/>
          <w:color w:val="000000"/>
          <w:sz w:val="28"/>
        </w:rPr>
        <w:t xml:space="preserve">
      УМ- уақ мал; </w:t>
      </w:r>
    </w:p>
    <w:bookmarkEnd w:id="297"/>
    <w:bookmarkStart w:name="z319" w:id="298"/>
    <w:p>
      <w:pPr>
        <w:spacing w:after="0"/>
        <w:ind w:left="0"/>
        <w:jc w:val="both"/>
      </w:pPr>
      <w:r>
        <w:rPr>
          <w:rFonts w:ascii="Times New Roman"/>
          <w:b w:val="false"/>
          <w:i w:val="false"/>
          <w:color w:val="000000"/>
          <w:sz w:val="28"/>
        </w:rPr>
        <w:t>
      га – гектар;</w:t>
      </w:r>
    </w:p>
    <w:bookmarkEnd w:id="298"/>
    <w:bookmarkStart w:name="z320" w:id="299"/>
    <w:p>
      <w:pPr>
        <w:spacing w:after="0"/>
        <w:ind w:left="0"/>
        <w:jc w:val="left"/>
      </w:pPr>
      <w:r>
        <w:rPr>
          <w:rFonts w:ascii="Times New Roman"/>
          <w:b/>
          <w:i w:val="false"/>
          <w:color w:val="000000"/>
        </w:rPr>
        <w:t xml:space="preserve"> Байкенже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29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Байкенже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Билібай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321" w:id="300"/>
    <w:p>
      <w:pPr>
        <w:spacing w:after="0"/>
        <w:ind w:left="0"/>
        <w:jc w:val="left"/>
      </w:pPr>
      <w:r>
        <w:rPr>
          <w:rFonts w:ascii="Times New Roman"/>
          <w:b/>
          <w:i w:val="false"/>
          <w:color w:val="000000"/>
        </w:rPr>
        <w:t xml:space="preserve"> Жайылым айналымдарының қолайлы схемасы</w:t>
      </w:r>
    </w:p>
    <w:bookmarkEnd w:id="300"/>
    <w:bookmarkStart w:name="z322" w:id="301"/>
    <w:p>
      <w:pPr>
        <w:spacing w:after="0"/>
        <w:ind w:left="0"/>
        <w:jc w:val="both"/>
      </w:pPr>
      <w:r>
        <w:rPr>
          <w:rFonts w:ascii="Times New Roman"/>
          <w:b w:val="false"/>
          <w:i w:val="false"/>
          <w:color w:val="000000"/>
          <w:sz w:val="28"/>
        </w:rPr>
        <w:t xml:space="preserve">
      </w:t>
      </w:r>
    </w:p>
    <w:bookmarkEnd w:id="301"/>
    <w:p>
      <w:pPr>
        <w:spacing w:after="0"/>
        <w:ind w:left="0"/>
        <w:jc w:val="both"/>
      </w:pPr>
      <w:r>
        <w:drawing>
          <wp:inline distT="0" distB="0" distL="0" distR="0">
            <wp:extent cx="7810500" cy="513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513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3" w:id="302"/>
    <w:p>
      <w:pPr>
        <w:spacing w:after="0"/>
        <w:ind w:left="0"/>
        <w:jc w:val="left"/>
      </w:pPr>
      <w:r>
        <w:rPr>
          <w:rFonts w:ascii="Times New Roman"/>
          <w:b/>
          <w:i w:val="false"/>
          <w:color w:val="000000"/>
        </w:rPr>
        <w:t xml:space="preserve"> Шартты белгілер:</w:t>
      </w:r>
    </w:p>
    <w:bookmarkEnd w:id="302"/>
    <w:bookmarkStart w:name="z324" w:id="303"/>
    <w:p>
      <w:pPr>
        <w:spacing w:after="0"/>
        <w:ind w:left="0"/>
        <w:jc w:val="both"/>
      </w:pPr>
      <w:r>
        <w:rPr>
          <w:rFonts w:ascii="Times New Roman"/>
          <w:b w:val="false"/>
          <w:i w:val="false"/>
          <w:color w:val="000000"/>
          <w:sz w:val="28"/>
        </w:rPr>
        <w:t xml:space="preserve">
      </w:t>
      </w:r>
    </w:p>
    <w:bookmarkEnd w:id="303"/>
    <w:p>
      <w:pPr>
        <w:spacing w:after="0"/>
        <w:ind w:left="0"/>
        <w:jc w:val="both"/>
      </w:pPr>
      <w:r>
        <w:drawing>
          <wp:inline distT="0" distB="0" distL="0" distR="0">
            <wp:extent cx="7810500" cy="318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318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5" w:id="304"/>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инфрақұрылым объектілері белгіленген картасы</w:t>
      </w:r>
    </w:p>
    <w:bookmarkEnd w:id="304"/>
    <w:bookmarkStart w:name="z326" w:id="305"/>
    <w:p>
      <w:pPr>
        <w:spacing w:after="0"/>
        <w:ind w:left="0"/>
        <w:jc w:val="both"/>
      </w:pPr>
      <w:r>
        <w:rPr>
          <w:rFonts w:ascii="Times New Roman"/>
          <w:b w:val="false"/>
          <w:i w:val="false"/>
          <w:color w:val="000000"/>
          <w:sz w:val="28"/>
        </w:rPr>
        <w:t xml:space="preserve">
      </w:t>
      </w:r>
    </w:p>
    <w:bookmarkEnd w:id="305"/>
    <w:p>
      <w:pPr>
        <w:spacing w:after="0"/>
        <w:ind w:left="0"/>
        <w:jc w:val="both"/>
      </w:pPr>
      <w:r>
        <w:drawing>
          <wp:inline distT="0" distB="0" distL="0" distR="0">
            <wp:extent cx="7810500" cy="511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511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7" w:id="306"/>
    <w:p>
      <w:pPr>
        <w:spacing w:after="0"/>
        <w:ind w:left="0"/>
        <w:jc w:val="left"/>
      </w:pPr>
      <w:r>
        <w:rPr>
          <w:rFonts w:ascii="Times New Roman"/>
          <w:b/>
          <w:i w:val="false"/>
          <w:color w:val="000000"/>
        </w:rPr>
        <w:t xml:space="preserve"> Шартты белгілер:</w:t>
      </w:r>
    </w:p>
    <w:bookmarkEnd w:id="306"/>
    <w:bookmarkStart w:name="z328" w:id="307"/>
    <w:p>
      <w:pPr>
        <w:spacing w:after="0"/>
        <w:ind w:left="0"/>
        <w:jc w:val="both"/>
      </w:pPr>
      <w:r>
        <w:rPr>
          <w:rFonts w:ascii="Times New Roman"/>
          <w:b w:val="false"/>
          <w:i w:val="false"/>
          <w:color w:val="000000"/>
          <w:sz w:val="28"/>
        </w:rPr>
        <w:t xml:space="preserve">
      </w:t>
      </w:r>
    </w:p>
    <w:bookmarkEnd w:id="307"/>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9" w:id="308"/>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схемесы</w:t>
      </w:r>
    </w:p>
    <w:bookmarkEnd w:id="308"/>
    <w:bookmarkStart w:name="z330" w:id="309"/>
    <w:p>
      <w:pPr>
        <w:spacing w:after="0"/>
        <w:ind w:left="0"/>
        <w:jc w:val="both"/>
      </w:pPr>
      <w:r>
        <w:rPr>
          <w:rFonts w:ascii="Times New Roman"/>
          <w:b w:val="false"/>
          <w:i w:val="false"/>
          <w:color w:val="000000"/>
          <w:sz w:val="28"/>
        </w:rPr>
        <w:t xml:space="preserve">
      </w:t>
      </w:r>
    </w:p>
    <w:bookmarkEnd w:id="309"/>
    <w:p>
      <w:pPr>
        <w:spacing w:after="0"/>
        <w:ind w:left="0"/>
        <w:jc w:val="both"/>
      </w:pPr>
      <w:r>
        <w:drawing>
          <wp:inline distT="0" distB="0" distL="0" distR="0">
            <wp:extent cx="7810500" cy="511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511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1" w:id="310"/>
    <w:p>
      <w:pPr>
        <w:spacing w:after="0"/>
        <w:ind w:left="0"/>
        <w:jc w:val="left"/>
      </w:pPr>
      <w:r>
        <w:rPr>
          <w:rFonts w:ascii="Times New Roman"/>
          <w:b/>
          <w:i w:val="false"/>
          <w:color w:val="000000"/>
        </w:rPr>
        <w:t xml:space="preserve"> Шартты белгілер:</w:t>
      </w:r>
    </w:p>
    <w:bookmarkEnd w:id="310"/>
    <w:bookmarkStart w:name="z332" w:id="311"/>
    <w:p>
      <w:pPr>
        <w:spacing w:after="0"/>
        <w:ind w:left="0"/>
        <w:jc w:val="both"/>
      </w:pPr>
      <w:r>
        <w:rPr>
          <w:rFonts w:ascii="Times New Roman"/>
          <w:b w:val="false"/>
          <w:i w:val="false"/>
          <w:color w:val="000000"/>
          <w:sz w:val="28"/>
        </w:rPr>
        <w:t xml:space="preserve">
      </w:t>
      </w:r>
    </w:p>
    <w:bookmarkEnd w:id="311"/>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3" w:id="312"/>
    <w:p>
      <w:pPr>
        <w:spacing w:after="0"/>
        <w:ind w:left="0"/>
        <w:jc w:val="left"/>
      </w:pPr>
      <w:r>
        <w:rPr>
          <w:rFonts w:ascii="Times New Roman"/>
          <w:b/>
          <w:i w:val="false"/>
          <w:color w:val="000000"/>
        </w:rPr>
        <w:t xml:space="preserve">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312"/>
    <w:bookmarkStart w:name="z334" w:id="313"/>
    <w:p>
      <w:pPr>
        <w:spacing w:after="0"/>
        <w:ind w:left="0"/>
        <w:jc w:val="both"/>
      </w:pPr>
      <w:r>
        <w:rPr>
          <w:rFonts w:ascii="Times New Roman"/>
          <w:b w:val="false"/>
          <w:i w:val="false"/>
          <w:color w:val="000000"/>
          <w:sz w:val="28"/>
        </w:rPr>
        <w:t xml:space="preserve">
      </w:t>
      </w:r>
    </w:p>
    <w:bookmarkEnd w:id="313"/>
    <w:p>
      <w:pPr>
        <w:spacing w:after="0"/>
        <w:ind w:left="0"/>
        <w:jc w:val="both"/>
      </w:pPr>
      <w:r>
        <w:drawing>
          <wp:inline distT="0" distB="0" distL="0" distR="0">
            <wp:extent cx="7810500" cy="514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514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5" w:id="314"/>
    <w:p>
      <w:pPr>
        <w:spacing w:after="0"/>
        <w:ind w:left="0"/>
        <w:jc w:val="left"/>
      </w:pPr>
      <w:r>
        <w:rPr>
          <w:rFonts w:ascii="Times New Roman"/>
          <w:b/>
          <w:i w:val="false"/>
          <w:color w:val="000000"/>
        </w:rPr>
        <w:t xml:space="preserve"> Шартты белгілер:</w:t>
      </w:r>
    </w:p>
    <w:bookmarkEnd w:id="314"/>
    <w:bookmarkStart w:name="z336" w:id="315"/>
    <w:p>
      <w:pPr>
        <w:spacing w:after="0"/>
        <w:ind w:left="0"/>
        <w:jc w:val="both"/>
      </w:pPr>
      <w:r>
        <w:rPr>
          <w:rFonts w:ascii="Times New Roman"/>
          <w:b w:val="false"/>
          <w:i w:val="false"/>
          <w:color w:val="000000"/>
          <w:sz w:val="28"/>
        </w:rPr>
        <w:t xml:space="preserve">
      </w:t>
      </w:r>
    </w:p>
    <w:bookmarkEnd w:id="315"/>
    <w:p>
      <w:pPr>
        <w:spacing w:after="0"/>
        <w:ind w:left="0"/>
        <w:jc w:val="both"/>
      </w:pPr>
      <w:r>
        <w:drawing>
          <wp:inline distT="0" distB="0" distL="0" distR="0">
            <wp:extent cx="7810500" cy="322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322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7" w:id="316"/>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316"/>
    <w:bookmarkStart w:name="z338" w:id="317"/>
    <w:p>
      <w:pPr>
        <w:spacing w:after="0"/>
        <w:ind w:left="0"/>
        <w:jc w:val="both"/>
      </w:pPr>
      <w:r>
        <w:rPr>
          <w:rFonts w:ascii="Times New Roman"/>
          <w:b w:val="false"/>
          <w:i w:val="false"/>
          <w:color w:val="000000"/>
          <w:sz w:val="28"/>
        </w:rPr>
        <w:t xml:space="preserve">
      </w:t>
      </w:r>
    </w:p>
    <w:bookmarkEnd w:id="317"/>
    <w:p>
      <w:pPr>
        <w:spacing w:after="0"/>
        <w:ind w:left="0"/>
        <w:jc w:val="both"/>
      </w:pPr>
      <w:r>
        <w:drawing>
          <wp:inline distT="0" distB="0" distL="0" distR="0">
            <wp:extent cx="7810500" cy="511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511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9" w:id="318"/>
    <w:p>
      <w:pPr>
        <w:spacing w:after="0"/>
        <w:ind w:left="0"/>
        <w:jc w:val="left"/>
      </w:pPr>
      <w:r>
        <w:rPr>
          <w:rFonts w:ascii="Times New Roman"/>
          <w:b/>
          <w:i w:val="false"/>
          <w:color w:val="000000"/>
        </w:rPr>
        <w:t xml:space="preserve"> Шартты белгілер:</w:t>
      </w:r>
    </w:p>
    <w:bookmarkEnd w:id="318"/>
    <w:bookmarkStart w:name="z340" w:id="319"/>
    <w:p>
      <w:pPr>
        <w:spacing w:after="0"/>
        <w:ind w:left="0"/>
        <w:jc w:val="both"/>
      </w:pPr>
      <w:r>
        <w:rPr>
          <w:rFonts w:ascii="Times New Roman"/>
          <w:b w:val="false"/>
          <w:i w:val="false"/>
          <w:color w:val="000000"/>
          <w:sz w:val="28"/>
        </w:rPr>
        <w:t xml:space="preserve">
      </w:t>
      </w:r>
    </w:p>
    <w:bookmarkEnd w:id="319"/>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1" w:id="320"/>
    <w:p>
      <w:pPr>
        <w:spacing w:after="0"/>
        <w:ind w:left="0"/>
        <w:jc w:val="both"/>
      </w:pPr>
      <w:r>
        <w:rPr>
          <w:rFonts w:ascii="Times New Roman"/>
          <w:b w:val="false"/>
          <w:i w:val="false"/>
          <w:color w:val="000000"/>
          <w:sz w:val="28"/>
        </w:rPr>
        <w:t>
       [MISSING IMAGE: , ]</w:t>
      </w:r>
    </w:p>
    <w:bookmarkEnd w:id="320"/>
    <w:bookmarkStart w:name="z342" w:id="321"/>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32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Байкенже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6-қосымша</w:t>
            </w:r>
          </w:p>
        </w:tc>
      </w:tr>
    </w:tbl>
    <w:bookmarkStart w:name="z346" w:id="322"/>
    <w:p>
      <w:pPr>
        <w:spacing w:after="0"/>
        <w:ind w:left="0"/>
        <w:jc w:val="left"/>
      </w:pPr>
      <w:r>
        <w:rPr>
          <w:rFonts w:ascii="Times New Roman"/>
          <w:b/>
          <w:i w:val="false"/>
          <w:color w:val="000000"/>
        </w:rPr>
        <w:t xml:space="preserve"> Жаманбай батыр ауылдық округінің 2020-2021 жылдарға арналған жайылымдарды басқару және оларды пайдалану жөніндегі жоспары</w:t>
      </w:r>
    </w:p>
    <w:bookmarkEnd w:id="322"/>
    <w:bookmarkStart w:name="z347" w:id="323"/>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323"/>
    <w:bookmarkStart w:name="z348" w:id="324"/>
    <w:p>
      <w:pPr>
        <w:spacing w:after="0"/>
        <w:ind w:left="0"/>
        <w:jc w:val="both"/>
      </w:pPr>
      <w:r>
        <w:rPr>
          <w:rFonts w:ascii="Times New Roman"/>
          <w:b w:val="false"/>
          <w:i w:val="false"/>
          <w:color w:val="000000"/>
          <w:sz w:val="28"/>
        </w:rPr>
        <w:t>
      2) жайылым айналымдарының қолайлы схемасы;</w:t>
      </w:r>
    </w:p>
    <w:bookmarkEnd w:id="324"/>
    <w:bookmarkStart w:name="z349" w:id="325"/>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инфрақұрылым объектілері белгіленген картасы;</w:t>
      </w:r>
    </w:p>
    <w:bookmarkEnd w:id="325"/>
    <w:bookmarkStart w:name="z350" w:id="326"/>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 құдықтарға) қол жеткізу схемасы;</w:t>
      </w:r>
    </w:p>
    <w:bookmarkEnd w:id="326"/>
    <w:bookmarkStart w:name="z351" w:id="327"/>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327"/>
    <w:bookmarkStart w:name="z352" w:id="328"/>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28"/>
    <w:bookmarkStart w:name="z353" w:id="329"/>
    <w:p>
      <w:pPr>
        <w:spacing w:after="0"/>
        <w:ind w:left="0"/>
        <w:jc w:val="both"/>
      </w:pPr>
      <w:r>
        <w:rPr>
          <w:rFonts w:ascii="Times New Roman"/>
          <w:b w:val="false"/>
          <w:i w:val="false"/>
          <w:color w:val="000000"/>
          <w:sz w:val="28"/>
        </w:rPr>
        <w:t>
      7) ауыл шаруашылығы жануарларын жаюдың және айдаудың маусымдық бағыттарын белгілейтін жайылымдарды пайдалану жөніндегі күнтізбелік графигі.</w:t>
      </w:r>
    </w:p>
    <w:bookmarkEnd w:id="329"/>
    <w:bookmarkStart w:name="z354" w:id="330"/>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330"/>
    <w:bookmarkStart w:name="z355" w:id="331"/>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331"/>
    <w:bookmarkStart w:name="z356" w:id="332"/>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332"/>
    <w:bookmarkStart w:name="z357" w:id="333"/>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333"/>
    <w:bookmarkStart w:name="z358" w:id="334"/>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334"/>
    <w:bookmarkStart w:name="z359" w:id="335"/>
    <w:p>
      <w:pPr>
        <w:spacing w:after="0"/>
        <w:ind w:left="0"/>
        <w:jc w:val="both"/>
      </w:pPr>
      <w:r>
        <w:rPr>
          <w:rFonts w:ascii="Times New Roman"/>
          <w:b w:val="false"/>
          <w:i w:val="false"/>
          <w:color w:val="000000"/>
          <w:sz w:val="28"/>
        </w:rPr>
        <w:t>
      Жаманбай батыр ауылдық округі, солтүстік жағынан Талап ауылдық округімен, оңтүстік жағынан Қосүйенкі ауылдық округімен шектеседі.</w:t>
      </w:r>
    </w:p>
    <w:bookmarkEnd w:id="335"/>
    <w:bookmarkStart w:name="z360" w:id="336"/>
    <w:p>
      <w:pPr>
        <w:spacing w:after="0"/>
        <w:ind w:left="0"/>
        <w:jc w:val="both"/>
      </w:pPr>
      <w:r>
        <w:rPr>
          <w:rFonts w:ascii="Times New Roman"/>
          <w:b w:val="false"/>
          <w:i w:val="false"/>
          <w:color w:val="000000"/>
          <w:sz w:val="28"/>
        </w:rPr>
        <w:t>
      Әкімшілік-аумақтық бөлінісі Талап және Кеңес ауылынан тұрады.</w:t>
      </w:r>
    </w:p>
    <w:bookmarkEnd w:id="336"/>
    <w:bookmarkStart w:name="z361" w:id="337"/>
    <w:p>
      <w:pPr>
        <w:spacing w:after="0"/>
        <w:ind w:left="0"/>
        <w:jc w:val="both"/>
      </w:pPr>
      <w:r>
        <w:rPr>
          <w:rFonts w:ascii="Times New Roman"/>
          <w:b w:val="false"/>
          <w:i w:val="false"/>
          <w:color w:val="000000"/>
          <w:sz w:val="28"/>
        </w:rPr>
        <w:t>
      Табиғи ауа-райының жағдайлары бойынша Жаманбай батыр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337"/>
    <w:bookmarkStart w:name="z362" w:id="338"/>
    <w:p>
      <w:pPr>
        <w:spacing w:after="0"/>
        <w:ind w:left="0"/>
        <w:jc w:val="both"/>
      </w:pPr>
      <w:r>
        <w:rPr>
          <w:rFonts w:ascii="Times New Roman"/>
          <w:b w:val="false"/>
          <w:i w:val="false"/>
          <w:color w:val="000000"/>
          <w:sz w:val="28"/>
        </w:rPr>
        <w:t>
      Жаманбай батыр ауылдық округі аумағының жалпы көлемі 7000,0 гектар (бұдан әрі-га), оның ішінде Жайылымдар – 4756,0 га.</w:t>
      </w:r>
    </w:p>
    <w:bookmarkEnd w:id="338"/>
    <w:bookmarkStart w:name="z363" w:id="339"/>
    <w:p>
      <w:pPr>
        <w:spacing w:after="0"/>
        <w:ind w:left="0"/>
        <w:jc w:val="both"/>
      </w:pPr>
      <w:r>
        <w:rPr>
          <w:rFonts w:ascii="Times New Roman"/>
          <w:b w:val="false"/>
          <w:i w:val="false"/>
          <w:color w:val="000000"/>
          <w:sz w:val="28"/>
        </w:rPr>
        <w:t>
      Санаттары бойынша жерлер келесідей бөлінеді:</w:t>
      </w:r>
    </w:p>
    <w:bookmarkEnd w:id="339"/>
    <w:bookmarkStart w:name="z364" w:id="340"/>
    <w:p>
      <w:pPr>
        <w:spacing w:after="0"/>
        <w:ind w:left="0"/>
        <w:jc w:val="both"/>
      </w:pPr>
      <w:r>
        <w:rPr>
          <w:rFonts w:ascii="Times New Roman"/>
          <w:b w:val="false"/>
          <w:i w:val="false"/>
          <w:color w:val="000000"/>
          <w:sz w:val="28"/>
        </w:rPr>
        <w:t>
      ауыл шаруашылығы мақсатындағы жерлер – 3914,0 га;</w:t>
      </w:r>
    </w:p>
    <w:bookmarkEnd w:id="340"/>
    <w:bookmarkStart w:name="z365" w:id="341"/>
    <w:p>
      <w:pPr>
        <w:spacing w:after="0"/>
        <w:ind w:left="0"/>
        <w:jc w:val="both"/>
      </w:pPr>
      <w:r>
        <w:rPr>
          <w:rFonts w:ascii="Times New Roman"/>
          <w:b w:val="false"/>
          <w:i w:val="false"/>
          <w:color w:val="000000"/>
          <w:sz w:val="28"/>
        </w:rPr>
        <w:t>
      елді мекендердің жерлері- 417,6 га.</w:t>
      </w:r>
    </w:p>
    <w:bookmarkEnd w:id="341"/>
    <w:bookmarkStart w:name="z366" w:id="342"/>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2268 бас ірі қара малы, 26402 бас уақ мал, 859 бас жылқы, түйе 30 бас малы бар.</w:t>
      </w:r>
    </w:p>
    <w:bookmarkEnd w:id="342"/>
    <w:bookmarkStart w:name="z367" w:id="343"/>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343"/>
    <w:bookmarkStart w:name="z368" w:id="344"/>
    <w:p>
      <w:pPr>
        <w:spacing w:after="0"/>
        <w:ind w:left="0"/>
        <w:jc w:val="both"/>
      </w:pPr>
      <w:r>
        <w:rPr>
          <w:rFonts w:ascii="Times New Roman"/>
          <w:b w:val="false"/>
          <w:i w:val="false"/>
          <w:color w:val="000000"/>
          <w:sz w:val="28"/>
        </w:rPr>
        <w:t>
      ірі қара мал-15 табын;</w:t>
      </w:r>
    </w:p>
    <w:bookmarkEnd w:id="344"/>
    <w:bookmarkStart w:name="z369" w:id="345"/>
    <w:p>
      <w:pPr>
        <w:spacing w:after="0"/>
        <w:ind w:left="0"/>
        <w:jc w:val="both"/>
      </w:pPr>
      <w:r>
        <w:rPr>
          <w:rFonts w:ascii="Times New Roman"/>
          <w:b w:val="false"/>
          <w:i w:val="false"/>
          <w:color w:val="000000"/>
          <w:sz w:val="28"/>
        </w:rPr>
        <w:t>
      уақ мал-34 отар;</w:t>
      </w:r>
    </w:p>
    <w:bookmarkEnd w:id="345"/>
    <w:bookmarkStart w:name="z370" w:id="346"/>
    <w:p>
      <w:pPr>
        <w:spacing w:after="0"/>
        <w:ind w:left="0"/>
        <w:jc w:val="both"/>
      </w:pPr>
      <w:r>
        <w:rPr>
          <w:rFonts w:ascii="Times New Roman"/>
          <w:b w:val="false"/>
          <w:i w:val="false"/>
          <w:color w:val="000000"/>
          <w:sz w:val="28"/>
        </w:rPr>
        <w:t>
      жылқылар-22 үйір;</w:t>
      </w:r>
    </w:p>
    <w:bookmarkEnd w:id="346"/>
    <w:bookmarkStart w:name="z371" w:id="347"/>
    <w:p>
      <w:pPr>
        <w:spacing w:after="0"/>
        <w:ind w:left="0"/>
        <w:jc w:val="both"/>
      </w:pPr>
      <w:r>
        <w:rPr>
          <w:rFonts w:ascii="Times New Roman"/>
          <w:b w:val="false"/>
          <w:i w:val="false"/>
          <w:color w:val="000000"/>
          <w:sz w:val="28"/>
        </w:rPr>
        <w:t>
      түйе-2 табын.</w:t>
      </w:r>
    </w:p>
    <w:bookmarkEnd w:id="347"/>
    <w:bookmarkStart w:name="z372" w:id="348"/>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348"/>
    <w:bookmarkStart w:name="z373" w:id="349"/>
    <w:p>
      <w:pPr>
        <w:spacing w:after="0"/>
        <w:ind w:left="0"/>
        <w:jc w:val="both"/>
      </w:pPr>
      <w:r>
        <w:rPr>
          <w:rFonts w:ascii="Times New Roman"/>
          <w:b w:val="false"/>
          <w:i w:val="false"/>
          <w:color w:val="000000"/>
          <w:sz w:val="28"/>
        </w:rPr>
        <w:t>
      Жайылымдарды негізгі пайдаланушылар Жаманбай батыр ауылдық округінің тұрғындары болып табылады.</w:t>
      </w:r>
    </w:p>
    <w:bookmarkEnd w:id="349"/>
    <w:bookmarkStart w:name="z374" w:id="350"/>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350"/>
    <w:bookmarkStart w:name="z375" w:id="351"/>
    <w:p>
      <w:pPr>
        <w:spacing w:after="0"/>
        <w:ind w:left="0"/>
        <w:jc w:val="both"/>
      </w:pPr>
      <w:r>
        <w:rPr>
          <w:rFonts w:ascii="Times New Roman"/>
          <w:b w:val="false"/>
          <w:i w:val="false"/>
          <w:color w:val="000000"/>
          <w:sz w:val="28"/>
        </w:rPr>
        <w:t>
      Жаманбай батыр ауылдық округінің аумағында 1 ветеринарлық пункт, 1 мал қорымы және 1 мал тоғыту ваннасы қызмет істейді.</w:t>
      </w:r>
    </w:p>
    <w:bookmarkEnd w:id="351"/>
    <w:bookmarkStart w:name="z376" w:id="352"/>
    <w:p>
      <w:pPr>
        <w:spacing w:after="0"/>
        <w:ind w:left="0"/>
        <w:jc w:val="both"/>
      </w:pPr>
      <w:r>
        <w:rPr>
          <w:rFonts w:ascii="Times New Roman"/>
          <w:b w:val="false"/>
          <w:i w:val="false"/>
          <w:color w:val="000000"/>
          <w:sz w:val="28"/>
        </w:rPr>
        <w:t>
      Жаманбай батыр ауылдық округінде малды айдап өтуге арналған сервитуттар белгіленбеген.</w:t>
      </w:r>
    </w:p>
    <w:bookmarkEnd w:id="352"/>
    <w:bookmarkStart w:name="z377" w:id="353"/>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353"/>
    <w:bookmarkStart w:name="z378" w:id="354"/>
    <w:p>
      <w:pPr>
        <w:spacing w:after="0"/>
        <w:ind w:left="0"/>
        <w:jc w:val="both"/>
      </w:pPr>
      <w:r>
        <w:rPr>
          <w:rFonts w:ascii="Times New Roman"/>
          <w:b w:val="false"/>
          <w:i w:val="false"/>
          <w:color w:val="000000"/>
          <w:sz w:val="28"/>
        </w:rPr>
        <w:t xml:space="preserve">
      </w:t>
      </w:r>
    </w:p>
    <w:bookmarkEnd w:id="354"/>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79" w:id="355"/>
    <w:p>
      <w:pPr>
        <w:spacing w:after="0"/>
        <w:ind w:left="0"/>
        <w:jc w:val="left"/>
      </w:pPr>
      <w:r>
        <w:rPr>
          <w:rFonts w:ascii="Times New Roman"/>
          <w:b/>
          <w:i w:val="false"/>
          <w:color w:val="000000"/>
        </w:rPr>
        <w:t xml:space="preserve"> Шартты белгілер:</w:t>
      </w:r>
    </w:p>
    <w:bookmarkEnd w:id="355"/>
    <w:bookmarkStart w:name="z380" w:id="356"/>
    <w:p>
      <w:pPr>
        <w:spacing w:after="0"/>
        <w:ind w:left="0"/>
        <w:jc w:val="both"/>
      </w:pPr>
      <w:r>
        <w:rPr>
          <w:rFonts w:ascii="Times New Roman"/>
          <w:b w:val="false"/>
          <w:i w:val="false"/>
          <w:color w:val="000000"/>
          <w:sz w:val="28"/>
        </w:rPr>
        <w:t xml:space="preserve">
      </w:t>
      </w:r>
    </w:p>
    <w:bookmarkEnd w:id="356"/>
    <w:p>
      <w:pPr>
        <w:spacing w:after="0"/>
        <w:ind w:left="0"/>
        <w:jc w:val="both"/>
      </w:pPr>
      <w:r>
        <w:drawing>
          <wp:inline distT="0" distB="0" distL="0" distR="0">
            <wp:extent cx="7810500" cy="234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234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1" w:id="357"/>
    <w:p>
      <w:pPr>
        <w:spacing w:after="0"/>
        <w:ind w:left="0"/>
        <w:jc w:val="left"/>
      </w:pPr>
      <w:r>
        <w:rPr>
          <w:rFonts w:ascii="Times New Roman"/>
          <w:b/>
          <w:i w:val="false"/>
          <w:color w:val="000000"/>
        </w:rPr>
        <w:t xml:space="preserve"> Жер учаскелерінің меншік иелері</w:t>
      </w:r>
    </w:p>
    <w:bookmarkEnd w:id="3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83"/>
        <w:gridCol w:w="683"/>
        <w:gridCol w:w="683"/>
        <w:gridCol w:w="683"/>
        <w:gridCol w:w="683"/>
        <w:gridCol w:w="683"/>
        <w:gridCol w:w="683"/>
        <w:gridCol w:w="683"/>
        <w:gridCol w:w="683"/>
        <w:gridCol w:w="683"/>
        <w:gridCol w:w="683"/>
        <w:gridCol w:w="683"/>
        <w:gridCol w:w="684"/>
        <w:gridCol w:w="684"/>
        <w:gridCol w:w="684"/>
        <w:gridCol w:w="684"/>
        <w:gridCol w:w="684"/>
        <w:gridCol w:w="684"/>
      </w:tblGrid>
      <w:tr>
        <w:trPr>
          <w:trHeight w:val="30" w:hRule="atLeast"/>
        </w:trPr>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68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c>
          <w:tcPr>
            <w:tcW w:w="68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82" w:id="358"/>
          <w:p>
            <w:pPr>
              <w:spacing w:after="20"/>
              <w:ind w:left="20"/>
              <w:jc w:val="both"/>
            </w:pPr>
            <w:r>
              <w:rPr>
                <w:rFonts w:ascii="Times New Roman"/>
                <w:b w:val="false"/>
                <w:i w:val="false"/>
                <w:color w:val="000000"/>
                <w:sz w:val="20"/>
              </w:rPr>
              <w:t>
Жиыны</w:t>
            </w:r>
          </w:p>
          <w:bookmarkEnd w:id="358"/>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Жанатаева Ақмарал</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823</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Сарымбетов Талғат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Раманкулов Нурахмет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Қасымбеков Сабырхан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Мелдебеков Кенжехан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330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Мелдебеков Жексен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Оразбеков Смағұл</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2617,5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Қалменов Біржан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Абуов Сырым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Паримбеков Батырхан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Молдашев Жарас.</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5447</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Айсынов Бәден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Айходжаев Әмреқұл</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2754,6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2552,1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Асанов Марат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662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Абылов Құрбан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7249,5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8970,5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Жапанов Зауалхан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Тінәнов Абдулла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2911,5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1757,5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Тлеубаев Ерлан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Шермаганбетов Мухаметдин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Сембиев Ербол</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Ибраимов Ержан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Қалменов Сансызбай</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Керімбеков Бақытжан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1154,3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Залетаев Сәлім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Балапанова Назерке</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Маханбет Ерлан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5236,5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2918,5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Молдашев Сәрсен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 Ораз</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Сейілбеков Марс</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Урынбасаров Галымжан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Баймаханов Сержан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Махамбетов Дәулетбек</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Дүрменов Уалихан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Оразалиев Марат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Смайлов Сәтбай</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Бекботаева Есенкиз</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Битасов Бекмурат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Абдуаитов Алайдар</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Омирзакулы Марат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Әйтім Ниязбек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Мұқанов Қайрат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Жусипбаев Аскар</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Сұлтанқұлов 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Альмурзаев Жауким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Қорытынды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48367,4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6601,5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23580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11344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42752,5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29723,4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18559,3</w:t>
            </w:r>
          </w:p>
        </w:tc>
      </w:tr>
    </w:tbl>
    <w:bookmarkStart w:name="z383" w:id="359"/>
    <w:p>
      <w:pPr>
        <w:spacing w:after="0"/>
        <w:ind w:left="0"/>
        <w:jc w:val="both"/>
      </w:pPr>
      <w:r>
        <w:rPr>
          <w:rFonts w:ascii="Times New Roman"/>
          <w:b w:val="false"/>
          <w:i w:val="false"/>
          <w:color w:val="000000"/>
          <w:sz w:val="28"/>
        </w:rPr>
        <w:t>
      Аббревиатуралардың толық жазылуы:</w:t>
      </w:r>
    </w:p>
    <w:bookmarkEnd w:id="359"/>
    <w:bookmarkStart w:name="z384" w:id="360"/>
    <w:p>
      <w:pPr>
        <w:spacing w:after="0"/>
        <w:ind w:left="0"/>
        <w:jc w:val="both"/>
      </w:pPr>
      <w:r>
        <w:rPr>
          <w:rFonts w:ascii="Times New Roman"/>
          <w:b w:val="false"/>
          <w:i w:val="false"/>
          <w:color w:val="000000"/>
          <w:sz w:val="28"/>
        </w:rPr>
        <w:t>
      МІҚ- мүйізді ірі қара,</w:t>
      </w:r>
    </w:p>
    <w:bookmarkEnd w:id="360"/>
    <w:bookmarkStart w:name="z385" w:id="361"/>
    <w:p>
      <w:pPr>
        <w:spacing w:after="0"/>
        <w:ind w:left="0"/>
        <w:jc w:val="both"/>
      </w:pPr>
      <w:r>
        <w:rPr>
          <w:rFonts w:ascii="Times New Roman"/>
          <w:b w:val="false"/>
          <w:i w:val="false"/>
          <w:color w:val="000000"/>
          <w:sz w:val="28"/>
        </w:rPr>
        <w:t>
      УМ- уақ мал;</w:t>
      </w:r>
    </w:p>
    <w:bookmarkEnd w:id="361"/>
    <w:bookmarkStart w:name="z386" w:id="362"/>
    <w:p>
      <w:pPr>
        <w:spacing w:after="0"/>
        <w:ind w:left="0"/>
        <w:jc w:val="both"/>
      </w:pPr>
      <w:r>
        <w:rPr>
          <w:rFonts w:ascii="Times New Roman"/>
          <w:b w:val="false"/>
          <w:i w:val="false"/>
          <w:color w:val="000000"/>
          <w:sz w:val="28"/>
        </w:rPr>
        <w:t>
      Ш/Қ-шаруа қожалық;</w:t>
      </w:r>
    </w:p>
    <w:bookmarkEnd w:id="362"/>
    <w:bookmarkStart w:name="z387" w:id="363"/>
    <w:p>
      <w:pPr>
        <w:spacing w:after="0"/>
        <w:ind w:left="0"/>
        <w:jc w:val="both"/>
      </w:pPr>
      <w:r>
        <w:rPr>
          <w:rFonts w:ascii="Times New Roman"/>
          <w:b w:val="false"/>
          <w:i w:val="false"/>
          <w:color w:val="000000"/>
          <w:sz w:val="28"/>
        </w:rPr>
        <w:t>
      Га – гектар.</w:t>
      </w:r>
    </w:p>
    <w:bookmarkEnd w:id="363"/>
    <w:bookmarkStart w:name="z388" w:id="364"/>
    <w:p>
      <w:pPr>
        <w:spacing w:after="0"/>
        <w:ind w:left="0"/>
        <w:jc w:val="left"/>
      </w:pPr>
      <w:r>
        <w:rPr>
          <w:rFonts w:ascii="Times New Roman"/>
          <w:b/>
          <w:i w:val="false"/>
          <w:color w:val="000000"/>
        </w:rPr>
        <w:t xml:space="preserve"> Жаманбай батыр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36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Жаманбай батыр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25285,5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-27838,5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25285,5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-27838,5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389" w:id="365"/>
    <w:p>
      <w:pPr>
        <w:spacing w:after="0"/>
        <w:ind w:left="0"/>
        <w:jc w:val="both"/>
      </w:pPr>
      <w:r>
        <w:rPr>
          <w:rFonts w:ascii="Times New Roman"/>
          <w:b w:val="false"/>
          <w:i w:val="false"/>
          <w:color w:val="000000"/>
          <w:sz w:val="28"/>
        </w:rPr>
        <w:t>
      Аббревиатуралардың толық жазылуы:</w:t>
      </w:r>
    </w:p>
    <w:bookmarkEnd w:id="365"/>
    <w:bookmarkStart w:name="z390" w:id="366"/>
    <w:p>
      <w:pPr>
        <w:spacing w:after="0"/>
        <w:ind w:left="0"/>
        <w:jc w:val="both"/>
      </w:pPr>
      <w:r>
        <w:rPr>
          <w:rFonts w:ascii="Times New Roman"/>
          <w:b w:val="false"/>
          <w:i w:val="false"/>
          <w:color w:val="000000"/>
          <w:sz w:val="28"/>
        </w:rPr>
        <w:t>
      ДК-дара кәсіпкерлік ;</w:t>
      </w:r>
    </w:p>
    <w:bookmarkEnd w:id="366"/>
    <w:bookmarkStart w:name="z391" w:id="367"/>
    <w:p>
      <w:pPr>
        <w:spacing w:after="0"/>
        <w:ind w:left="0"/>
        <w:jc w:val="both"/>
      </w:pPr>
      <w:r>
        <w:rPr>
          <w:rFonts w:ascii="Times New Roman"/>
          <w:b w:val="false"/>
          <w:i w:val="false"/>
          <w:color w:val="000000"/>
          <w:sz w:val="28"/>
        </w:rPr>
        <w:t>
      ш/қ-шаруа қожалық.</w:t>
      </w:r>
    </w:p>
    <w:bookmarkEnd w:id="367"/>
    <w:bookmarkStart w:name="z392" w:id="368"/>
    <w:p>
      <w:pPr>
        <w:spacing w:after="0"/>
        <w:ind w:left="0"/>
        <w:jc w:val="left"/>
      </w:pPr>
      <w:r>
        <w:rPr>
          <w:rFonts w:ascii="Times New Roman"/>
          <w:b/>
          <w:i w:val="false"/>
          <w:color w:val="000000"/>
        </w:rPr>
        <w:t xml:space="preserve"> Жайылым айналымдарының қолайлы схемасы</w:t>
      </w:r>
    </w:p>
    <w:bookmarkEnd w:id="368"/>
    <w:bookmarkStart w:name="z393" w:id="369"/>
    <w:p>
      <w:pPr>
        <w:spacing w:after="0"/>
        <w:ind w:left="0"/>
        <w:jc w:val="both"/>
      </w:pPr>
      <w:r>
        <w:rPr>
          <w:rFonts w:ascii="Times New Roman"/>
          <w:b w:val="false"/>
          <w:i w:val="false"/>
          <w:color w:val="000000"/>
          <w:sz w:val="28"/>
        </w:rPr>
        <w:t xml:space="preserve">
      </w:t>
      </w:r>
    </w:p>
    <w:bookmarkEnd w:id="369"/>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4" w:id="370"/>
    <w:p>
      <w:pPr>
        <w:spacing w:after="0"/>
        <w:ind w:left="0"/>
        <w:jc w:val="left"/>
      </w:pPr>
      <w:r>
        <w:rPr>
          <w:rFonts w:ascii="Times New Roman"/>
          <w:b/>
          <w:i w:val="false"/>
          <w:color w:val="000000"/>
        </w:rPr>
        <w:t xml:space="preserve"> Шартты белгілер:</w:t>
      </w:r>
    </w:p>
    <w:bookmarkEnd w:id="370"/>
    <w:bookmarkStart w:name="z395" w:id="371"/>
    <w:p>
      <w:pPr>
        <w:spacing w:after="0"/>
        <w:ind w:left="0"/>
        <w:jc w:val="both"/>
      </w:pPr>
      <w:r>
        <w:rPr>
          <w:rFonts w:ascii="Times New Roman"/>
          <w:b w:val="false"/>
          <w:i w:val="false"/>
          <w:color w:val="000000"/>
          <w:sz w:val="28"/>
        </w:rPr>
        <w:t xml:space="preserve">
      </w:t>
      </w:r>
    </w:p>
    <w:bookmarkEnd w:id="371"/>
    <w:p>
      <w:pPr>
        <w:spacing w:after="0"/>
        <w:ind w:left="0"/>
        <w:jc w:val="both"/>
      </w:pPr>
      <w:r>
        <w:drawing>
          <wp:inline distT="0" distB="0" distL="0" distR="0">
            <wp:extent cx="7810500" cy="313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313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6" w:id="37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372"/>
    <w:bookmarkStart w:name="z397" w:id="373"/>
    <w:p>
      <w:pPr>
        <w:spacing w:after="0"/>
        <w:ind w:left="0"/>
        <w:jc w:val="both"/>
      </w:pPr>
      <w:r>
        <w:rPr>
          <w:rFonts w:ascii="Times New Roman"/>
          <w:b w:val="false"/>
          <w:i w:val="false"/>
          <w:color w:val="000000"/>
          <w:sz w:val="28"/>
        </w:rPr>
        <w:t xml:space="preserve">
      </w:t>
      </w:r>
    </w:p>
    <w:bookmarkEnd w:id="373"/>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8" w:id="374"/>
    <w:p>
      <w:pPr>
        <w:spacing w:after="0"/>
        <w:ind w:left="0"/>
        <w:jc w:val="left"/>
      </w:pPr>
      <w:r>
        <w:rPr>
          <w:rFonts w:ascii="Times New Roman"/>
          <w:b/>
          <w:i w:val="false"/>
          <w:color w:val="000000"/>
        </w:rPr>
        <w:t xml:space="preserve"> Шартты белгілер:</w:t>
      </w:r>
    </w:p>
    <w:bookmarkEnd w:id="374"/>
    <w:bookmarkStart w:name="z399" w:id="375"/>
    <w:p>
      <w:pPr>
        <w:spacing w:after="0"/>
        <w:ind w:left="0"/>
        <w:jc w:val="both"/>
      </w:pPr>
      <w:r>
        <w:rPr>
          <w:rFonts w:ascii="Times New Roman"/>
          <w:b w:val="false"/>
          <w:i w:val="false"/>
          <w:color w:val="000000"/>
          <w:sz w:val="28"/>
        </w:rPr>
        <w:t xml:space="preserve">
      </w:t>
      </w:r>
    </w:p>
    <w:bookmarkEnd w:id="375"/>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0" w:id="376"/>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376"/>
    <w:bookmarkStart w:name="z401" w:id="377"/>
    <w:p>
      <w:pPr>
        <w:spacing w:after="0"/>
        <w:ind w:left="0"/>
        <w:jc w:val="both"/>
      </w:pPr>
      <w:r>
        <w:rPr>
          <w:rFonts w:ascii="Times New Roman"/>
          <w:b w:val="false"/>
          <w:i w:val="false"/>
          <w:color w:val="000000"/>
          <w:sz w:val="28"/>
        </w:rPr>
        <w:t xml:space="preserve">
      </w:t>
      </w:r>
    </w:p>
    <w:bookmarkEnd w:id="377"/>
    <w:p>
      <w:pPr>
        <w:spacing w:after="0"/>
        <w:ind w:left="0"/>
        <w:jc w:val="both"/>
      </w:pPr>
      <w:r>
        <w:drawing>
          <wp:inline distT="0" distB="0" distL="0" distR="0">
            <wp:extent cx="7810500" cy="556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556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2" w:id="378"/>
    <w:p>
      <w:pPr>
        <w:spacing w:after="0"/>
        <w:ind w:left="0"/>
        <w:jc w:val="left"/>
      </w:pPr>
      <w:r>
        <w:rPr>
          <w:rFonts w:ascii="Times New Roman"/>
          <w:b/>
          <w:i w:val="false"/>
          <w:color w:val="000000"/>
        </w:rPr>
        <w:t xml:space="preserve"> Шартты белгілер:</w:t>
      </w:r>
    </w:p>
    <w:bookmarkEnd w:id="378"/>
    <w:bookmarkStart w:name="z403" w:id="379"/>
    <w:p>
      <w:pPr>
        <w:spacing w:after="0"/>
        <w:ind w:left="0"/>
        <w:jc w:val="both"/>
      </w:pPr>
      <w:r>
        <w:rPr>
          <w:rFonts w:ascii="Times New Roman"/>
          <w:b w:val="false"/>
          <w:i w:val="false"/>
          <w:color w:val="000000"/>
          <w:sz w:val="28"/>
        </w:rPr>
        <w:t xml:space="preserve">
      </w:t>
      </w:r>
    </w:p>
    <w:bookmarkEnd w:id="379"/>
    <w:p>
      <w:pPr>
        <w:spacing w:after="0"/>
        <w:ind w:left="0"/>
        <w:jc w:val="both"/>
      </w:pPr>
      <w:r>
        <w:drawing>
          <wp:inline distT="0" distB="0" distL="0" distR="0">
            <wp:extent cx="7810500" cy="518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518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4" w:id="380"/>
    <w:p>
      <w:pPr>
        <w:spacing w:after="0"/>
        <w:ind w:left="0"/>
        <w:jc w:val="left"/>
      </w:pPr>
      <w:r>
        <w:rPr>
          <w:rFonts w:ascii="Times New Roman"/>
          <w:b/>
          <w:i w:val="false"/>
          <w:color w:val="000000"/>
        </w:rPr>
        <w:t xml:space="preserve">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380"/>
    <w:bookmarkStart w:name="z405" w:id="381"/>
    <w:p>
      <w:pPr>
        <w:spacing w:after="0"/>
        <w:ind w:left="0"/>
        <w:jc w:val="both"/>
      </w:pPr>
      <w:r>
        <w:rPr>
          <w:rFonts w:ascii="Times New Roman"/>
          <w:b w:val="false"/>
          <w:i w:val="false"/>
          <w:color w:val="000000"/>
          <w:sz w:val="28"/>
        </w:rPr>
        <w:t xml:space="preserve">
      </w:t>
      </w:r>
    </w:p>
    <w:bookmarkEnd w:id="381"/>
    <w:p>
      <w:pPr>
        <w:spacing w:after="0"/>
        <w:ind w:left="0"/>
        <w:jc w:val="both"/>
      </w:pPr>
      <w:r>
        <w:drawing>
          <wp:inline distT="0" distB="0" distL="0" distR="0">
            <wp:extent cx="7810500" cy="554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554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6" w:id="382"/>
    <w:p>
      <w:pPr>
        <w:spacing w:after="0"/>
        <w:ind w:left="0"/>
        <w:jc w:val="left"/>
      </w:pPr>
      <w:r>
        <w:rPr>
          <w:rFonts w:ascii="Times New Roman"/>
          <w:b/>
          <w:i w:val="false"/>
          <w:color w:val="000000"/>
        </w:rPr>
        <w:t xml:space="preserve"> Шартты белгілер:</w:t>
      </w:r>
    </w:p>
    <w:bookmarkEnd w:id="382"/>
    <w:bookmarkStart w:name="z407" w:id="383"/>
    <w:p>
      <w:pPr>
        <w:spacing w:after="0"/>
        <w:ind w:left="0"/>
        <w:jc w:val="both"/>
      </w:pPr>
      <w:r>
        <w:rPr>
          <w:rFonts w:ascii="Times New Roman"/>
          <w:b w:val="false"/>
          <w:i w:val="false"/>
          <w:color w:val="000000"/>
          <w:sz w:val="28"/>
        </w:rPr>
        <w:t xml:space="preserve">
      </w:t>
      </w:r>
    </w:p>
    <w:bookmarkEnd w:id="383"/>
    <w:p>
      <w:pPr>
        <w:spacing w:after="0"/>
        <w:ind w:left="0"/>
        <w:jc w:val="both"/>
      </w:pPr>
      <w:r>
        <w:drawing>
          <wp:inline distT="0" distB="0" distL="0" distR="0">
            <wp:extent cx="7810500" cy="283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283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8" w:id="384"/>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384"/>
    <w:bookmarkStart w:name="z409" w:id="385"/>
    <w:p>
      <w:pPr>
        <w:spacing w:after="0"/>
        <w:ind w:left="0"/>
        <w:jc w:val="both"/>
      </w:pPr>
      <w:r>
        <w:rPr>
          <w:rFonts w:ascii="Times New Roman"/>
          <w:b w:val="false"/>
          <w:i w:val="false"/>
          <w:color w:val="000000"/>
          <w:sz w:val="28"/>
        </w:rPr>
        <w:t xml:space="preserve">
      </w:t>
      </w:r>
    </w:p>
    <w:bookmarkEnd w:id="385"/>
    <w:p>
      <w:pPr>
        <w:spacing w:after="0"/>
        <w:ind w:left="0"/>
        <w:jc w:val="both"/>
      </w:pPr>
      <w:r>
        <w:drawing>
          <wp:inline distT="0" distB="0" distL="0" distR="0">
            <wp:extent cx="7810500" cy="554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554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0" w:id="386"/>
    <w:p>
      <w:pPr>
        <w:spacing w:after="0"/>
        <w:ind w:left="0"/>
        <w:jc w:val="left"/>
      </w:pPr>
      <w:r>
        <w:rPr>
          <w:rFonts w:ascii="Times New Roman"/>
          <w:b/>
          <w:i w:val="false"/>
          <w:color w:val="000000"/>
        </w:rPr>
        <w:t xml:space="preserve"> Шартты белгілер:</w:t>
      </w:r>
    </w:p>
    <w:bookmarkEnd w:id="386"/>
    <w:bookmarkStart w:name="z411" w:id="387"/>
    <w:p>
      <w:pPr>
        <w:spacing w:after="0"/>
        <w:ind w:left="0"/>
        <w:jc w:val="both"/>
      </w:pPr>
      <w:r>
        <w:rPr>
          <w:rFonts w:ascii="Times New Roman"/>
          <w:b w:val="false"/>
          <w:i w:val="false"/>
          <w:color w:val="000000"/>
          <w:sz w:val="28"/>
        </w:rPr>
        <w:t xml:space="preserve">
      </w:t>
      </w:r>
    </w:p>
    <w:bookmarkEnd w:id="387"/>
    <w:p>
      <w:pPr>
        <w:spacing w:after="0"/>
        <w:ind w:left="0"/>
        <w:jc w:val="both"/>
      </w:pPr>
      <w:r>
        <w:drawing>
          <wp:inline distT="0" distB="0" distL="0" distR="0">
            <wp:extent cx="7810500" cy="299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299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2" w:id="388"/>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38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Жаманбай батыр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7-қосымша</w:t>
            </w:r>
          </w:p>
        </w:tc>
      </w:tr>
    </w:tbl>
    <w:bookmarkStart w:name="z416" w:id="389"/>
    <w:p>
      <w:pPr>
        <w:spacing w:after="0"/>
        <w:ind w:left="0"/>
        <w:jc w:val="left"/>
      </w:pPr>
      <w:r>
        <w:rPr>
          <w:rFonts w:ascii="Times New Roman"/>
          <w:b/>
          <w:i w:val="false"/>
          <w:color w:val="000000"/>
        </w:rPr>
        <w:t xml:space="preserve"> Екпінді ауылдық округінің 2020-2021 жылдарға арналған жайылымдарды басқару және оларды пайдалану жөніндегі жоспары</w:t>
      </w:r>
    </w:p>
    <w:bookmarkEnd w:id="389"/>
    <w:bookmarkStart w:name="z417" w:id="390"/>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390"/>
    <w:bookmarkStart w:name="z418" w:id="391"/>
    <w:p>
      <w:pPr>
        <w:spacing w:after="0"/>
        <w:ind w:left="0"/>
        <w:jc w:val="both"/>
      </w:pPr>
      <w:r>
        <w:rPr>
          <w:rFonts w:ascii="Times New Roman"/>
          <w:b w:val="false"/>
          <w:i w:val="false"/>
          <w:color w:val="000000"/>
          <w:sz w:val="28"/>
        </w:rPr>
        <w:t>
      2) жайылым айналымдарының қолайлы схемасы;</w:t>
      </w:r>
    </w:p>
    <w:bookmarkEnd w:id="391"/>
    <w:bookmarkStart w:name="z419" w:id="392"/>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инфрақұрылым объектілері белгіленген картасы;</w:t>
      </w:r>
    </w:p>
    <w:bookmarkEnd w:id="392"/>
    <w:bookmarkStart w:name="z420" w:id="393"/>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 құдықтарға) қол жеткізу схемасы;</w:t>
      </w:r>
    </w:p>
    <w:bookmarkEnd w:id="393"/>
    <w:bookmarkStart w:name="z421" w:id="394"/>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394"/>
    <w:bookmarkStart w:name="z422" w:id="395"/>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95"/>
    <w:bookmarkStart w:name="z423" w:id="396"/>
    <w:p>
      <w:pPr>
        <w:spacing w:after="0"/>
        <w:ind w:left="0"/>
        <w:jc w:val="both"/>
      </w:pPr>
      <w:r>
        <w:rPr>
          <w:rFonts w:ascii="Times New Roman"/>
          <w:b w:val="false"/>
          <w:i w:val="false"/>
          <w:color w:val="000000"/>
          <w:sz w:val="28"/>
        </w:rPr>
        <w:t>
      7) ауыл шаруашылығы жануарларын жаюдың және айдаудың маусымдық бағыттарын белгілейтін жайылымдарды пайдалану жөніндегі күнтізбелік графигі.</w:t>
      </w:r>
    </w:p>
    <w:bookmarkEnd w:id="396"/>
    <w:bookmarkStart w:name="z424" w:id="397"/>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397"/>
    <w:bookmarkStart w:name="z425" w:id="398"/>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398"/>
    <w:bookmarkStart w:name="z426" w:id="399"/>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399"/>
    <w:bookmarkStart w:name="z427" w:id="400"/>
    <w:p>
      <w:pPr>
        <w:spacing w:after="0"/>
        <w:ind w:left="0"/>
        <w:jc w:val="both"/>
      </w:pPr>
      <w:r>
        <w:rPr>
          <w:rFonts w:ascii="Times New Roman"/>
          <w:b w:val="false"/>
          <w:i w:val="false"/>
          <w:color w:val="000000"/>
          <w:sz w:val="28"/>
        </w:rPr>
        <w:t>
      Жайылымдық алқаптардың орташа өнімділігі 3,5 центер/гектарды құрайды.</w:t>
      </w:r>
    </w:p>
    <w:bookmarkEnd w:id="400"/>
    <w:bookmarkStart w:name="z428" w:id="401"/>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401"/>
    <w:bookmarkStart w:name="z429" w:id="402"/>
    <w:p>
      <w:pPr>
        <w:spacing w:after="0"/>
        <w:ind w:left="0"/>
        <w:jc w:val="both"/>
      </w:pPr>
      <w:r>
        <w:rPr>
          <w:rFonts w:ascii="Times New Roman"/>
          <w:b w:val="false"/>
          <w:i w:val="false"/>
          <w:color w:val="000000"/>
          <w:sz w:val="28"/>
        </w:rPr>
        <w:t>
      Екпінді ауылдық округі, солтүстік жағынан Төменарық ауылдық округімен, оңтүстік жағынан Сунақата ауылдық округімен шектеседі.</w:t>
      </w:r>
    </w:p>
    <w:bookmarkEnd w:id="402"/>
    <w:bookmarkStart w:name="z430" w:id="403"/>
    <w:p>
      <w:pPr>
        <w:spacing w:after="0"/>
        <w:ind w:left="0"/>
        <w:jc w:val="both"/>
      </w:pPr>
      <w:r>
        <w:rPr>
          <w:rFonts w:ascii="Times New Roman"/>
          <w:b w:val="false"/>
          <w:i w:val="false"/>
          <w:color w:val="000000"/>
          <w:sz w:val="28"/>
        </w:rPr>
        <w:t>
      Әкімшілік-аумақтық бөлінісі Екпінді ауылынан тұрады.</w:t>
      </w:r>
    </w:p>
    <w:bookmarkEnd w:id="403"/>
    <w:bookmarkStart w:name="z431" w:id="404"/>
    <w:p>
      <w:pPr>
        <w:spacing w:after="0"/>
        <w:ind w:left="0"/>
        <w:jc w:val="both"/>
      </w:pPr>
      <w:r>
        <w:rPr>
          <w:rFonts w:ascii="Times New Roman"/>
          <w:b w:val="false"/>
          <w:i w:val="false"/>
          <w:color w:val="000000"/>
          <w:sz w:val="28"/>
        </w:rPr>
        <w:t>
      Табиғи ауа-райының жағдайлары бойынша Екпінді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404"/>
    <w:bookmarkStart w:name="z432" w:id="405"/>
    <w:p>
      <w:pPr>
        <w:spacing w:after="0"/>
        <w:ind w:left="0"/>
        <w:jc w:val="both"/>
      </w:pPr>
      <w:r>
        <w:rPr>
          <w:rFonts w:ascii="Times New Roman"/>
          <w:b w:val="false"/>
          <w:i w:val="false"/>
          <w:color w:val="000000"/>
          <w:sz w:val="28"/>
        </w:rPr>
        <w:t>
      Екпінді ауылдық округі аумағының жалпы көлемі 1278,0 гектар (бұдан әрі- га), оның ішінде Жайылымдар – 110,0 га.</w:t>
      </w:r>
    </w:p>
    <w:bookmarkEnd w:id="405"/>
    <w:bookmarkStart w:name="z433" w:id="406"/>
    <w:p>
      <w:pPr>
        <w:spacing w:after="0"/>
        <w:ind w:left="0"/>
        <w:jc w:val="both"/>
      </w:pPr>
      <w:r>
        <w:rPr>
          <w:rFonts w:ascii="Times New Roman"/>
          <w:b w:val="false"/>
          <w:i w:val="false"/>
          <w:color w:val="000000"/>
          <w:sz w:val="28"/>
        </w:rPr>
        <w:t>
      Санаттары бойынша жерлер келесідей бөлінеді:</w:t>
      </w:r>
    </w:p>
    <w:bookmarkEnd w:id="406"/>
    <w:bookmarkStart w:name="z434" w:id="407"/>
    <w:p>
      <w:pPr>
        <w:spacing w:after="0"/>
        <w:ind w:left="0"/>
        <w:jc w:val="both"/>
      </w:pPr>
      <w:r>
        <w:rPr>
          <w:rFonts w:ascii="Times New Roman"/>
          <w:b w:val="false"/>
          <w:i w:val="false"/>
          <w:color w:val="000000"/>
          <w:sz w:val="28"/>
        </w:rPr>
        <w:t>
      ауыл шаруашылығы мақсатындағы жерлер – 1132,0 га;</w:t>
      </w:r>
    </w:p>
    <w:bookmarkEnd w:id="407"/>
    <w:bookmarkStart w:name="z435" w:id="408"/>
    <w:p>
      <w:pPr>
        <w:spacing w:after="0"/>
        <w:ind w:left="0"/>
        <w:jc w:val="both"/>
      </w:pPr>
      <w:r>
        <w:rPr>
          <w:rFonts w:ascii="Times New Roman"/>
          <w:b w:val="false"/>
          <w:i w:val="false"/>
          <w:color w:val="000000"/>
          <w:sz w:val="28"/>
        </w:rPr>
        <w:t>
      елді мекендердің жерлері- 165,0 га;</w:t>
      </w:r>
    </w:p>
    <w:bookmarkEnd w:id="408"/>
    <w:bookmarkStart w:name="z436" w:id="409"/>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856 бас ірі қара малы, 646 бас уақ мал, 31 бас жылқы малы бар.</w:t>
      </w:r>
    </w:p>
    <w:bookmarkEnd w:id="409"/>
    <w:bookmarkStart w:name="z437" w:id="410"/>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410"/>
    <w:bookmarkStart w:name="z438" w:id="411"/>
    <w:p>
      <w:pPr>
        <w:spacing w:after="0"/>
        <w:ind w:left="0"/>
        <w:jc w:val="both"/>
      </w:pPr>
      <w:r>
        <w:rPr>
          <w:rFonts w:ascii="Times New Roman"/>
          <w:b w:val="false"/>
          <w:i w:val="false"/>
          <w:color w:val="000000"/>
          <w:sz w:val="28"/>
        </w:rPr>
        <w:t>
      ірі қара мал- 9 табын;</w:t>
      </w:r>
    </w:p>
    <w:bookmarkEnd w:id="411"/>
    <w:bookmarkStart w:name="z439" w:id="412"/>
    <w:p>
      <w:pPr>
        <w:spacing w:after="0"/>
        <w:ind w:left="0"/>
        <w:jc w:val="both"/>
      </w:pPr>
      <w:r>
        <w:rPr>
          <w:rFonts w:ascii="Times New Roman"/>
          <w:b w:val="false"/>
          <w:i w:val="false"/>
          <w:color w:val="000000"/>
          <w:sz w:val="28"/>
        </w:rPr>
        <w:t>
      уақ мал-4 отар;</w:t>
      </w:r>
    </w:p>
    <w:bookmarkEnd w:id="412"/>
    <w:bookmarkStart w:name="z440" w:id="413"/>
    <w:p>
      <w:pPr>
        <w:spacing w:after="0"/>
        <w:ind w:left="0"/>
        <w:jc w:val="both"/>
      </w:pPr>
      <w:r>
        <w:rPr>
          <w:rFonts w:ascii="Times New Roman"/>
          <w:b w:val="false"/>
          <w:i w:val="false"/>
          <w:color w:val="000000"/>
          <w:sz w:val="28"/>
        </w:rPr>
        <w:t>
      жылқылар-2 үйір.</w:t>
      </w:r>
    </w:p>
    <w:bookmarkEnd w:id="413"/>
    <w:bookmarkStart w:name="z441" w:id="414"/>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414"/>
    <w:bookmarkStart w:name="z442" w:id="415"/>
    <w:p>
      <w:pPr>
        <w:spacing w:after="0"/>
        <w:ind w:left="0"/>
        <w:jc w:val="both"/>
      </w:pPr>
      <w:r>
        <w:rPr>
          <w:rFonts w:ascii="Times New Roman"/>
          <w:b w:val="false"/>
          <w:i w:val="false"/>
          <w:color w:val="000000"/>
          <w:sz w:val="28"/>
        </w:rPr>
        <w:t>
      Жайылымдарды негізгі пайдаланушылар Екпінді ауылдық округінің тұрғындары болып табылады.</w:t>
      </w:r>
    </w:p>
    <w:bookmarkEnd w:id="415"/>
    <w:bookmarkStart w:name="z443" w:id="416"/>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416"/>
    <w:bookmarkStart w:name="z444" w:id="417"/>
    <w:p>
      <w:pPr>
        <w:spacing w:after="0"/>
        <w:ind w:left="0"/>
        <w:jc w:val="both"/>
      </w:pPr>
      <w:r>
        <w:rPr>
          <w:rFonts w:ascii="Times New Roman"/>
          <w:b w:val="false"/>
          <w:i w:val="false"/>
          <w:color w:val="000000"/>
          <w:sz w:val="28"/>
        </w:rPr>
        <w:t>
      Екпінді ауылдық округінің аумағында 1 ветеринарлық пункт қызмет істейді.</w:t>
      </w:r>
    </w:p>
    <w:bookmarkEnd w:id="417"/>
    <w:bookmarkStart w:name="z445" w:id="418"/>
    <w:p>
      <w:pPr>
        <w:spacing w:after="0"/>
        <w:ind w:left="0"/>
        <w:jc w:val="both"/>
      </w:pPr>
      <w:r>
        <w:rPr>
          <w:rFonts w:ascii="Times New Roman"/>
          <w:b w:val="false"/>
          <w:i w:val="false"/>
          <w:color w:val="000000"/>
          <w:sz w:val="28"/>
        </w:rPr>
        <w:t>
      Екпінді ауылдық округінде малды айдап өтуге арналған сервитуттар белгіленбеген.</w:t>
      </w:r>
    </w:p>
    <w:bookmarkEnd w:id="418"/>
    <w:bookmarkStart w:name="z446" w:id="419"/>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419"/>
    <w:bookmarkStart w:name="z447" w:id="420"/>
    <w:p>
      <w:pPr>
        <w:spacing w:after="0"/>
        <w:ind w:left="0"/>
        <w:jc w:val="both"/>
      </w:pPr>
      <w:r>
        <w:rPr>
          <w:rFonts w:ascii="Times New Roman"/>
          <w:b w:val="false"/>
          <w:i w:val="false"/>
          <w:color w:val="000000"/>
          <w:sz w:val="28"/>
        </w:rPr>
        <w:t xml:space="preserve">
      </w:t>
      </w:r>
    </w:p>
    <w:bookmarkEnd w:id="420"/>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48" w:id="421"/>
    <w:p>
      <w:pPr>
        <w:spacing w:after="0"/>
        <w:ind w:left="0"/>
        <w:jc w:val="left"/>
      </w:pPr>
      <w:r>
        <w:rPr>
          <w:rFonts w:ascii="Times New Roman"/>
          <w:b/>
          <w:i w:val="false"/>
          <w:color w:val="000000"/>
        </w:rPr>
        <w:t xml:space="preserve"> Шартты белгілер:</w:t>
      </w:r>
    </w:p>
    <w:bookmarkEnd w:id="421"/>
    <w:bookmarkStart w:name="z449" w:id="422"/>
    <w:p>
      <w:pPr>
        <w:spacing w:after="0"/>
        <w:ind w:left="0"/>
        <w:jc w:val="both"/>
      </w:pPr>
      <w:r>
        <w:rPr>
          <w:rFonts w:ascii="Times New Roman"/>
          <w:b w:val="false"/>
          <w:i w:val="false"/>
          <w:color w:val="000000"/>
          <w:sz w:val="28"/>
        </w:rPr>
        <w:t xml:space="preserve">
      </w:t>
      </w:r>
    </w:p>
    <w:bookmarkEnd w:id="422"/>
    <w:p>
      <w:pPr>
        <w:spacing w:after="0"/>
        <w:ind w:left="0"/>
        <w:jc w:val="both"/>
      </w:pPr>
      <w:r>
        <w:drawing>
          <wp:inline distT="0" distB="0" distL="0" distR="0">
            <wp:extent cx="7810500" cy="212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212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50" w:id="423"/>
    <w:p>
      <w:pPr>
        <w:spacing w:after="0"/>
        <w:ind w:left="0"/>
        <w:jc w:val="left"/>
      </w:pPr>
      <w:r>
        <w:rPr>
          <w:rFonts w:ascii="Times New Roman"/>
          <w:b/>
          <w:i w:val="false"/>
          <w:color w:val="000000"/>
        </w:rPr>
        <w:t xml:space="preserve"> Жер учаскелерінің меншік иелері</w:t>
      </w:r>
    </w:p>
    <w:bookmarkEnd w:id="423"/>
    <w:bookmarkStart w:name="z451" w:id="424"/>
    <w:p>
      <w:pPr>
        <w:spacing w:after="0"/>
        <w:ind w:left="0"/>
        <w:jc w:val="both"/>
      </w:pPr>
      <w:r>
        <w:rPr>
          <w:rFonts w:ascii="Times New Roman"/>
          <w:b w:val="false"/>
          <w:i w:val="false"/>
          <w:color w:val="000000"/>
          <w:sz w:val="28"/>
        </w:rPr>
        <w:t>
      № 1 кесте</w:t>
      </w:r>
    </w:p>
    <w:bookmarkEnd w:id="42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83"/>
        <w:gridCol w:w="683"/>
        <w:gridCol w:w="683"/>
        <w:gridCol w:w="683"/>
        <w:gridCol w:w="683"/>
        <w:gridCol w:w="683"/>
        <w:gridCol w:w="683"/>
        <w:gridCol w:w="683"/>
        <w:gridCol w:w="683"/>
        <w:gridCol w:w="683"/>
        <w:gridCol w:w="683"/>
        <w:gridCol w:w="683"/>
        <w:gridCol w:w="684"/>
        <w:gridCol w:w="684"/>
        <w:gridCol w:w="684"/>
        <w:gridCol w:w="684"/>
        <w:gridCol w:w="684"/>
        <w:gridCol w:w="684"/>
      </w:tblGrid>
      <w:tr>
        <w:trPr>
          <w:trHeight w:val="30" w:hRule="atLeast"/>
        </w:trPr>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68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c>
          <w:tcPr>
            <w:tcW w:w="68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52" w:id="425"/>
          <w:p>
            <w:pPr>
              <w:spacing w:after="20"/>
              <w:ind w:left="20"/>
              <w:jc w:val="both"/>
            </w:pPr>
            <w:r>
              <w:rPr>
                <w:rFonts w:ascii="Times New Roman"/>
                <w:b w:val="false"/>
                <w:i w:val="false"/>
                <w:color w:val="000000"/>
                <w:sz w:val="20"/>
              </w:rPr>
              <w:t>
Жиыны</w:t>
            </w:r>
          </w:p>
          <w:bookmarkEnd w:id="425"/>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Д.Сүлейменов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Е.Нұртөре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1185,5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А.Орынбаев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1586,5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1666,5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1666,5</w:t>
            </w:r>
          </w:p>
        </w:tc>
      </w:tr>
    </w:tbl>
    <w:bookmarkStart w:name="z453" w:id="426"/>
    <w:p>
      <w:pPr>
        <w:spacing w:after="0"/>
        <w:ind w:left="0"/>
        <w:jc w:val="both"/>
      </w:pPr>
      <w:r>
        <w:rPr>
          <w:rFonts w:ascii="Times New Roman"/>
          <w:b w:val="false"/>
          <w:i w:val="false"/>
          <w:color w:val="000000"/>
          <w:sz w:val="28"/>
        </w:rPr>
        <w:t>
      Аббревиатуралардың таратылып жазылуы:</w:t>
      </w:r>
    </w:p>
    <w:bookmarkEnd w:id="426"/>
    <w:bookmarkStart w:name="z454" w:id="427"/>
    <w:p>
      <w:pPr>
        <w:spacing w:after="0"/>
        <w:ind w:left="0"/>
        <w:jc w:val="both"/>
      </w:pPr>
      <w:r>
        <w:rPr>
          <w:rFonts w:ascii="Times New Roman"/>
          <w:b w:val="false"/>
          <w:i w:val="false"/>
          <w:color w:val="000000"/>
          <w:sz w:val="28"/>
        </w:rPr>
        <w:t>
      МІҚ-мүйізді ірі қара мал;</w:t>
      </w:r>
    </w:p>
    <w:bookmarkEnd w:id="427"/>
    <w:bookmarkStart w:name="z455" w:id="428"/>
    <w:p>
      <w:pPr>
        <w:spacing w:after="0"/>
        <w:ind w:left="0"/>
        <w:jc w:val="both"/>
      </w:pPr>
      <w:r>
        <w:rPr>
          <w:rFonts w:ascii="Times New Roman"/>
          <w:b w:val="false"/>
          <w:i w:val="false"/>
          <w:color w:val="000000"/>
          <w:sz w:val="28"/>
        </w:rPr>
        <w:t>
      УА – Уақ мал;</w:t>
      </w:r>
    </w:p>
    <w:bookmarkEnd w:id="428"/>
    <w:bookmarkStart w:name="z456" w:id="429"/>
    <w:p>
      <w:pPr>
        <w:spacing w:after="0"/>
        <w:ind w:left="0"/>
        <w:jc w:val="both"/>
      </w:pPr>
      <w:r>
        <w:rPr>
          <w:rFonts w:ascii="Times New Roman"/>
          <w:b w:val="false"/>
          <w:i w:val="false"/>
          <w:color w:val="000000"/>
          <w:sz w:val="28"/>
        </w:rPr>
        <w:t>
      Га-гектар</w:t>
      </w:r>
    </w:p>
    <w:bookmarkEnd w:id="429"/>
    <w:bookmarkStart w:name="z457" w:id="430"/>
    <w:p>
      <w:pPr>
        <w:spacing w:after="0"/>
        <w:ind w:left="0"/>
        <w:jc w:val="left"/>
      </w:pPr>
      <w:r>
        <w:rPr>
          <w:rFonts w:ascii="Times New Roman"/>
          <w:b/>
          <w:i w:val="false"/>
          <w:color w:val="000000"/>
        </w:rPr>
        <w:t xml:space="preserve"> Екпінді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43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Екпінді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458" w:id="431"/>
    <w:p>
      <w:pPr>
        <w:spacing w:after="0"/>
        <w:ind w:left="0"/>
        <w:jc w:val="left"/>
      </w:pPr>
      <w:r>
        <w:rPr>
          <w:rFonts w:ascii="Times New Roman"/>
          <w:b/>
          <w:i w:val="false"/>
          <w:color w:val="000000"/>
        </w:rPr>
        <w:t xml:space="preserve"> Жайылым айналымдарының қолайлы схемасы</w:t>
      </w:r>
    </w:p>
    <w:bookmarkEnd w:id="431"/>
    <w:bookmarkStart w:name="z459" w:id="432"/>
    <w:p>
      <w:pPr>
        <w:spacing w:after="0"/>
        <w:ind w:left="0"/>
        <w:jc w:val="both"/>
      </w:pPr>
      <w:r>
        <w:rPr>
          <w:rFonts w:ascii="Times New Roman"/>
          <w:b w:val="false"/>
          <w:i w:val="false"/>
          <w:color w:val="000000"/>
          <w:sz w:val="28"/>
        </w:rPr>
        <w:t xml:space="preserve">
      </w:t>
      </w:r>
    </w:p>
    <w:bookmarkEnd w:id="432"/>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0" w:id="433"/>
    <w:p>
      <w:pPr>
        <w:spacing w:after="0"/>
        <w:ind w:left="0"/>
        <w:jc w:val="left"/>
      </w:pPr>
      <w:r>
        <w:rPr>
          <w:rFonts w:ascii="Times New Roman"/>
          <w:b/>
          <w:i w:val="false"/>
          <w:color w:val="000000"/>
        </w:rPr>
        <w:t xml:space="preserve"> Шартты белгілер:</w:t>
      </w:r>
    </w:p>
    <w:bookmarkEnd w:id="433"/>
    <w:bookmarkStart w:name="z461" w:id="434"/>
    <w:p>
      <w:pPr>
        <w:spacing w:after="0"/>
        <w:ind w:left="0"/>
        <w:jc w:val="both"/>
      </w:pPr>
      <w:r>
        <w:rPr>
          <w:rFonts w:ascii="Times New Roman"/>
          <w:b w:val="false"/>
          <w:i w:val="false"/>
          <w:color w:val="000000"/>
          <w:sz w:val="28"/>
        </w:rPr>
        <w:t xml:space="preserve">
      </w:t>
      </w:r>
    </w:p>
    <w:bookmarkEnd w:id="434"/>
    <w:p>
      <w:pPr>
        <w:spacing w:after="0"/>
        <w:ind w:left="0"/>
        <w:jc w:val="both"/>
      </w:pPr>
      <w:r>
        <w:drawing>
          <wp:inline distT="0" distB="0" distL="0" distR="0">
            <wp:extent cx="7810500" cy="289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289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2" w:id="435"/>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обьектілері белгіленген картасы</w:t>
      </w:r>
    </w:p>
    <w:bookmarkEnd w:id="435"/>
    <w:bookmarkStart w:name="z463" w:id="436"/>
    <w:p>
      <w:pPr>
        <w:spacing w:after="0"/>
        <w:ind w:left="0"/>
        <w:jc w:val="both"/>
      </w:pPr>
      <w:r>
        <w:rPr>
          <w:rFonts w:ascii="Times New Roman"/>
          <w:b w:val="false"/>
          <w:i w:val="false"/>
          <w:color w:val="000000"/>
          <w:sz w:val="28"/>
        </w:rPr>
        <w:t xml:space="preserve">
      </w:t>
      </w:r>
    </w:p>
    <w:bookmarkEnd w:id="436"/>
    <w:p>
      <w:pPr>
        <w:spacing w:after="0"/>
        <w:ind w:left="0"/>
        <w:jc w:val="both"/>
      </w:pPr>
      <w:r>
        <w:drawing>
          <wp:inline distT="0" distB="0" distL="0" distR="0">
            <wp:extent cx="7810500" cy="494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494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4" w:id="437"/>
    <w:p>
      <w:pPr>
        <w:spacing w:after="0"/>
        <w:ind w:left="0"/>
        <w:jc w:val="left"/>
      </w:pPr>
      <w:r>
        <w:rPr>
          <w:rFonts w:ascii="Times New Roman"/>
          <w:b/>
          <w:i w:val="false"/>
          <w:color w:val="000000"/>
        </w:rPr>
        <w:t xml:space="preserve"> Шартты белгілер:</w:t>
      </w:r>
    </w:p>
    <w:bookmarkEnd w:id="437"/>
    <w:bookmarkStart w:name="z465" w:id="438"/>
    <w:p>
      <w:pPr>
        <w:spacing w:after="0"/>
        <w:ind w:left="0"/>
        <w:jc w:val="both"/>
      </w:pPr>
      <w:r>
        <w:rPr>
          <w:rFonts w:ascii="Times New Roman"/>
          <w:b w:val="false"/>
          <w:i w:val="false"/>
          <w:color w:val="000000"/>
          <w:sz w:val="28"/>
        </w:rPr>
        <w:t xml:space="preserve">
      </w:t>
      </w:r>
    </w:p>
    <w:bookmarkEnd w:id="438"/>
    <w:p>
      <w:pPr>
        <w:spacing w:after="0"/>
        <w:ind w:left="0"/>
        <w:jc w:val="both"/>
      </w:pPr>
      <w:r>
        <w:drawing>
          <wp:inline distT="0" distB="0" distL="0" distR="0">
            <wp:extent cx="78105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408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6" w:id="439"/>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схемесы</w:t>
      </w:r>
    </w:p>
    <w:bookmarkEnd w:id="439"/>
    <w:bookmarkStart w:name="z467" w:id="440"/>
    <w:p>
      <w:pPr>
        <w:spacing w:after="0"/>
        <w:ind w:left="0"/>
        <w:jc w:val="both"/>
      </w:pPr>
      <w:r>
        <w:rPr>
          <w:rFonts w:ascii="Times New Roman"/>
          <w:b w:val="false"/>
          <w:i w:val="false"/>
          <w:color w:val="000000"/>
          <w:sz w:val="28"/>
        </w:rPr>
        <w:t xml:space="preserve">
      </w:t>
      </w:r>
    </w:p>
    <w:bookmarkEnd w:id="440"/>
    <w:p>
      <w:pPr>
        <w:spacing w:after="0"/>
        <w:ind w:left="0"/>
        <w:jc w:val="both"/>
      </w:pPr>
      <w:r>
        <w:drawing>
          <wp:inline distT="0" distB="0" distL="0" distR="0">
            <wp:extent cx="7810500" cy="476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476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8" w:id="441"/>
    <w:p>
      <w:pPr>
        <w:spacing w:after="0"/>
        <w:ind w:left="0"/>
        <w:jc w:val="left"/>
      </w:pPr>
      <w:r>
        <w:rPr>
          <w:rFonts w:ascii="Times New Roman"/>
          <w:b/>
          <w:i w:val="false"/>
          <w:color w:val="000000"/>
        </w:rPr>
        <w:t xml:space="preserve"> Шартты белгілер:</w:t>
      </w:r>
    </w:p>
    <w:bookmarkEnd w:id="441"/>
    <w:bookmarkStart w:name="z469" w:id="442"/>
    <w:p>
      <w:pPr>
        <w:spacing w:after="0"/>
        <w:ind w:left="0"/>
        <w:jc w:val="both"/>
      </w:pPr>
      <w:r>
        <w:rPr>
          <w:rFonts w:ascii="Times New Roman"/>
          <w:b w:val="false"/>
          <w:i w:val="false"/>
          <w:color w:val="000000"/>
          <w:sz w:val="28"/>
        </w:rPr>
        <w:t xml:space="preserve">
      </w:t>
      </w:r>
    </w:p>
    <w:bookmarkEnd w:id="442"/>
    <w:p>
      <w:pPr>
        <w:spacing w:after="0"/>
        <w:ind w:left="0"/>
        <w:jc w:val="both"/>
      </w:pPr>
      <w:r>
        <w:drawing>
          <wp:inline distT="0" distB="0" distL="0" distR="0">
            <wp:extent cx="7810500" cy="419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419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0" w:id="443"/>
    <w:p>
      <w:pPr>
        <w:spacing w:after="0"/>
        <w:ind w:left="0"/>
        <w:jc w:val="left"/>
      </w:pPr>
      <w:r>
        <w:rPr>
          <w:rFonts w:ascii="Times New Roman"/>
          <w:b/>
          <w:i w:val="false"/>
          <w:color w:val="000000"/>
        </w:rPr>
        <w:t xml:space="preserve">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443"/>
    <w:bookmarkStart w:name="z471" w:id="444"/>
    <w:p>
      <w:pPr>
        <w:spacing w:after="0"/>
        <w:ind w:left="0"/>
        <w:jc w:val="both"/>
      </w:pPr>
      <w:r>
        <w:rPr>
          <w:rFonts w:ascii="Times New Roman"/>
          <w:b w:val="false"/>
          <w:i w:val="false"/>
          <w:color w:val="000000"/>
          <w:sz w:val="28"/>
        </w:rPr>
        <w:t xml:space="preserve">
      </w:t>
      </w:r>
    </w:p>
    <w:bookmarkEnd w:id="444"/>
    <w:p>
      <w:pPr>
        <w:spacing w:after="0"/>
        <w:ind w:left="0"/>
        <w:jc w:val="both"/>
      </w:pPr>
      <w:r>
        <w:drawing>
          <wp:inline distT="0" distB="0" distL="0" distR="0">
            <wp:extent cx="7810500" cy="476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476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2" w:id="445"/>
    <w:p>
      <w:pPr>
        <w:spacing w:after="0"/>
        <w:ind w:left="0"/>
        <w:jc w:val="left"/>
      </w:pPr>
      <w:r>
        <w:rPr>
          <w:rFonts w:ascii="Times New Roman"/>
          <w:b/>
          <w:i w:val="false"/>
          <w:color w:val="000000"/>
        </w:rPr>
        <w:t xml:space="preserve"> Шартты белгілер:</w:t>
      </w:r>
    </w:p>
    <w:bookmarkEnd w:id="445"/>
    <w:bookmarkStart w:name="z473" w:id="446"/>
    <w:p>
      <w:pPr>
        <w:spacing w:after="0"/>
        <w:ind w:left="0"/>
        <w:jc w:val="both"/>
      </w:pPr>
      <w:r>
        <w:rPr>
          <w:rFonts w:ascii="Times New Roman"/>
          <w:b w:val="false"/>
          <w:i w:val="false"/>
          <w:color w:val="000000"/>
          <w:sz w:val="28"/>
        </w:rPr>
        <w:t xml:space="preserve">
      </w:t>
      </w:r>
    </w:p>
    <w:bookmarkEnd w:id="446"/>
    <w:p>
      <w:pPr>
        <w:spacing w:after="0"/>
        <w:ind w:left="0"/>
        <w:jc w:val="both"/>
      </w:pPr>
      <w:r>
        <w:drawing>
          <wp:inline distT="0" distB="0" distL="0" distR="0">
            <wp:extent cx="7810500" cy="237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237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4" w:id="447"/>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447"/>
    <w:bookmarkStart w:name="z475" w:id="448"/>
    <w:p>
      <w:pPr>
        <w:spacing w:after="0"/>
        <w:ind w:left="0"/>
        <w:jc w:val="both"/>
      </w:pPr>
      <w:r>
        <w:rPr>
          <w:rFonts w:ascii="Times New Roman"/>
          <w:b w:val="false"/>
          <w:i w:val="false"/>
          <w:color w:val="000000"/>
          <w:sz w:val="28"/>
        </w:rPr>
        <w:t xml:space="preserve">
      </w:t>
      </w:r>
    </w:p>
    <w:bookmarkEnd w:id="448"/>
    <w:p>
      <w:pPr>
        <w:spacing w:after="0"/>
        <w:ind w:left="0"/>
        <w:jc w:val="both"/>
      </w:pPr>
      <w:r>
        <w:drawing>
          <wp:inline distT="0" distB="0" distL="0" distR="0">
            <wp:extent cx="7810500" cy="464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464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6" w:id="449"/>
    <w:p>
      <w:pPr>
        <w:spacing w:after="0"/>
        <w:ind w:left="0"/>
        <w:jc w:val="left"/>
      </w:pPr>
      <w:r>
        <w:rPr>
          <w:rFonts w:ascii="Times New Roman"/>
          <w:b/>
          <w:i w:val="false"/>
          <w:color w:val="000000"/>
        </w:rPr>
        <w:t xml:space="preserve"> Шартты белгілер:</w:t>
      </w:r>
    </w:p>
    <w:bookmarkEnd w:id="449"/>
    <w:bookmarkStart w:name="z477" w:id="450"/>
    <w:p>
      <w:pPr>
        <w:spacing w:after="0"/>
        <w:ind w:left="0"/>
        <w:jc w:val="both"/>
      </w:pPr>
      <w:r>
        <w:rPr>
          <w:rFonts w:ascii="Times New Roman"/>
          <w:b w:val="false"/>
          <w:i w:val="false"/>
          <w:color w:val="000000"/>
          <w:sz w:val="28"/>
        </w:rPr>
        <w:t xml:space="preserve">
      </w:t>
      </w:r>
    </w:p>
    <w:bookmarkEnd w:id="450"/>
    <w:p>
      <w:pPr>
        <w:spacing w:after="0"/>
        <w:ind w:left="0"/>
        <w:jc w:val="both"/>
      </w:pPr>
      <w:r>
        <w:drawing>
          <wp:inline distT="0" distB="0" distL="0" distR="0">
            <wp:extent cx="7810500" cy="278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278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8" w:id="451"/>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45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Екпінді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8-қосымша</w:t>
            </w:r>
          </w:p>
        </w:tc>
      </w:tr>
    </w:tbl>
    <w:bookmarkStart w:name="z482" w:id="452"/>
    <w:p>
      <w:pPr>
        <w:spacing w:after="0"/>
        <w:ind w:left="0"/>
        <w:jc w:val="left"/>
      </w:pPr>
      <w:r>
        <w:rPr>
          <w:rFonts w:ascii="Times New Roman"/>
          <w:b/>
          <w:i w:val="false"/>
          <w:color w:val="000000"/>
        </w:rPr>
        <w:t xml:space="preserve"> Жайылма ауылдық округінің 2020 - 2021 жылдарға арналған жайылымдарды басқару және оларды пайдалану жөніндегі жоспары</w:t>
      </w:r>
    </w:p>
    <w:bookmarkEnd w:id="452"/>
    <w:bookmarkStart w:name="z483" w:id="453"/>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453"/>
    <w:bookmarkStart w:name="z484" w:id="454"/>
    <w:p>
      <w:pPr>
        <w:spacing w:after="0"/>
        <w:ind w:left="0"/>
        <w:jc w:val="both"/>
      </w:pPr>
      <w:r>
        <w:rPr>
          <w:rFonts w:ascii="Times New Roman"/>
          <w:b w:val="false"/>
          <w:i w:val="false"/>
          <w:color w:val="000000"/>
          <w:sz w:val="28"/>
        </w:rPr>
        <w:t>
      2) жайылым айналымдарының қолайлы схемасы;</w:t>
      </w:r>
    </w:p>
    <w:bookmarkEnd w:id="454"/>
    <w:bookmarkStart w:name="z485" w:id="455"/>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455"/>
    <w:bookmarkStart w:name="z486" w:id="456"/>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қолжеткізу схемасы;</w:t>
      </w:r>
    </w:p>
    <w:bookmarkEnd w:id="456"/>
    <w:bookmarkStart w:name="z487" w:id="457"/>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457"/>
    <w:bookmarkStart w:name="z488" w:id="458"/>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458"/>
    <w:bookmarkStart w:name="z489" w:id="459"/>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459"/>
    <w:bookmarkStart w:name="z490" w:id="460"/>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460"/>
    <w:bookmarkStart w:name="z491" w:id="461"/>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461"/>
    <w:bookmarkStart w:name="z492" w:id="462"/>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462"/>
    <w:bookmarkStart w:name="z493" w:id="463"/>
    <w:p>
      <w:pPr>
        <w:spacing w:after="0"/>
        <w:ind w:left="0"/>
        <w:jc w:val="both"/>
      </w:pPr>
      <w:r>
        <w:rPr>
          <w:rFonts w:ascii="Times New Roman"/>
          <w:b w:val="false"/>
          <w:i w:val="false"/>
          <w:color w:val="000000"/>
          <w:sz w:val="28"/>
        </w:rPr>
        <w:t>
      Жайылымдық алқаптардың орташа өнімділігі 2,3 центер/гектарды құрайды.</w:t>
      </w:r>
    </w:p>
    <w:bookmarkEnd w:id="463"/>
    <w:bookmarkStart w:name="z494" w:id="464"/>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464"/>
    <w:bookmarkStart w:name="z495" w:id="465"/>
    <w:p>
      <w:pPr>
        <w:spacing w:after="0"/>
        <w:ind w:left="0"/>
        <w:jc w:val="both"/>
      </w:pPr>
      <w:r>
        <w:rPr>
          <w:rFonts w:ascii="Times New Roman"/>
          <w:b w:val="false"/>
          <w:i w:val="false"/>
          <w:color w:val="000000"/>
          <w:sz w:val="28"/>
        </w:rPr>
        <w:t>
      Жайылма ауылдық округі, солтүстік жағынан Шалкия кентімен, оңтүстік жағынан Сүттикұдык ауылдық округімен шектеседі.</w:t>
      </w:r>
    </w:p>
    <w:bookmarkEnd w:id="465"/>
    <w:bookmarkStart w:name="z496" w:id="466"/>
    <w:p>
      <w:pPr>
        <w:spacing w:after="0"/>
        <w:ind w:left="0"/>
        <w:jc w:val="both"/>
      </w:pPr>
      <w:r>
        <w:rPr>
          <w:rFonts w:ascii="Times New Roman"/>
          <w:b w:val="false"/>
          <w:i w:val="false"/>
          <w:color w:val="000000"/>
          <w:sz w:val="28"/>
        </w:rPr>
        <w:t>
      Әкімшілік-аумақтық бөлінісі Жайылма ауылынан тұрады.</w:t>
      </w:r>
    </w:p>
    <w:bookmarkEnd w:id="466"/>
    <w:bookmarkStart w:name="z497" w:id="467"/>
    <w:p>
      <w:pPr>
        <w:spacing w:after="0"/>
        <w:ind w:left="0"/>
        <w:jc w:val="both"/>
      </w:pPr>
      <w:r>
        <w:rPr>
          <w:rFonts w:ascii="Times New Roman"/>
          <w:b w:val="false"/>
          <w:i w:val="false"/>
          <w:color w:val="000000"/>
          <w:sz w:val="28"/>
        </w:rPr>
        <w:t>
      Табиғи ауа-райының жағдайлары бойынша Жайылма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467"/>
    <w:bookmarkStart w:name="z498" w:id="468"/>
    <w:p>
      <w:pPr>
        <w:spacing w:after="0"/>
        <w:ind w:left="0"/>
        <w:jc w:val="both"/>
      </w:pPr>
      <w:r>
        <w:rPr>
          <w:rFonts w:ascii="Times New Roman"/>
          <w:b w:val="false"/>
          <w:i w:val="false"/>
          <w:color w:val="000000"/>
          <w:sz w:val="28"/>
        </w:rPr>
        <w:t>
      Жайылма ауылдық округтің жалпы жер көлемі 3605 гектар (бұдан әрі – га), оның ішінде: жайылымдар – 3256 га.</w:t>
      </w:r>
    </w:p>
    <w:bookmarkEnd w:id="468"/>
    <w:bookmarkStart w:name="z499" w:id="469"/>
    <w:p>
      <w:pPr>
        <w:spacing w:after="0"/>
        <w:ind w:left="0"/>
        <w:jc w:val="both"/>
      </w:pPr>
      <w:r>
        <w:rPr>
          <w:rFonts w:ascii="Times New Roman"/>
          <w:b w:val="false"/>
          <w:i w:val="false"/>
          <w:color w:val="000000"/>
          <w:sz w:val="28"/>
        </w:rPr>
        <w:t>
      Санаттары бойынша жерлер келесідей бөлінеді:</w:t>
      </w:r>
    </w:p>
    <w:bookmarkEnd w:id="469"/>
    <w:bookmarkStart w:name="z500" w:id="470"/>
    <w:p>
      <w:pPr>
        <w:spacing w:after="0"/>
        <w:ind w:left="0"/>
        <w:jc w:val="both"/>
      </w:pPr>
      <w:r>
        <w:rPr>
          <w:rFonts w:ascii="Times New Roman"/>
          <w:b w:val="false"/>
          <w:i w:val="false"/>
          <w:color w:val="000000"/>
          <w:sz w:val="28"/>
        </w:rPr>
        <w:t>
      ауыл шаруашылығы мақсатындағы жерлер – 3306 га;</w:t>
      </w:r>
    </w:p>
    <w:bookmarkEnd w:id="470"/>
    <w:bookmarkStart w:name="z501" w:id="471"/>
    <w:p>
      <w:pPr>
        <w:spacing w:after="0"/>
        <w:ind w:left="0"/>
        <w:jc w:val="both"/>
      </w:pPr>
      <w:r>
        <w:rPr>
          <w:rFonts w:ascii="Times New Roman"/>
          <w:b w:val="false"/>
          <w:i w:val="false"/>
          <w:color w:val="000000"/>
          <w:sz w:val="28"/>
        </w:rPr>
        <w:t>
      елдi мекендердiң жерлерi – 494,4 га.</w:t>
      </w:r>
    </w:p>
    <w:bookmarkEnd w:id="471"/>
    <w:bookmarkStart w:name="z502" w:id="472"/>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1901 бас ірі қара малы, 7298 бас уақ мал, 295 бас жылқы, 209 түйе малы бар.</w:t>
      </w:r>
    </w:p>
    <w:bookmarkEnd w:id="472"/>
    <w:bookmarkStart w:name="z503" w:id="473"/>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473"/>
    <w:bookmarkStart w:name="z504" w:id="474"/>
    <w:p>
      <w:pPr>
        <w:spacing w:after="0"/>
        <w:ind w:left="0"/>
        <w:jc w:val="both"/>
      </w:pPr>
      <w:r>
        <w:rPr>
          <w:rFonts w:ascii="Times New Roman"/>
          <w:b w:val="false"/>
          <w:i w:val="false"/>
          <w:color w:val="000000"/>
          <w:sz w:val="28"/>
        </w:rPr>
        <w:t>
      ірі қара мал - 9 табын;</w:t>
      </w:r>
    </w:p>
    <w:bookmarkEnd w:id="474"/>
    <w:bookmarkStart w:name="z505" w:id="475"/>
    <w:p>
      <w:pPr>
        <w:spacing w:after="0"/>
        <w:ind w:left="0"/>
        <w:jc w:val="both"/>
      </w:pPr>
      <w:r>
        <w:rPr>
          <w:rFonts w:ascii="Times New Roman"/>
          <w:b w:val="false"/>
          <w:i w:val="false"/>
          <w:color w:val="000000"/>
          <w:sz w:val="28"/>
        </w:rPr>
        <w:t>
      уақ мал - 36 отар;</w:t>
      </w:r>
    </w:p>
    <w:bookmarkEnd w:id="475"/>
    <w:bookmarkStart w:name="z506" w:id="476"/>
    <w:p>
      <w:pPr>
        <w:spacing w:after="0"/>
        <w:ind w:left="0"/>
        <w:jc w:val="both"/>
      </w:pPr>
      <w:r>
        <w:rPr>
          <w:rFonts w:ascii="Times New Roman"/>
          <w:b w:val="false"/>
          <w:i w:val="false"/>
          <w:color w:val="000000"/>
          <w:sz w:val="28"/>
        </w:rPr>
        <w:t>
      жылқылар - 9 үйір;</w:t>
      </w:r>
    </w:p>
    <w:bookmarkEnd w:id="476"/>
    <w:bookmarkStart w:name="z507" w:id="477"/>
    <w:p>
      <w:pPr>
        <w:spacing w:after="0"/>
        <w:ind w:left="0"/>
        <w:jc w:val="both"/>
      </w:pPr>
      <w:r>
        <w:rPr>
          <w:rFonts w:ascii="Times New Roman"/>
          <w:b w:val="false"/>
          <w:i w:val="false"/>
          <w:color w:val="000000"/>
          <w:sz w:val="28"/>
        </w:rPr>
        <w:t>
      түйе -7 табын.</w:t>
      </w:r>
    </w:p>
    <w:bookmarkEnd w:id="477"/>
    <w:bookmarkStart w:name="z508" w:id="478"/>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478"/>
    <w:bookmarkStart w:name="z509" w:id="479"/>
    <w:p>
      <w:pPr>
        <w:spacing w:after="0"/>
        <w:ind w:left="0"/>
        <w:jc w:val="both"/>
      </w:pPr>
      <w:r>
        <w:rPr>
          <w:rFonts w:ascii="Times New Roman"/>
          <w:b w:val="false"/>
          <w:i w:val="false"/>
          <w:color w:val="000000"/>
          <w:sz w:val="28"/>
        </w:rPr>
        <w:t>
      Жайылымдарды негізгі пайдаланушылар Жайылма ауылдық округінің тұрғындары болып табылады.</w:t>
      </w:r>
    </w:p>
    <w:bookmarkEnd w:id="479"/>
    <w:bookmarkStart w:name="z510" w:id="480"/>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480"/>
    <w:bookmarkStart w:name="z511" w:id="481"/>
    <w:p>
      <w:pPr>
        <w:spacing w:after="0"/>
        <w:ind w:left="0"/>
        <w:jc w:val="both"/>
      </w:pPr>
      <w:r>
        <w:rPr>
          <w:rFonts w:ascii="Times New Roman"/>
          <w:b w:val="false"/>
          <w:i w:val="false"/>
          <w:color w:val="000000"/>
          <w:sz w:val="28"/>
        </w:rPr>
        <w:t>
      Жайылма ауылдық округінің аумағында 1 ветеринарлық пункт, 1 мал қорымы және 1 мал тоғыту ваннасы қызмет істейді.</w:t>
      </w:r>
    </w:p>
    <w:bookmarkEnd w:id="481"/>
    <w:bookmarkStart w:name="z512" w:id="482"/>
    <w:p>
      <w:pPr>
        <w:spacing w:after="0"/>
        <w:ind w:left="0"/>
        <w:jc w:val="both"/>
      </w:pPr>
      <w:r>
        <w:rPr>
          <w:rFonts w:ascii="Times New Roman"/>
          <w:b w:val="false"/>
          <w:i w:val="false"/>
          <w:color w:val="000000"/>
          <w:sz w:val="28"/>
        </w:rPr>
        <w:t>
      Жайылма ауылдық округінде малды айдап өтуге арналған сервитуттар белгіленбеген.</w:t>
      </w:r>
    </w:p>
    <w:bookmarkEnd w:id="482"/>
    <w:bookmarkStart w:name="z513" w:id="483"/>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 –аумақтық бірлік аумағында жайылымдардың орналасу схемасы (картасы)</w:t>
      </w:r>
    </w:p>
    <w:bookmarkEnd w:id="483"/>
    <w:bookmarkStart w:name="z514" w:id="484"/>
    <w:p>
      <w:pPr>
        <w:spacing w:after="0"/>
        <w:ind w:left="0"/>
        <w:jc w:val="both"/>
      </w:pPr>
      <w:r>
        <w:rPr>
          <w:rFonts w:ascii="Times New Roman"/>
          <w:b w:val="false"/>
          <w:i w:val="false"/>
          <w:color w:val="000000"/>
          <w:sz w:val="28"/>
        </w:rPr>
        <w:t xml:space="preserve">
      </w:t>
      </w:r>
    </w:p>
    <w:bookmarkEnd w:id="484"/>
    <w:p>
      <w:pPr>
        <w:spacing w:after="0"/>
        <w:ind w:left="0"/>
        <w:jc w:val="both"/>
      </w:pPr>
      <w:r>
        <w:drawing>
          <wp:inline distT="0" distB="0" distL="0" distR="0">
            <wp:extent cx="7810500" cy="668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668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15" w:id="485"/>
    <w:p>
      <w:pPr>
        <w:spacing w:after="0"/>
        <w:ind w:left="0"/>
        <w:jc w:val="left"/>
      </w:pPr>
      <w:r>
        <w:rPr>
          <w:rFonts w:ascii="Times New Roman"/>
          <w:b/>
          <w:i w:val="false"/>
          <w:color w:val="000000"/>
        </w:rPr>
        <w:t xml:space="preserve"> Шартты белгілер:</w:t>
      </w:r>
    </w:p>
    <w:bookmarkEnd w:id="485"/>
    <w:bookmarkStart w:name="z516" w:id="486"/>
    <w:p>
      <w:pPr>
        <w:spacing w:after="0"/>
        <w:ind w:left="0"/>
        <w:jc w:val="both"/>
      </w:pPr>
      <w:r>
        <w:rPr>
          <w:rFonts w:ascii="Times New Roman"/>
          <w:b w:val="false"/>
          <w:i w:val="false"/>
          <w:color w:val="000000"/>
          <w:sz w:val="28"/>
        </w:rPr>
        <w:t xml:space="preserve">
      </w:t>
      </w:r>
    </w:p>
    <w:bookmarkEnd w:id="486"/>
    <w:p>
      <w:pPr>
        <w:spacing w:after="0"/>
        <w:ind w:left="0"/>
        <w:jc w:val="both"/>
      </w:pPr>
      <w:r>
        <w:drawing>
          <wp:inline distT="0" distB="0" distL="0" distR="0">
            <wp:extent cx="7810500" cy="186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186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17" w:id="487"/>
    <w:p>
      <w:pPr>
        <w:spacing w:after="0"/>
        <w:ind w:left="0"/>
        <w:jc w:val="left"/>
      </w:pPr>
      <w:r>
        <w:rPr>
          <w:rFonts w:ascii="Times New Roman"/>
          <w:b/>
          <w:i w:val="false"/>
          <w:color w:val="000000"/>
        </w:rPr>
        <w:t xml:space="preserve"> Жер учаскелерінің меншік иелері</w:t>
      </w:r>
    </w:p>
    <w:bookmarkEnd w:id="48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Ходжаев Ғаппар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Жиенбай 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Келдикулов. 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Кенімбаев Серікбай</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Мұхтар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Жумадуллев Асхатбек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Жусипов Нурмуханбет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2209,8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Мырзаметов Марат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"Айсара ана"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Уайдаев 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Ергешбаев 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Нышанбеков Абдижалел</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ЖауеновЕржан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МухишевАширбай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ӨксікбаевӨтеген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Жәпеков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Мұсатаев Қайрат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Қалдыбаев Бақыт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Пазылов. У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Бимашев Сәбит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Шидербаев Алимбай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 Букеев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Мусатаев Бағдат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Куламетов 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Ибрагимов Орынбасар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Табылдиев Акын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1016,8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Ахмедов Есенгелді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Баймаханов 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1128,4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1478,4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Куламетов. Н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Қасымова Н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Букеев.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Үсенова Б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14244,67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6599,2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6059,3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8397,02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7757,19</w:t>
            </w:r>
          </w:p>
        </w:tc>
      </w:tr>
    </w:tbl>
    <w:bookmarkStart w:name="z518" w:id="488"/>
    <w:p>
      <w:pPr>
        <w:spacing w:after="0"/>
        <w:ind w:left="0"/>
        <w:jc w:val="both"/>
      </w:pPr>
      <w:r>
        <w:rPr>
          <w:rFonts w:ascii="Times New Roman"/>
          <w:b w:val="false"/>
          <w:i w:val="false"/>
          <w:color w:val="000000"/>
          <w:sz w:val="28"/>
        </w:rPr>
        <w:t>
      Аббревиатуралардың таратылып жазылуы:</w:t>
      </w:r>
    </w:p>
    <w:bookmarkEnd w:id="488"/>
    <w:bookmarkStart w:name="z519" w:id="489"/>
    <w:p>
      <w:pPr>
        <w:spacing w:after="0"/>
        <w:ind w:left="0"/>
        <w:jc w:val="both"/>
      </w:pPr>
      <w:r>
        <w:rPr>
          <w:rFonts w:ascii="Times New Roman"/>
          <w:b w:val="false"/>
          <w:i w:val="false"/>
          <w:color w:val="000000"/>
          <w:sz w:val="28"/>
        </w:rPr>
        <w:t>
      МІҚ- мүйізді ірі қара мал;</w:t>
      </w:r>
    </w:p>
    <w:bookmarkEnd w:id="489"/>
    <w:bookmarkStart w:name="z520" w:id="490"/>
    <w:p>
      <w:pPr>
        <w:spacing w:after="0"/>
        <w:ind w:left="0"/>
        <w:jc w:val="both"/>
      </w:pPr>
      <w:r>
        <w:rPr>
          <w:rFonts w:ascii="Times New Roman"/>
          <w:b w:val="false"/>
          <w:i w:val="false"/>
          <w:color w:val="000000"/>
          <w:sz w:val="28"/>
        </w:rPr>
        <w:t>
      УМ – уақ мал;</w:t>
      </w:r>
    </w:p>
    <w:bookmarkEnd w:id="490"/>
    <w:bookmarkStart w:name="z521" w:id="491"/>
    <w:p>
      <w:pPr>
        <w:spacing w:after="0"/>
        <w:ind w:left="0"/>
        <w:jc w:val="both"/>
      </w:pPr>
      <w:r>
        <w:rPr>
          <w:rFonts w:ascii="Times New Roman"/>
          <w:b w:val="false"/>
          <w:i w:val="false"/>
          <w:color w:val="000000"/>
          <w:sz w:val="28"/>
        </w:rPr>
        <w:t>
      Га –гектар.</w:t>
      </w:r>
    </w:p>
    <w:bookmarkEnd w:id="491"/>
    <w:bookmarkStart w:name="z522" w:id="492"/>
    <w:p>
      <w:pPr>
        <w:spacing w:after="0"/>
        <w:ind w:left="0"/>
        <w:jc w:val="left"/>
      </w:pPr>
      <w:r>
        <w:rPr>
          <w:rFonts w:ascii="Times New Roman"/>
          <w:b/>
          <w:i w:val="false"/>
          <w:color w:val="000000"/>
        </w:rPr>
        <w:t xml:space="preserve"> Жайылма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4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Жайылма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523" w:id="493"/>
    <w:p>
      <w:pPr>
        <w:spacing w:after="0"/>
        <w:ind w:left="0"/>
        <w:jc w:val="left"/>
      </w:pPr>
      <w:r>
        <w:rPr>
          <w:rFonts w:ascii="Times New Roman"/>
          <w:b/>
          <w:i w:val="false"/>
          <w:color w:val="000000"/>
        </w:rPr>
        <w:t xml:space="preserve"> Жайылым айналымдарының қолайлы схемасы</w:t>
      </w:r>
    </w:p>
    <w:bookmarkEnd w:id="493"/>
    <w:bookmarkStart w:name="z524" w:id="494"/>
    <w:p>
      <w:pPr>
        <w:spacing w:after="0"/>
        <w:ind w:left="0"/>
        <w:jc w:val="both"/>
      </w:pPr>
      <w:r>
        <w:rPr>
          <w:rFonts w:ascii="Times New Roman"/>
          <w:b w:val="false"/>
          <w:i w:val="false"/>
          <w:color w:val="000000"/>
          <w:sz w:val="28"/>
        </w:rPr>
        <w:t xml:space="preserve">
      </w:t>
      </w:r>
    </w:p>
    <w:bookmarkEnd w:id="494"/>
    <w:p>
      <w:pPr>
        <w:spacing w:after="0"/>
        <w:ind w:left="0"/>
        <w:jc w:val="both"/>
      </w:pPr>
      <w:r>
        <w:drawing>
          <wp:inline distT="0" distB="0" distL="0" distR="0">
            <wp:extent cx="7810500" cy="664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664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5" w:id="495"/>
    <w:p>
      <w:pPr>
        <w:spacing w:after="0"/>
        <w:ind w:left="0"/>
        <w:jc w:val="left"/>
      </w:pPr>
      <w:r>
        <w:rPr>
          <w:rFonts w:ascii="Times New Roman"/>
          <w:b/>
          <w:i w:val="false"/>
          <w:color w:val="000000"/>
        </w:rPr>
        <w:t xml:space="preserve"> Шартты белгілер:</w:t>
      </w:r>
    </w:p>
    <w:bookmarkEnd w:id="495"/>
    <w:bookmarkStart w:name="z526" w:id="496"/>
    <w:p>
      <w:pPr>
        <w:spacing w:after="0"/>
        <w:ind w:left="0"/>
        <w:jc w:val="both"/>
      </w:pPr>
      <w:r>
        <w:rPr>
          <w:rFonts w:ascii="Times New Roman"/>
          <w:b w:val="false"/>
          <w:i w:val="false"/>
          <w:color w:val="000000"/>
          <w:sz w:val="28"/>
        </w:rPr>
        <w:t xml:space="preserve">
      </w:t>
      </w:r>
    </w:p>
    <w:bookmarkEnd w:id="496"/>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7" w:id="497"/>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объектілерінің белгіленген картасы</w:t>
      </w:r>
    </w:p>
    <w:bookmarkEnd w:id="497"/>
    <w:bookmarkStart w:name="z528" w:id="498"/>
    <w:p>
      <w:pPr>
        <w:spacing w:after="0"/>
        <w:ind w:left="0"/>
        <w:jc w:val="both"/>
      </w:pPr>
      <w:r>
        <w:rPr>
          <w:rFonts w:ascii="Times New Roman"/>
          <w:b w:val="false"/>
          <w:i w:val="false"/>
          <w:color w:val="000000"/>
          <w:sz w:val="28"/>
        </w:rPr>
        <w:t xml:space="preserve">
      </w:t>
      </w:r>
    </w:p>
    <w:bookmarkEnd w:id="498"/>
    <w:p>
      <w:pPr>
        <w:spacing w:after="0"/>
        <w:ind w:left="0"/>
        <w:jc w:val="both"/>
      </w:pPr>
      <w:r>
        <w:drawing>
          <wp:inline distT="0" distB="0" distL="0" distR="0">
            <wp:extent cx="7810500" cy="567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567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9" w:id="499"/>
    <w:p>
      <w:pPr>
        <w:spacing w:after="0"/>
        <w:ind w:left="0"/>
        <w:jc w:val="both"/>
      </w:pPr>
      <w:r>
        <w:rPr>
          <w:rFonts w:ascii="Times New Roman"/>
          <w:b w:val="false"/>
          <w:i w:val="false"/>
          <w:color w:val="000000"/>
          <w:sz w:val="28"/>
        </w:rPr>
        <w:t xml:space="preserve">
      </w:t>
      </w:r>
    </w:p>
    <w:bookmarkEnd w:id="499"/>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0" w:id="500"/>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апандарға,суару немесе суландыру каналдарына, құбырлы немесе шахталы құдықтарға) қол жеткізу схемасы</w:t>
      </w:r>
    </w:p>
    <w:bookmarkEnd w:id="500"/>
    <w:bookmarkStart w:name="z531" w:id="501"/>
    <w:p>
      <w:pPr>
        <w:spacing w:after="0"/>
        <w:ind w:left="0"/>
        <w:jc w:val="both"/>
      </w:pPr>
      <w:r>
        <w:rPr>
          <w:rFonts w:ascii="Times New Roman"/>
          <w:b w:val="false"/>
          <w:i w:val="false"/>
          <w:color w:val="000000"/>
          <w:sz w:val="28"/>
        </w:rPr>
        <w:t xml:space="preserve">
      </w:t>
      </w:r>
    </w:p>
    <w:bookmarkEnd w:id="501"/>
    <w:p>
      <w:pPr>
        <w:spacing w:after="0"/>
        <w:ind w:left="0"/>
        <w:jc w:val="both"/>
      </w:pPr>
      <w:r>
        <w:drawing>
          <wp:inline distT="0" distB="0" distL="0" distR="0">
            <wp:extent cx="7810500" cy="664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664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2" w:id="502"/>
    <w:p>
      <w:pPr>
        <w:spacing w:after="0"/>
        <w:ind w:left="0"/>
        <w:jc w:val="left"/>
      </w:pPr>
      <w:r>
        <w:rPr>
          <w:rFonts w:ascii="Times New Roman"/>
          <w:b/>
          <w:i w:val="false"/>
          <w:color w:val="000000"/>
        </w:rPr>
        <w:t xml:space="preserve"> Шартты белгілер:</w:t>
      </w:r>
    </w:p>
    <w:bookmarkEnd w:id="502"/>
    <w:bookmarkStart w:name="z533" w:id="503"/>
    <w:p>
      <w:pPr>
        <w:spacing w:after="0"/>
        <w:ind w:left="0"/>
        <w:jc w:val="both"/>
      </w:pPr>
      <w:r>
        <w:rPr>
          <w:rFonts w:ascii="Times New Roman"/>
          <w:b w:val="false"/>
          <w:i w:val="false"/>
          <w:color w:val="000000"/>
          <w:sz w:val="28"/>
        </w:rPr>
        <w:t xml:space="preserve">
      </w:t>
      </w:r>
    </w:p>
    <w:bookmarkEnd w:id="503"/>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4" w:id="504"/>
    <w:p>
      <w:pPr>
        <w:spacing w:after="0"/>
        <w:ind w:left="0"/>
        <w:jc w:val="left"/>
      </w:pPr>
      <w:r>
        <w:rPr>
          <w:rFonts w:ascii="Times New Roman"/>
          <w:b/>
          <w:i w:val="false"/>
          <w:color w:val="000000"/>
        </w:rPr>
        <w:t xml:space="preserve">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504"/>
    <w:bookmarkStart w:name="z535" w:id="505"/>
    <w:p>
      <w:pPr>
        <w:spacing w:after="0"/>
        <w:ind w:left="0"/>
        <w:jc w:val="both"/>
      </w:pPr>
      <w:r>
        <w:rPr>
          <w:rFonts w:ascii="Times New Roman"/>
          <w:b w:val="false"/>
          <w:i w:val="false"/>
          <w:color w:val="000000"/>
          <w:sz w:val="28"/>
        </w:rPr>
        <w:t xml:space="preserve">
      </w:t>
      </w:r>
    </w:p>
    <w:bookmarkEnd w:id="505"/>
    <w:p>
      <w:pPr>
        <w:spacing w:after="0"/>
        <w:ind w:left="0"/>
        <w:jc w:val="both"/>
      </w:pPr>
      <w:r>
        <w:drawing>
          <wp:inline distT="0" distB="0" distL="0" distR="0">
            <wp:extent cx="7810500" cy="665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665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6" w:id="506"/>
    <w:p>
      <w:pPr>
        <w:spacing w:after="0"/>
        <w:ind w:left="0"/>
        <w:jc w:val="left"/>
      </w:pPr>
      <w:r>
        <w:rPr>
          <w:rFonts w:ascii="Times New Roman"/>
          <w:b/>
          <w:i w:val="false"/>
          <w:color w:val="000000"/>
        </w:rPr>
        <w:t xml:space="preserve"> Шартты белгілер:</w:t>
      </w:r>
    </w:p>
    <w:bookmarkEnd w:id="506"/>
    <w:bookmarkStart w:name="z537" w:id="507"/>
    <w:p>
      <w:pPr>
        <w:spacing w:after="0"/>
        <w:ind w:left="0"/>
        <w:jc w:val="both"/>
      </w:pPr>
      <w:r>
        <w:rPr>
          <w:rFonts w:ascii="Times New Roman"/>
          <w:b w:val="false"/>
          <w:i w:val="false"/>
          <w:color w:val="000000"/>
          <w:sz w:val="28"/>
        </w:rPr>
        <w:t xml:space="preserve">
      </w:t>
      </w:r>
    </w:p>
    <w:bookmarkEnd w:id="507"/>
    <w:p>
      <w:pPr>
        <w:spacing w:after="0"/>
        <w:ind w:left="0"/>
        <w:jc w:val="both"/>
      </w:pPr>
      <w:r>
        <w:drawing>
          <wp:inline distT="0" distB="0" distL="0" distR="0">
            <wp:extent cx="7810500" cy="265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265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8" w:id="508"/>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508"/>
    <w:bookmarkStart w:name="z539" w:id="509"/>
    <w:p>
      <w:pPr>
        <w:spacing w:after="0"/>
        <w:ind w:left="0"/>
        <w:jc w:val="both"/>
      </w:pPr>
      <w:r>
        <w:rPr>
          <w:rFonts w:ascii="Times New Roman"/>
          <w:b w:val="false"/>
          <w:i w:val="false"/>
          <w:color w:val="000000"/>
          <w:sz w:val="28"/>
        </w:rPr>
        <w:t xml:space="preserve">
      </w:t>
      </w:r>
    </w:p>
    <w:bookmarkEnd w:id="509"/>
    <w:p>
      <w:pPr>
        <w:spacing w:after="0"/>
        <w:ind w:left="0"/>
        <w:jc w:val="both"/>
      </w:pPr>
      <w:r>
        <w:drawing>
          <wp:inline distT="0" distB="0" distL="0" distR="0">
            <wp:extent cx="7810500" cy="666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666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40" w:id="510"/>
    <w:p>
      <w:pPr>
        <w:spacing w:after="0"/>
        <w:ind w:left="0"/>
        <w:jc w:val="left"/>
      </w:pPr>
      <w:r>
        <w:rPr>
          <w:rFonts w:ascii="Times New Roman"/>
          <w:b/>
          <w:i w:val="false"/>
          <w:color w:val="000000"/>
        </w:rPr>
        <w:t xml:space="preserve"> Шартты белгілер:</w:t>
      </w:r>
    </w:p>
    <w:bookmarkEnd w:id="510"/>
    <w:bookmarkStart w:name="z541" w:id="511"/>
    <w:p>
      <w:pPr>
        <w:spacing w:after="0"/>
        <w:ind w:left="0"/>
        <w:jc w:val="both"/>
      </w:pPr>
      <w:r>
        <w:rPr>
          <w:rFonts w:ascii="Times New Roman"/>
          <w:b w:val="false"/>
          <w:i w:val="false"/>
          <w:color w:val="000000"/>
          <w:sz w:val="28"/>
        </w:rPr>
        <w:t xml:space="preserve">
      </w:t>
      </w:r>
    </w:p>
    <w:bookmarkEnd w:id="511"/>
    <w:p>
      <w:pPr>
        <w:spacing w:after="0"/>
        <w:ind w:left="0"/>
        <w:jc w:val="both"/>
      </w:pPr>
      <w:r>
        <w:drawing>
          <wp:inline distT="0" distB="0" distL="0" distR="0">
            <wp:extent cx="7810500" cy="288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288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42" w:id="512"/>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51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Жайылма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9 қосымша</w:t>
            </w:r>
          </w:p>
        </w:tc>
      </w:tr>
    </w:tbl>
    <w:bookmarkStart w:name="z546" w:id="513"/>
    <w:p>
      <w:pPr>
        <w:spacing w:after="0"/>
        <w:ind w:left="0"/>
        <w:jc w:val="left"/>
      </w:pPr>
      <w:r>
        <w:rPr>
          <w:rFonts w:ascii="Times New Roman"/>
          <w:b/>
          <w:i w:val="false"/>
          <w:color w:val="000000"/>
        </w:rPr>
        <w:t xml:space="preserve"> Қосүйеңкі ауылдық округінің 2020 - 2021 жылдарға арналған жайылымдарды басқару және оларды пайдалану жөніндегі жоспары</w:t>
      </w:r>
    </w:p>
    <w:bookmarkEnd w:id="513"/>
    <w:bookmarkStart w:name="z547" w:id="514"/>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514"/>
    <w:bookmarkStart w:name="z548" w:id="515"/>
    <w:p>
      <w:pPr>
        <w:spacing w:after="0"/>
        <w:ind w:left="0"/>
        <w:jc w:val="both"/>
      </w:pPr>
      <w:r>
        <w:rPr>
          <w:rFonts w:ascii="Times New Roman"/>
          <w:b w:val="false"/>
          <w:i w:val="false"/>
          <w:color w:val="000000"/>
          <w:sz w:val="28"/>
        </w:rPr>
        <w:t>
      2) жайылым айналымдарының қолайлы схемасы;</w:t>
      </w:r>
    </w:p>
    <w:bookmarkEnd w:id="515"/>
    <w:bookmarkStart w:name="z549" w:id="516"/>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516"/>
    <w:bookmarkStart w:name="z550" w:id="517"/>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қолжеткізу схемасы;</w:t>
      </w:r>
    </w:p>
    <w:bookmarkEnd w:id="517"/>
    <w:bookmarkStart w:name="z551" w:id="518"/>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518"/>
    <w:bookmarkStart w:name="z552" w:id="519"/>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519"/>
    <w:bookmarkStart w:name="z553" w:id="520"/>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520"/>
    <w:bookmarkStart w:name="z554" w:id="521"/>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521"/>
    <w:bookmarkStart w:name="z555" w:id="522"/>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522"/>
    <w:bookmarkStart w:name="z556" w:id="523"/>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523"/>
    <w:bookmarkStart w:name="z557" w:id="524"/>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524"/>
    <w:bookmarkStart w:name="z558" w:id="525"/>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525"/>
    <w:bookmarkStart w:name="z559" w:id="526"/>
    <w:p>
      <w:pPr>
        <w:spacing w:after="0"/>
        <w:ind w:left="0"/>
        <w:jc w:val="both"/>
      </w:pPr>
      <w:r>
        <w:rPr>
          <w:rFonts w:ascii="Times New Roman"/>
          <w:b w:val="false"/>
          <w:i w:val="false"/>
          <w:color w:val="000000"/>
          <w:sz w:val="28"/>
        </w:rPr>
        <w:t>
      Қосүйеңкі ауылдық округі, солтүстік жағынан Манап ауылдық округімен, оңтүстік жағынан Жаманбай батыр ауылдық округімен шектеседі.</w:t>
      </w:r>
    </w:p>
    <w:bookmarkEnd w:id="526"/>
    <w:bookmarkStart w:name="z560" w:id="527"/>
    <w:p>
      <w:pPr>
        <w:spacing w:after="0"/>
        <w:ind w:left="0"/>
        <w:jc w:val="both"/>
      </w:pPr>
      <w:r>
        <w:rPr>
          <w:rFonts w:ascii="Times New Roman"/>
          <w:b w:val="false"/>
          <w:i w:val="false"/>
          <w:color w:val="000000"/>
          <w:sz w:val="28"/>
        </w:rPr>
        <w:t>
      Әкімшілік-аумақтық бөлінісі Қосүйеңкі ауылынан тұрады.</w:t>
      </w:r>
    </w:p>
    <w:bookmarkEnd w:id="527"/>
    <w:bookmarkStart w:name="z561" w:id="528"/>
    <w:p>
      <w:pPr>
        <w:spacing w:after="0"/>
        <w:ind w:left="0"/>
        <w:jc w:val="both"/>
      </w:pPr>
      <w:r>
        <w:rPr>
          <w:rFonts w:ascii="Times New Roman"/>
          <w:b w:val="false"/>
          <w:i w:val="false"/>
          <w:color w:val="000000"/>
          <w:sz w:val="28"/>
        </w:rPr>
        <w:t>
      Табиғи ауа-райының жағдайлары бойынша Қосүйеңкі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528"/>
    <w:bookmarkStart w:name="z562" w:id="529"/>
    <w:p>
      <w:pPr>
        <w:spacing w:after="0"/>
        <w:ind w:left="0"/>
        <w:jc w:val="both"/>
      </w:pPr>
      <w:r>
        <w:rPr>
          <w:rFonts w:ascii="Times New Roman"/>
          <w:b w:val="false"/>
          <w:i w:val="false"/>
          <w:color w:val="000000"/>
          <w:sz w:val="28"/>
        </w:rPr>
        <w:t>
      Қосүйеңкі ауылдық округтің жалпы жер көлемі 2294 гектар (бұдан әрі – га), оның ішінде жайылымдар – 1812 га.</w:t>
      </w:r>
    </w:p>
    <w:bookmarkEnd w:id="529"/>
    <w:bookmarkStart w:name="z563" w:id="530"/>
    <w:p>
      <w:pPr>
        <w:spacing w:after="0"/>
        <w:ind w:left="0"/>
        <w:jc w:val="both"/>
      </w:pPr>
      <w:r>
        <w:rPr>
          <w:rFonts w:ascii="Times New Roman"/>
          <w:b w:val="false"/>
          <w:i w:val="false"/>
          <w:color w:val="000000"/>
          <w:sz w:val="28"/>
        </w:rPr>
        <w:t>
      Санаттары бойынша жерлер келесідей бөлінеді:</w:t>
      </w:r>
    </w:p>
    <w:bookmarkEnd w:id="530"/>
    <w:bookmarkStart w:name="z564" w:id="531"/>
    <w:p>
      <w:pPr>
        <w:spacing w:after="0"/>
        <w:ind w:left="0"/>
        <w:jc w:val="both"/>
      </w:pPr>
      <w:r>
        <w:rPr>
          <w:rFonts w:ascii="Times New Roman"/>
          <w:b w:val="false"/>
          <w:i w:val="false"/>
          <w:color w:val="000000"/>
          <w:sz w:val="28"/>
        </w:rPr>
        <w:t>
      ауыл шаруашылығы мақсатындағы жерлер – 1824 га;</w:t>
      </w:r>
    </w:p>
    <w:bookmarkEnd w:id="531"/>
    <w:bookmarkStart w:name="z565" w:id="532"/>
    <w:p>
      <w:pPr>
        <w:spacing w:after="0"/>
        <w:ind w:left="0"/>
        <w:jc w:val="both"/>
      </w:pPr>
      <w:r>
        <w:rPr>
          <w:rFonts w:ascii="Times New Roman"/>
          <w:b w:val="false"/>
          <w:i w:val="false"/>
          <w:color w:val="000000"/>
          <w:sz w:val="28"/>
        </w:rPr>
        <w:t>
      елдi мекендердiң жерлерi – 264 га.</w:t>
      </w:r>
    </w:p>
    <w:bookmarkEnd w:id="532"/>
    <w:bookmarkStart w:name="z566" w:id="533"/>
    <w:p>
      <w:pPr>
        <w:spacing w:after="0"/>
        <w:ind w:left="0"/>
        <w:jc w:val="both"/>
      </w:pPr>
      <w:r>
        <w:rPr>
          <w:rFonts w:ascii="Times New Roman"/>
          <w:b w:val="false"/>
          <w:i w:val="false"/>
          <w:color w:val="000000"/>
          <w:sz w:val="28"/>
        </w:rPr>
        <w:t>
      Қосүйеңкі ауылдық округ аумағындағы ауыл шаруашылығы жануарлары мал басының саны: 1257 бас ірі қара малы, 12372 бас уақ мал, 255 бас жылқы, 7 бас түйе малы бар.</w:t>
      </w:r>
    </w:p>
    <w:bookmarkEnd w:id="533"/>
    <w:bookmarkStart w:name="z567" w:id="534"/>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534"/>
    <w:bookmarkStart w:name="z568" w:id="535"/>
    <w:p>
      <w:pPr>
        <w:spacing w:after="0"/>
        <w:ind w:left="0"/>
        <w:jc w:val="both"/>
      </w:pPr>
      <w:r>
        <w:rPr>
          <w:rFonts w:ascii="Times New Roman"/>
          <w:b w:val="false"/>
          <w:i w:val="false"/>
          <w:color w:val="000000"/>
          <w:sz w:val="28"/>
        </w:rPr>
        <w:t>
      ірі қара мал - 8 табын;</w:t>
      </w:r>
    </w:p>
    <w:bookmarkEnd w:id="535"/>
    <w:bookmarkStart w:name="z569" w:id="536"/>
    <w:p>
      <w:pPr>
        <w:spacing w:after="0"/>
        <w:ind w:left="0"/>
        <w:jc w:val="both"/>
      </w:pPr>
      <w:r>
        <w:rPr>
          <w:rFonts w:ascii="Times New Roman"/>
          <w:b w:val="false"/>
          <w:i w:val="false"/>
          <w:color w:val="000000"/>
          <w:sz w:val="28"/>
        </w:rPr>
        <w:t>
      уақ мал - 90 отар;</w:t>
      </w:r>
    </w:p>
    <w:bookmarkEnd w:id="536"/>
    <w:bookmarkStart w:name="z570" w:id="537"/>
    <w:p>
      <w:pPr>
        <w:spacing w:after="0"/>
        <w:ind w:left="0"/>
        <w:jc w:val="both"/>
      </w:pPr>
      <w:r>
        <w:rPr>
          <w:rFonts w:ascii="Times New Roman"/>
          <w:b w:val="false"/>
          <w:i w:val="false"/>
          <w:color w:val="000000"/>
          <w:sz w:val="28"/>
        </w:rPr>
        <w:t>
      жылқылар - 10 үйір;</w:t>
      </w:r>
    </w:p>
    <w:bookmarkEnd w:id="537"/>
    <w:bookmarkStart w:name="z571" w:id="538"/>
    <w:p>
      <w:pPr>
        <w:spacing w:after="0"/>
        <w:ind w:left="0"/>
        <w:jc w:val="both"/>
      </w:pPr>
      <w:r>
        <w:rPr>
          <w:rFonts w:ascii="Times New Roman"/>
          <w:b w:val="false"/>
          <w:i w:val="false"/>
          <w:color w:val="000000"/>
          <w:sz w:val="28"/>
        </w:rPr>
        <w:t>
      түйе -1 табын.</w:t>
      </w:r>
    </w:p>
    <w:bookmarkEnd w:id="538"/>
    <w:bookmarkStart w:name="z572" w:id="539"/>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539"/>
    <w:bookmarkStart w:name="z573" w:id="540"/>
    <w:p>
      <w:pPr>
        <w:spacing w:after="0"/>
        <w:ind w:left="0"/>
        <w:jc w:val="both"/>
      </w:pPr>
      <w:r>
        <w:rPr>
          <w:rFonts w:ascii="Times New Roman"/>
          <w:b w:val="false"/>
          <w:i w:val="false"/>
          <w:color w:val="000000"/>
          <w:sz w:val="28"/>
        </w:rPr>
        <w:t>
      Жайылымдарды негізгі пайдаланушылар Қосүйеңкі ауылдық округінің тұрғындары болып табылады.</w:t>
      </w:r>
    </w:p>
    <w:bookmarkEnd w:id="540"/>
    <w:bookmarkStart w:name="z574" w:id="541"/>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541"/>
    <w:bookmarkStart w:name="z575" w:id="542"/>
    <w:p>
      <w:pPr>
        <w:spacing w:after="0"/>
        <w:ind w:left="0"/>
        <w:jc w:val="both"/>
      </w:pPr>
      <w:r>
        <w:rPr>
          <w:rFonts w:ascii="Times New Roman"/>
          <w:b w:val="false"/>
          <w:i w:val="false"/>
          <w:color w:val="000000"/>
          <w:sz w:val="28"/>
        </w:rPr>
        <w:t>
      Қосүйеңкі ауылдық округінің аумағында 1 ветеринарлық пункт, 1 мал қорымы және 1 мал тоғыту ваннасы қызмет істейді.</w:t>
      </w:r>
    </w:p>
    <w:bookmarkEnd w:id="542"/>
    <w:bookmarkStart w:name="z576" w:id="543"/>
    <w:p>
      <w:pPr>
        <w:spacing w:after="0"/>
        <w:ind w:left="0"/>
        <w:jc w:val="both"/>
      </w:pPr>
      <w:r>
        <w:rPr>
          <w:rFonts w:ascii="Times New Roman"/>
          <w:b w:val="false"/>
          <w:i w:val="false"/>
          <w:color w:val="000000"/>
          <w:sz w:val="28"/>
        </w:rPr>
        <w:t>
      Қосүйеңкі ауылдық округінде малды айдап өтуге арналған сервитуттар белгіленбеген.</w:t>
      </w:r>
    </w:p>
    <w:bookmarkEnd w:id="543"/>
    <w:bookmarkStart w:name="z577" w:id="544"/>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544"/>
    <w:bookmarkStart w:name="z578" w:id="545"/>
    <w:p>
      <w:pPr>
        <w:spacing w:after="0"/>
        <w:ind w:left="0"/>
        <w:jc w:val="both"/>
      </w:pPr>
      <w:r>
        <w:rPr>
          <w:rFonts w:ascii="Times New Roman"/>
          <w:b w:val="false"/>
          <w:i w:val="false"/>
          <w:color w:val="000000"/>
          <w:sz w:val="28"/>
        </w:rPr>
        <w:t xml:space="preserve">
      </w:t>
      </w:r>
    </w:p>
    <w:bookmarkEnd w:id="545"/>
    <w:p>
      <w:pPr>
        <w:spacing w:after="0"/>
        <w:ind w:left="0"/>
        <w:jc w:val="both"/>
      </w:pPr>
      <w:r>
        <w:drawing>
          <wp:inline distT="0" distB="0" distL="0" distR="0">
            <wp:extent cx="7810500" cy="518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518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79" w:id="546"/>
    <w:p>
      <w:pPr>
        <w:spacing w:after="0"/>
        <w:ind w:left="0"/>
        <w:jc w:val="both"/>
      </w:pPr>
      <w:r>
        <w:rPr>
          <w:rFonts w:ascii="Times New Roman"/>
          <w:b w:val="false"/>
          <w:i w:val="false"/>
          <w:color w:val="000000"/>
          <w:sz w:val="28"/>
        </w:rPr>
        <w:t xml:space="preserve">
       </w:t>
      </w:r>
    </w:p>
    <w:bookmarkEnd w:id="546"/>
    <w:bookmarkStart w:name="z580" w:id="547"/>
    <w:p>
      <w:pPr>
        <w:spacing w:after="0"/>
        <w:ind w:left="0"/>
        <w:jc w:val="left"/>
      </w:pPr>
      <w:r>
        <w:rPr>
          <w:rFonts w:ascii="Times New Roman"/>
          <w:b/>
          <w:i w:val="false"/>
          <w:color w:val="000000"/>
        </w:rPr>
        <w:t xml:space="preserve"> Шартты белгілер</w:t>
      </w:r>
    </w:p>
    <w:bookmarkEnd w:id="547"/>
    <w:bookmarkStart w:name="z581" w:id="548"/>
    <w:p>
      <w:pPr>
        <w:spacing w:after="0"/>
        <w:ind w:left="0"/>
        <w:jc w:val="both"/>
      </w:pPr>
      <w:r>
        <w:rPr>
          <w:rFonts w:ascii="Times New Roman"/>
          <w:b w:val="false"/>
          <w:i w:val="false"/>
          <w:color w:val="000000"/>
          <w:sz w:val="28"/>
        </w:rPr>
        <w:t xml:space="preserve">
      </w:t>
      </w:r>
    </w:p>
    <w:bookmarkEnd w:id="548"/>
    <w:p>
      <w:pPr>
        <w:spacing w:after="0"/>
        <w:ind w:left="0"/>
        <w:jc w:val="both"/>
      </w:pPr>
      <w:r>
        <w:drawing>
          <wp:inline distT="0" distB="0" distL="0" distR="0">
            <wp:extent cx="7810500" cy="213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213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2" w:id="549"/>
    <w:p>
      <w:pPr>
        <w:spacing w:after="0"/>
        <w:ind w:left="0"/>
        <w:jc w:val="left"/>
      </w:pPr>
      <w:r>
        <w:rPr>
          <w:rFonts w:ascii="Times New Roman"/>
          <w:b/>
          <w:i w:val="false"/>
          <w:color w:val="000000"/>
        </w:rPr>
        <w:t xml:space="preserve"> Жер учаскелерінің меншік иелері</w:t>
      </w:r>
    </w:p>
    <w:bookmarkEnd w:id="549"/>
    <w:bookmarkStart w:name="z583" w:id="550"/>
    <w:p>
      <w:pPr>
        <w:spacing w:after="0"/>
        <w:ind w:left="0"/>
        <w:jc w:val="both"/>
      </w:pPr>
      <w:r>
        <w:rPr>
          <w:rFonts w:ascii="Times New Roman"/>
          <w:b w:val="false"/>
          <w:i w:val="false"/>
          <w:color w:val="000000"/>
          <w:sz w:val="28"/>
        </w:rPr>
        <w:t>
      № 1 кесте</w:t>
      </w:r>
    </w:p>
    <w:bookmarkEnd w:id="55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84" w:id="551"/>
          <w:p>
            <w:pPr>
              <w:spacing w:after="20"/>
              <w:ind w:left="20"/>
              <w:jc w:val="both"/>
            </w:pPr>
            <w:r>
              <w:rPr>
                <w:rFonts w:ascii="Times New Roman"/>
                <w:b w:val="false"/>
                <w:i w:val="false"/>
                <w:color w:val="000000"/>
                <w:sz w:val="20"/>
              </w:rPr>
              <w:t>
Жиыны</w:t>
            </w:r>
          </w:p>
          <w:bookmarkEnd w:id="551"/>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Төлеуов Оразгелді</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Қойшыбаев Орынхан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Мырзахметов Тұралы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15735,2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14668,7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Турсынханова Урзада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Утенбаева Бибіхадиша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Жақсыбеков Абдиразак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Базарбаева Мейрамкүл</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Жанпеисова Роза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Агадилов Алтай</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Рустемов Руслан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Жусипов Айдос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Нілдібек 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Қортынды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17070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12789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19545,5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15211,3</w:t>
            </w:r>
          </w:p>
        </w:tc>
      </w:tr>
    </w:tbl>
    <w:bookmarkStart w:name="z585" w:id="552"/>
    <w:p>
      <w:pPr>
        <w:spacing w:after="0"/>
        <w:ind w:left="0"/>
        <w:jc w:val="both"/>
      </w:pPr>
      <w:r>
        <w:rPr>
          <w:rFonts w:ascii="Times New Roman"/>
          <w:b w:val="false"/>
          <w:i w:val="false"/>
          <w:color w:val="000000"/>
          <w:sz w:val="28"/>
        </w:rPr>
        <w:t>
      Аббревиатуралардың таратылып жазылуы:</w:t>
      </w:r>
    </w:p>
    <w:bookmarkEnd w:id="552"/>
    <w:bookmarkStart w:name="z586" w:id="553"/>
    <w:p>
      <w:pPr>
        <w:spacing w:after="0"/>
        <w:ind w:left="0"/>
        <w:jc w:val="both"/>
      </w:pPr>
      <w:r>
        <w:rPr>
          <w:rFonts w:ascii="Times New Roman"/>
          <w:b w:val="false"/>
          <w:i w:val="false"/>
          <w:color w:val="000000"/>
          <w:sz w:val="28"/>
        </w:rPr>
        <w:t>
      МІҚ- мүйізді ірі қара мал;</w:t>
      </w:r>
    </w:p>
    <w:bookmarkEnd w:id="553"/>
    <w:bookmarkStart w:name="z587" w:id="554"/>
    <w:p>
      <w:pPr>
        <w:spacing w:after="0"/>
        <w:ind w:left="0"/>
        <w:jc w:val="both"/>
      </w:pPr>
      <w:r>
        <w:rPr>
          <w:rFonts w:ascii="Times New Roman"/>
          <w:b w:val="false"/>
          <w:i w:val="false"/>
          <w:color w:val="000000"/>
          <w:sz w:val="28"/>
        </w:rPr>
        <w:t>
      УМ- уақ мал;</w:t>
      </w:r>
    </w:p>
    <w:bookmarkEnd w:id="554"/>
    <w:bookmarkStart w:name="z588" w:id="555"/>
    <w:p>
      <w:pPr>
        <w:spacing w:after="0"/>
        <w:ind w:left="0"/>
        <w:jc w:val="both"/>
      </w:pPr>
      <w:r>
        <w:rPr>
          <w:rFonts w:ascii="Times New Roman"/>
          <w:b w:val="false"/>
          <w:i w:val="false"/>
          <w:color w:val="000000"/>
          <w:sz w:val="28"/>
        </w:rPr>
        <w:t>
      Га – гектар.</w:t>
      </w:r>
    </w:p>
    <w:bookmarkEnd w:id="555"/>
    <w:bookmarkStart w:name="z589" w:id="556"/>
    <w:p>
      <w:pPr>
        <w:spacing w:after="0"/>
        <w:ind w:left="0"/>
        <w:jc w:val="left"/>
      </w:pPr>
      <w:r>
        <w:rPr>
          <w:rFonts w:ascii="Times New Roman"/>
          <w:b/>
          <w:i w:val="false"/>
          <w:color w:val="000000"/>
        </w:rPr>
        <w:t xml:space="preserve"> Қосүйеңкі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5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Қосүйеңкі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+165,5</w:t>
            </w:r>
          </w:p>
        </w:tc>
      </w:tr>
    </w:tbl>
    <w:bookmarkStart w:name="z590" w:id="557"/>
    <w:p>
      <w:pPr>
        <w:spacing w:after="0"/>
        <w:ind w:left="0"/>
        <w:jc w:val="left"/>
      </w:pPr>
      <w:r>
        <w:rPr>
          <w:rFonts w:ascii="Times New Roman"/>
          <w:b/>
          <w:i w:val="false"/>
          <w:color w:val="000000"/>
        </w:rPr>
        <w:t xml:space="preserve"> Жайылым айналымдарының қолайлы схемасы</w:t>
      </w:r>
    </w:p>
    <w:bookmarkEnd w:id="557"/>
    <w:bookmarkStart w:name="z591" w:id="558"/>
    <w:p>
      <w:pPr>
        <w:spacing w:after="0"/>
        <w:ind w:left="0"/>
        <w:jc w:val="both"/>
      </w:pPr>
      <w:r>
        <w:rPr>
          <w:rFonts w:ascii="Times New Roman"/>
          <w:b w:val="false"/>
          <w:i w:val="false"/>
          <w:color w:val="000000"/>
          <w:sz w:val="28"/>
        </w:rPr>
        <w:t xml:space="preserve">
      </w:t>
      </w:r>
    </w:p>
    <w:bookmarkEnd w:id="558"/>
    <w:p>
      <w:pPr>
        <w:spacing w:after="0"/>
        <w:ind w:left="0"/>
        <w:jc w:val="both"/>
      </w:pPr>
      <w:r>
        <w:drawing>
          <wp:inline distT="0" distB="0" distL="0" distR="0">
            <wp:extent cx="7810500" cy="518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518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2" w:id="559"/>
    <w:p>
      <w:pPr>
        <w:spacing w:after="0"/>
        <w:ind w:left="0"/>
        <w:jc w:val="left"/>
      </w:pPr>
      <w:r>
        <w:rPr>
          <w:rFonts w:ascii="Times New Roman"/>
          <w:b/>
          <w:i w:val="false"/>
          <w:color w:val="000000"/>
        </w:rPr>
        <w:t xml:space="preserve"> Шартты белгілер:</w:t>
      </w:r>
    </w:p>
    <w:bookmarkEnd w:id="559"/>
    <w:bookmarkStart w:name="z593" w:id="560"/>
    <w:p>
      <w:pPr>
        <w:spacing w:after="0"/>
        <w:ind w:left="0"/>
        <w:jc w:val="both"/>
      </w:pPr>
      <w:r>
        <w:rPr>
          <w:rFonts w:ascii="Times New Roman"/>
          <w:b w:val="false"/>
          <w:i w:val="false"/>
          <w:color w:val="000000"/>
          <w:sz w:val="28"/>
        </w:rPr>
        <w:t xml:space="preserve">
      </w:t>
      </w:r>
    </w:p>
    <w:bookmarkEnd w:id="560"/>
    <w:p>
      <w:pPr>
        <w:spacing w:after="0"/>
        <w:ind w:left="0"/>
        <w:jc w:val="both"/>
      </w:pPr>
      <w:r>
        <w:drawing>
          <wp:inline distT="0" distB="0" distL="0" distR="0">
            <wp:extent cx="7810500" cy="288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288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4" w:id="561"/>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561"/>
    <w:bookmarkStart w:name="z595" w:id="562"/>
    <w:p>
      <w:pPr>
        <w:spacing w:after="0"/>
        <w:ind w:left="0"/>
        <w:jc w:val="both"/>
      </w:pPr>
      <w:r>
        <w:rPr>
          <w:rFonts w:ascii="Times New Roman"/>
          <w:b w:val="false"/>
          <w:i w:val="false"/>
          <w:color w:val="000000"/>
          <w:sz w:val="28"/>
        </w:rPr>
        <w:t xml:space="preserve">
      </w:t>
      </w:r>
    </w:p>
    <w:bookmarkEnd w:id="562"/>
    <w:p>
      <w:pPr>
        <w:spacing w:after="0"/>
        <w:ind w:left="0"/>
        <w:jc w:val="both"/>
      </w:pPr>
      <w:r>
        <w:drawing>
          <wp:inline distT="0" distB="0" distL="0" distR="0">
            <wp:extent cx="7810500" cy="518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518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6" w:id="563"/>
    <w:p>
      <w:pPr>
        <w:spacing w:after="0"/>
        <w:ind w:left="0"/>
        <w:jc w:val="left"/>
      </w:pPr>
      <w:r>
        <w:rPr>
          <w:rFonts w:ascii="Times New Roman"/>
          <w:b/>
          <w:i w:val="false"/>
          <w:color w:val="000000"/>
        </w:rPr>
        <w:t xml:space="preserve"> Шартты белгілер:</w:t>
      </w:r>
    </w:p>
    <w:bookmarkEnd w:id="563"/>
    <w:bookmarkStart w:name="z597" w:id="564"/>
    <w:p>
      <w:pPr>
        <w:spacing w:after="0"/>
        <w:ind w:left="0"/>
        <w:jc w:val="both"/>
      </w:pPr>
      <w:r>
        <w:rPr>
          <w:rFonts w:ascii="Times New Roman"/>
          <w:b w:val="false"/>
          <w:i w:val="false"/>
          <w:color w:val="000000"/>
          <w:sz w:val="28"/>
        </w:rPr>
        <w:t xml:space="preserve">
      </w:t>
      </w:r>
    </w:p>
    <w:bookmarkEnd w:id="564"/>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8" w:id="565"/>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565"/>
    <w:bookmarkStart w:name="z599" w:id="566"/>
    <w:p>
      <w:pPr>
        <w:spacing w:after="0"/>
        <w:ind w:left="0"/>
        <w:jc w:val="both"/>
      </w:pPr>
      <w:r>
        <w:rPr>
          <w:rFonts w:ascii="Times New Roman"/>
          <w:b w:val="false"/>
          <w:i w:val="false"/>
          <w:color w:val="000000"/>
          <w:sz w:val="28"/>
        </w:rPr>
        <w:t xml:space="preserve">
      </w:t>
      </w:r>
    </w:p>
    <w:bookmarkEnd w:id="566"/>
    <w:p>
      <w:pPr>
        <w:spacing w:after="0"/>
        <w:ind w:left="0"/>
        <w:jc w:val="both"/>
      </w:pPr>
      <w:r>
        <w:drawing>
          <wp:inline distT="0" distB="0" distL="0" distR="0">
            <wp:extent cx="7810500" cy="516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516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0" w:id="567"/>
    <w:p>
      <w:pPr>
        <w:spacing w:after="0"/>
        <w:ind w:left="0"/>
        <w:jc w:val="left"/>
      </w:pPr>
      <w:r>
        <w:rPr>
          <w:rFonts w:ascii="Times New Roman"/>
          <w:b/>
          <w:i w:val="false"/>
          <w:color w:val="000000"/>
        </w:rPr>
        <w:t xml:space="preserve"> Шартты белгілер:</w:t>
      </w:r>
    </w:p>
    <w:bookmarkEnd w:id="567"/>
    <w:bookmarkStart w:name="z601" w:id="568"/>
    <w:p>
      <w:pPr>
        <w:spacing w:after="0"/>
        <w:ind w:left="0"/>
        <w:jc w:val="both"/>
      </w:pPr>
      <w:r>
        <w:rPr>
          <w:rFonts w:ascii="Times New Roman"/>
          <w:b w:val="false"/>
          <w:i w:val="false"/>
          <w:color w:val="000000"/>
          <w:sz w:val="28"/>
        </w:rPr>
        <w:t xml:space="preserve">
      </w:t>
      </w:r>
    </w:p>
    <w:bookmarkEnd w:id="568"/>
    <w:p>
      <w:pPr>
        <w:spacing w:after="0"/>
        <w:ind w:left="0"/>
        <w:jc w:val="both"/>
      </w:pPr>
      <w:r>
        <w:drawing>
          <wp:inline distT="0" distB="0" distL="0" distR="0">
            <wp:extent cx="7810500" cy="410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410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2" w:id="569"/>
    <w:p>
      <w:pPr>
        <w:spacing w:after="0"/>
        <w:ind w:left="0"/>
        <w:jc w:val="left"/>
      </w:pPr>
      <w:r>
        <w:rPr>
          <w:rFonts w:ascii="Times New Roman"/>
          <w:b/>
          <w:i w:val="false"/>
          <w:color w:val="000000"/>
        </w:rPr>
        <w:t xml:space="preserve">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569"/>
    <w:bookmarkStart w:name="z603" w:id="570"/>
    <w:p>
      <w:pPr>
        <w:spacing w:after="0"/>
        <w:ind w:left="0"/>
        <w:jc w:val="both"/>
      </w:pPr>
      <w:r>
        <w:rPr>
          <w:rFonts w:ascii="Times New Roman"/>
          <w:b w:val="false"/>
          <w:i w:val="false"/>
          <w:color w:val="000000"/>
          <w:sz w:val="28"/>
        </w:rPr>
        <w:t xml:space="preserve">
      </w:t>
      </w:r>
    </w:p>
    <w:bookmarkEnd w:id="570"/>
    <w:p>
      <w:pPr>
        <w:spacing w:after="0"/>
        <w:ind w:left="0"/>
        <w:jc w:val="both"/>
      </w:pPr>
      <w:r>
        <w:drawing>
          <wp:inline distT="0" distB="0" distL="0" distR="0">
            <wp:extent cx="7810500" cy="518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518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4" w:id="571"/>
    <w:p>
      <w:pPr>
        <w:spacing w:after="0"/>
        <w:ind w:left="0"/>
        <w:jc w:val="left"/>
      </w:pPr>
      <w:r>
        <w:rPr>
          <w:rFonts w:ascii="Times New Roman"/>
          <w:b/>
          <w:i w:val="false"/>
          <w:color w:val="000000"/>
        </w:rPr>
        <w:t xml:space="preserve"> Шартты белгілер:</w:t>
      </w:r>
    </w:p>
    <w:bookmarkEnd w:id="571"/>
    <w:bookmarkStart w:name="z605" w:id="572"/>
    <w:p>
      <w:pPr>
        <w:spacing w:after="0"/>
        <w:ind w:left="0"/>
        <w:jc w:val="both"/>
      </w:pPr>
      <w:r>
        <w:rPr>
          <w:rFonts w:ascii="Times New Roman"/>
          <w:b w:val="false"/>
          <w:i w:val="false"/>
          <w:color w:val="000000"/>
          <w:sz w:val="28"/>
        </w:rPr>
        <w:t xml:space="preserve">
      </w:t>
      </w:r>
    </w:p>
    <w:bookmarkEnd w:id="572"/>
    <w:p>
      <w:pPr>
        <w:spacing w:after="0"/>
        <w:ind w:left="0"/>
        <w:jc w:val="both"/>
      </w:pPr>
      <w:r>
        <w:drawing>
          <wp:inline distT="0" distB="0" distL="0" distR="0">
            <wp:extent cx="78105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248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6" w:id="573"/>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573"/>
    <w:bookmarkStart w:name="z607" w:id="574"/>
    <w:p>
      <w:pPr>
        <w:spacing w:after="0"/>
        <w:ind w:left="0"/>
        <w:jc w:val="both"/>
      </w:pPr>
      <w:r>
        <w:rPr>
          <w:rFonts w:ascii="Times New Roman"/>
          <w:b w:val="false"/>
          <w:i w:val="false"/>
          <w:color w:val="000000"/>
          <w:sz w:val="28"/>
        </w:rPr>
        <w:t xml:space="preserve">
      </w:t>
      </w:r>
    </w:p>
    <w:bookmarkEnd w:id="574"/>
    <w:p>
      <w:pPr>
        <w:spacing w:after="0"/>
        <w:ind w:left="0"/>
        <w:jc w:val="both"/>
      </w:pPr>
      <w:r>
        <w:drawing>
          <wp:inline distT="0" distB="0" distL="0" distR="0">
            <wp:extent cx="7810500" cy="518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518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8" w:id="575"/>
    <w:p>
      <w:pPr>
        <w:spacing w:after="0"/>
        <w:ind w:left="0"/>
        <w:jc w:val="left"/>
      </w:pPr>
      <w:r>
        <w:rPr>
          <w:rFonts w:ascii="Times New Roman"/>
          <w:b/>
          <w:i w:val="false"/>
          <w:color w:val="000000"/>
        </w:rPr>
        <w:t xml:space="preserve"> Шартты белгілер:</w:t>
      </w:r>
    </w:p>
    <w:bookmarkEnd w:id="575"/>
    <w:bookmarkStart w:name="z609" w:id="576"/>
    <w:p>
      <w:pPr>
        <w:spacing w:after="0"/>
        <w:ind w:left="0"/>
        <w:jc w:val="both"/>
      </w:pPr>
      <w:r>
        <w:rPr>
          <w:rFonts w:ascii="Times New Roman"/>
          <w:b w:val="false"/>
          <w:i w:val="false"/>
          <w:color w:val="000000"/>
          <w:sz w:val="28"/>
        </w:rPr>
        <w:t xml:space="preserve">
      </w:t>
      </w:r>
    </w:p>
    <w:bookmarkEnd w:id="576"/>
    <w:p>
      <w:pPr>
        <w:spacing w:after="0"/>
        <w:ind w:left="0"/>
        <w:jc w:val="both"/>
      </w:pPr>
      <w:r>
        <w:drawing>
          <wp:inline distT="0" distB="0" distL="0" distR="0">
            <wp:extent cx="7810500" cy="266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266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0" w:id="577"/>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57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Қосүйеңкі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10 қосымша</w:t>
            </w:r>
          </w:p>
        </w:tc>
      </w:tr>
    </w:tbl>
    <w:bookmarkStart w:name="z614" w:id="578"/>
    <w:p>
      <w:pPr>
        <w:spacing w:after="0"/>
        <w:ind w:left="0"/>
        <w:jc w:val="left"/>
      </w:pPr>
      <w:r>
        <w:rPr>
          <w:rFonts w:ascii="Times New Roman"/>
          <w:b/>
          <w:i w:val="false"/>
          <w:color w:val="000000"/>
        </w:rPr>
        <w:t xml:space="preserve"> Жаңарық ауылдық округінің 2020 - 2021 жылдарға арналған жайылымдарды басқару және оларды пайдалану жөніндегі жоспары</w:t>
      </w:r>
    </w:p>
    <w:bookmarkEnd w:id="578"/>
    <w:bookmarkStart w:name="z615" w:id="579"/>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579"/>
    <w:bookmarkStart w:name="z616" w:id="580"/>
    <w:p>
      <w:pPr>
        <w:spacing w:after="0"/>
        <w:ind w:left="0"/>
        <w:jc w:val="both"/>
      </w:pPr>
      <w:r>
        <w:rPr>
          <w:rFonts w:ascii="Times New Roman"/>
          <w:b w:val="false"/>
          <w:i w:val="false"/>
          <w:color w:val="000000"/>
          <w:sz w:val="28"/>
        </w:rPr>
        <w:t>
      2) жайылым айналымдарының қолайлы схемасы;</w:t>
      </w:r>
    </w:p>
    <w:bookmarkEnd w:id="580"/>
    <w:bookmarkStart w:name="z617" w:id="581"/>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581"/>
    <w:bookmarkStart w:name="z618" w:id="582"/>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қолжеткізу схемасы;</w:t>
      </w:r>
    </w:p>
    <w:bookmarkEnd w:id="582"/>
    <w:bookmarkStart w:name="z619" w:id="583"/>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583"/>
    <w:bookmarkStart w:name="z620" w:id="584"/>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584"/>
    <w:bookmarkStart w:name="z621" w:id="585"/>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585"/>
    <w:bookmarkStart w:name="z622" w:id="586"/>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586"/>
    <w:bookmarkStart w:name="z623" w:id="587"/>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587"/>
    <w:bookmarkStart w:name="z624" w:id="588"/>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588"/>
    <w:bookmarkStart w:name="z625" w:id="589"/>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589"/>
    <w:bookmarkStart w:name="z626" w:id="590"/>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590"/>
    <w:bookmarkStart w:name="z627" w:id="591"/>
    <w:p>
      <w:pPr>
        <w:spacing w:after="0"/>
        <w:ind w:left="0"/>
        <w:jc w:val="both"/>
      </w:pPr>
      <w:r>
        <w:rPr>
          <w:rFonts w:ascii="Times New Roman"/>
          <w:b w:val="false"/>
          <w:i w:val="false"/>
          <w:color w:val="000000"/>
          <w:sz w:val="28"/>
        </w:rPr>
        <w:t>
      Жаңарық ауылдық округі, солтүстік жағынан Қыркеңсе ауылдық округімен, оңтүстік жағынан Байкенже ауылдық округімен шектеседі.</w:t>
      </w:r>
    </w:p>
    <w:bookmarkEnd w:id="591"/>
    <w:bookmarkStart w:name="z628" w:id="592"/>
    <w:p>
      <w:pPr>
        <w:spacing w:after="0"/>
        <w:ind w:left="0"/>
        <w:jc w:val="both"/>
      </w:pPr>
      <w:r>
        <w:rPr>
          <w:rFonts w:ascii="Times New Roman"/>
          <w:b w:val="false"/>
          <w:i w:val="false"/>
          <w:color w:val="000000"/>
          <w:sz w:val="28"/>
        </w:rPr>
        <w:t>
      Әкімшілік-аумақтық бөлінісі Жаңарық ауылынан тұрады.</w:t>
      </w:r>
    </w:p>
    <w:bookmarkEnd w:id="592"/>
    <w:bookmarkStart w:name="z629" w:id="593"/>
    <w:p>
      <w:pPr>
        <w:spacing w:after="0"/>
        <w:ind w:left="0"/>
        <w:jc w:val="both"/>
      </w:pPr>
      <w:r>
        <w:rPr>
          <w:rFonts w:ascii="Times New Roman"/>
          <w:b w:val="false"/>
          <w:i w:val="false"/>
          <w:color w:val="000000"/>
          <w:sz w:val="28"/>
        </w:rPr>
        <w:t>
      Табиғи ауа-райының жағдайлары бойынша Жаңарық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593"/>
    <w:bookmarkStart w:name="z630" w:id="594"/>
    <w:p>
      <w:pPr>
        <w:spacing w:after="0"/>
        <w:ind w:left="0"/>
        <w:jc w:val="both"/>
      </w:pPr>
      <w:r>
        <w:rPr>
          <w:rFonts w:ascii="Times New Roman"/>
          <w:b w:val="false"/>
          <w:i w:val="false"/>
          <w:color w:val="000000"/>
          <w:sz w:val="28"/>
        </w:rPr>
        <w:t>
      Жаңарық ауылдық округінің жалпы жер көлемі 1902 гектар (бұдан әрі – га), оның ішінде жайылымдар – 1019 га.</w:t>
      </w:r>
    </w:p>
    <w:bookmarkEnd w:id="594"/>
    <w:bookmarkStart w:name="z631" w:id="595"/>
    <w:p>
      <w:pPr>
        <w:spacing w:after="0"/>
        <w:ind w:left="0"/>
        <w:jc w:val="both"/>
      </w:pPr>
      <w:r>
        <w:rPr>
          <w:rFonts w:ascii="Times New Roman"/>
          <w:b w:val="false"/>
          <w:i w:val="false"/>
          <w:color w:val="000000"/>
          <w:sz w:val="28"/>
        </w:rPr>
        <w:t>
      Санаттары бойынша жерлер келесідей бөлінеді:</w:t>
      </w:r>
    </w:p>
    <w:bookmarkEnd w:id="595"/>
    <w:bookmarkStart w:name="z632" w:id="596"/>
    <w:p>
      <w:pPr>
        <w:spacing w:after="0"/>
        <w:ind w:left="0"/>
        <w:jc w:val="both"/>
      </w:pPr>
      <w:r>
        <w:rPr>
          <w:rFonts w:ascii="Times New Roman"/>
          <w:b w:val="false"/>
          <w:i w:val="false"/>
          <w:color w:val="000000"/>
          <w:sz w:val="28"/>
        </w:rPr>
        <w:t>
      ауыл шаруашылығы мақсатындағы жерлер – 1139 га;</w:t>
      </w:r>
    </w:p>
    <w:bookmarkEnd w:id="596"/>
    <w:bookmarkStart w:name="z633" w:id="597"/>
    <w:p>
      <w:pPr>
        <w:spacing w:after="0"/>
        <w:ind w:left="0"/>
        <w:jc w:val="both"/>
      </w:pPr>
      <w:r>
        <w:rPr>
          <w:rFonts w:ascii="Times New Roman"/>
          <w:b w:val="false"/>
          <w:i w:val="false"/>
          <w:color w:val="000000"/>
          <w:sz w:val="28"/>
        </w:rPr>
        <w:t>
      елдi мекендердiң жерлерi – 400,6 га.</w:t>
      </w:r>
    </w:p>
    <w:bookmarkEnd w:id="597"/>
    <w:bookmarkStart w:name="z634" w:id="598"/>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3165 бас ірі қара малы, 4153 бас уақ мал, 992 бас жылқы, 43 түйе малы бар.</w:t>
      </w:r>
    </w:p>
    <w:bookmarkEnd w:id="598"/>
    <w:bookmarkStart w:name="z635" w:id="599"/>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599"/>
    <w:bookmarkStart w:name="z636" w:id="600"/>
    <w:p>
      <w:pPr>
        <w:spacing w:after="0"/>
        <w:ind w:left="0"/>
        <w:jc w:val="both"/>
      </w:pPr>
      <w:r>
        <w:rPr>
          <w:rFonts w:ascii="Times New Roman"/>
          <w:b w:val="false"/>
          <w:i w:val="false"/>
          <w:color w:val="000000"/>
          <w:sz w:val="28"/>
        </w:rPr>
        <w:t>
      ірі қара мал – 16 табын;</w:t>
      </w:r>
    </w:p>
    <w:bookmarkEnd w:id="600"/>
    <w:bookmarkStart w:name="z637" w:id="601"/>
    <w:p>
      <w:pPr>
        <w:spacing w:after="0"/>
        <w:ind w:left="0"/>
        <w:jc w:val="both"/>
      </w:pPr>
      <w:r>
        <w:rPr>
          <w:rFonts w:ascii="Times New Roman"/>
          <w:b w:val="false"/>
          <w:i w:val="false"/>
          <w:color w:val="000000"/>
          <w:sz w:val="28"/>
        </w:rPr>
        <w:t>
      уақ мал - 28 отар;</w:t>
      </w:r>
    </w:p>
    <w:bookmarkEnd w:id="601"/>
    <w:bookmarkStart w:name="z638" w:id="602"/>
    <w:p>
      <w:pPr>
        <w:spacing w:after="0"/>
        <w:ind w:left="0"/>
        <w:jc w:val="both"/>
      </w:pPr>
      <w:r>
        <w:rPr>
          <w:rFonts w:ascii="Times New Roman"/>
          <w:b w:val="false"/>
          <w:i w:val="false"/>
          <w:color w:val="000000"/>
          <w:sz w:val="28"/>
        </w:rPr>
        <w:t>
      жылқылар – 35 үйір;</w:t>
      </w:r>
    </w:p>
    <w:bookmarkEnd w:id="602"/>
    <w:bookmarkStart w:name="z639" w:id="603"/>
    <w:p>
      <w:pPr>
        <w:spacing w:after="0"/>
        <w:ind w:left="0"/>
        <w:jc w:val="both"/>
      </w:pPr>
      <w:r>
        <w:rPr>
          <w:rFonts w:ascii="Times New Roman"/>
          <w:b w:val="false"/>
          <w:i w:val="false"/>
          <w:color w:val="000000"/>
          <w:sz w:val="28"/>
        </w:rPr>
        <w:t>
      түйе- 2 табын.</w:t>
      </w:r>
    </w:p>
    <w:bookmarkEnd w:id="603"/>
    <w:bookmarkStart w:name="z640" w:id="604"/>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604"/>
    <w:bookmarkStart w:name="z641" w:id="605"/>
    <w:p>
      <w:pPr>
        <w:spacing w:after="0"/>
        <w:ind w:left="0"/>
        <w:jc w:val="both"/>
      </w:pPr>
      <w:r>
        <w:rPr>
          <w:rFonts w:ascii="Times New Roman"/>
          <w:b w:val="false"/>
          <w:i w:val="false"/>
          <w:color w:val="000000"/>
          <w:sz w:val="28"/>
        </w:rPr>
        <w:t>
      Жайылымдарды негізгі пайдаланушылар Жаңарық ауылдық округінің тұрғындары болып табылады.</w:t>
      </w:r>
    </w:p>
    <w:bookmarkEnd w:id="605"/>
    <w:bookmarkStart w:name="z642" w:id="606"/>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606"/>
    <w:bookmarkStart w:name="z643" w:id="607"/>
    <w:p>
      <w:pPr>
        <w:spacing w:after="0"/>
        <w:ind w:left="0"/>
        <w:jc w:val="both"/>
      </w:pPr>
      <w:r>
        <w:rPr>
          <w:rFonts w:ascii="Times New Roman"/>
          <w:b w:val="false"/>
          <w:i w:val="false"/>
          <w:color w:val="000000"/>
          <w:sz w:val="28"/>
        </w:rPr>
        <w:t>
      Жаңарық ауылдық округінің аумағында 1 ветеринарлық пункт, 1 мал қорымы қызмет істейді.</w:t>
      </w:r>
    </w:p>
    <w:bookmarkEnd w:id="607"/>
    <w:bookmarkStart w:name="z644" w:id="608"/>
    <w:p>
      <w:pPr>
        <w:spacing w:after="0"/>
        <w:ind w:left="0"/>
        <w:jc w:val="both"/>
      </w:pPr>
      <w:r>
        <w:rPr>
          <w:rFonts w:ascii="Times New Roman"/>
          <w:b w:val="false"/>
          <w:i w:val="false"/>
          <w:color w:val="000000"/>
          <w:sz w:val="28"/>
        </w:rPr>
        <w:t>
      Жаңарық ауылдық округінде малды айдап өтуге арналған сервитуттар белгіленбеген.</w:t>
      </w:r>
    </w:p>
    <w:bookmarkEnd w:id="608"/>
    <w:bookmarkStart w:name="z645" w:id="609"/>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609"/>
    <w:bookmarkStart w:name="z646" w:id="610"/>
    <w:p>
      <w:pPr>
        <w:spacing w:after="0"/>
        <w:ind w:left="0"/>
        <w:jc w:val="both"/>
      </w:pPr>
      <w:r>
        <w:rPr>
          <w:rFonts w:ascii="Times New Roman"/>
          <w:b w:val="false"/>
          <w:i w:val="false"/>
          <w:color w:val="000000"/>
          <w:sz w:val="28"/>
        </w:rPr>
        <w:t xml:space="preserve">
      </w:t>
      </w:r>
    </w:p>
    <w:bookmarkEnd w:id="610"/>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47" w:id="611"/>
    <w:p>
      <w:pPr>
        <w:spacing w:after="0"/>
        <w:ind w:left="0"/>
        <w:jc w:val="left"/>
      </w:pPr>
      <w:r>
        <w:rPr>
          <w:rFonts w:ascii="Times New Roman"/>
          <w:b/>
          <w:i w:val="false"/>
          <w:color w:val="000000"/>
        </w:rPr>
        <w:t xml:space="preserve"> Шартты белгілер:</w:t>
      </w:r>
    </w:p>
    <w:bookmarkEnd w:id="611"/>
    <w:bookmarkStart w:name="z648" w:id="612"/>
    <w:p>
      <w:pPr>
        <w:spacing w:after="0"/>
        <w:ind w:left="0"/>
        <w:jc w:val="both"/>
      </w:pPr>
      <w:r>
        <w:rPr>
          <w:rFonts w:ascii="Times New Roman"/>
          <w:b w:val="false"/>
          <w:i w:val="false"/>
          <w:color w:val="000000"/>
          <w:sz w:val="28"/>
        </w:rPr>
        <w:t xml:space="preserve">
      </w:t>
      </w:r>
    </w:p>
    <w:bookmarkEnd w:id="612"/>
    <w:p>
      <w:pPr>
        <w:spacing w:after="0"/>
        <w:ind w:left="0"/>
        <w:jc w:val="both"/>
      </w:pPr>
      <w:r>
        <w:drawing>
          <wp:inline distT="0" distB="0" distL="0" distR="0">
            <wp:extent cx="7810500" cy="234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234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49" w:id="613"/>
    <w:p>
      <w:pPr>
        <w:spacing w:after="0"/>
        <w:ind w:left="0"/>
        <w:jc w:val="left"/>
      </w:pPr>
      <w:r>
        <w:rPr>
          <w:rFonts w:ascii="Times New Roman"/>
          <w:b/>
          <w:i w:val="false"/>
          <w:color w:val="000000"/>
        </w:rPr>
        <w:t xml:space="preserve"> Жер учаскелерінің меншік иелері</w:t>
      </w:r>
    </w:p>
    <w:bookmarkEnd w:id="61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50" w:id="614"/>
          <w:p>
            <w:pPr>
              <w:spacing w:after="20"/>
              <w:ind w:left="20"/>
              <w:jc w:val="both"/>
            </w:pPr>
            <w:r>
              <w:rPr>
                <w:rFonts w:ascii="Times New Roman"/>
                <w:b w:val="false"/>
                <w:i w:val="false"/>
                <w:color w:val="000000"/>
                <w:sz w:val="20"/>
              </w:rPr>
              <w:t>
Жиыны</w:t>
            </w:r>
          </w:p>
          <w:bookmarkEnd w:id="614"/>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 Абуов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 .Құрбанбеков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Жұмабеков Марат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Мадалиев Дүйсенғали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Абен Марат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Ташимов Мажит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Садиров Жантөре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Ибадуллаев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Жолан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Саруарова Райлаш</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Тұрсыматов Абсаттар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 Жұмабаева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Сапарбаев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Нурымбетов Есей</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Арынгазиев Махмут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Қалдарбеков Ислам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Мадалиев Нурмахан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Сарсенбаев Даулет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Алмаганбет Уржигитов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Парменов Сәмідін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Мусалиев Ержан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Булдырыков Галым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Әбшакіров Нұрберген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Б.Ахметов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Абдукаликов Орынбасар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Затиллаев Исак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11508,5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Ахатаев Сакен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Мырзабекова Оразкуль</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Ажиев Ергали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Дүйсенов Жұманғали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Қалдарбек Оспан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Ермауытова 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Бегентаев Сейтжаппар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Исмайлов Асылбек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Асанов Н.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Орынханов Мурат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Сейтбеков Болатбек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Изатуллаев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Жунисов Файзулла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 Ибадуллаев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Абсадыков Руслан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Аметов Агынай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Нысанбаев Д</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Садирсламов Адил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Есимова Сапаркуль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Мусалиев Ержан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Қорытынды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4621,64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20466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6984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15872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40214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590,64</w:t>
            </w:r>
          </w:p>
        </w:tc>
      </w:tr>
    </w:tbl>
    <w:bookmarkStart w:name="z651" w:id="615"/>
    <w:p>
      <w:pPr>
        <w:spacing w:after="0"/>
        <w:ind w:left="0"/>
        <w:jc w:val="both"/>
      </w:pPr>
      <w:r>
        <w:rPr>
          <w:rFonts w:ascii="Times New Roman"/>
          <w:b w:val="false"/>
          <w:i w:val="false"/>
          <w:color w:val="000000"/>
          <w:sz w:val="28"/>
        </w:rPr>
        <w:t>
      Аббревиатуралардың таратылып жазылуы:</w:t>
      </w:r>
    </w:p>
    <w:bookmarkEnd w:id="615"/>
    <w:bookmarkStart w:name="z652" w:id="616"/>
    <w:p>
      <w:pPr>
        <w:spacing w:after="0"/>
        <w:ind w:left="0"/>
        <w:jc w:val="both"/>
      </w:pPr>
      <w:r>
        <w:rPr>
          <w:rFonts w:ascii="Times New Roman"/>
          <w:b w:val="false"/>
          <w:i w:val="false"/>
          <w:color w:val="000000"/>
          <w:sz w:val="28"/>
        </w:rPr>
        <w:t>
      МІҚ- мүйізді ірі қара мал;</w:t>
      </w:r>
    </w:p>
    <w:bookmarkEnd w:id="616"/>
    <w:bookmarkStart w:name="z653" w:id="617"/>
    <w:p>
      <w:pPr>
        <w:spacing w:after="0"/>
        <w:ind w:left="0"/>
        <w:jc w:val="both"/>
      </w:pPr>
      <w:r>
        <w:rPr>
          <w:rFonts w:ascii="Times New Roman"/>
          <w:b w:val="false"/>
          <w:i w:val="false"/>
          <w:color w:val="000000"/>
          <w:sz w:val="28"/>
        </w:rPr>
        <w:t>
      УМ- уақ мал;</w:t>
      </w:r>
    </w:p>
    <w:bookmarkEnd w:id="617"/>
    <w:bookmarkStart w:name="z654" w:id="618"/>
    <w:p>
      <w:pPr>
        <w:spacing w:after="0"/>
        <w:ind w:left="0"/>
        <w:jc w:val="both"/>
      </w:pPr>
      <w:r>
        <w:rPr>
          <w:rFonts w:ascii="Times New Roman"/>
          <w:b w:val="false"/>
          <w:i w:val="false"/>
          <w:color w:val="000000"/>
          <w:sz w:val="28"/>
        </w:rPr>
        <w:t>
      Га – гектар.</w:t>
      </w:r>
    </w:p>
    <w:bookmarkEnd w:id="618"/>
    <w:bookmarkStart w:name="z655" w:id="619"/>
    <w:p>
      <w:pPr>
        <w:spacing w:after="0"/>
        <w:ind w:left="0"/>
        <w:jc w:val="left"/>
      </w:pPr>
      <w:r>
        <w:rPr>
          <w:rFonts w:ascii="Times New Roman"/>
          <w:b/>
          <w:i w:val="false"/>
          <w:color w:val="000000"/>
        </w:rPr>
        <w:t xml:space="preserve"> Жаңарық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61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Жаңарық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656" w:id="620"/>
    <w:p>
      <w:pPr>
        <w:spacing w:after="0"/>
        <w:ind w:left="0"/>
        <w:jc w:val="left"/>
      </w:pPr>
      <w:r>
        <w:rPr>
          <w:rFonts w:ascii="Times New Roman"/>
          <w:b/>
          <w:i w:val="false"/>
          <w:color w:val="000000"/>
        </w:rPr>
        <w:t xml:space="preserve"> Жайылым айналымдарының қолайлы схемасы</w:t>
      </w:r>
    </w:p>
    <w:bookmarkEnd w:id="620"/>
    <w:bookmarkStart w:name="z657" w:id="621"/>
    <w:p>
      <w:pPr>
        <w:spacing w:after="0"/>
        <w:ind w:left="0"/>
        <w:jc w:val="both"/>
      </w:pPr>
      <w:r>
        <w:rPr>
          <w:rFonts w:ascii="Times New Roman"/>
          <w:b w:val="false"/>
          <w:i w:val="false"/>
          <w:color w:val="000000"/>
          <w:sz w:val="28"/>
        </w:rPr>
        <w:t xml:space="preserve">
      </w:t>
      </w:r>
    </w:p>
    <w:bookmarkEnd w:id="62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58" w:id="622"/>
    <w:p>
      <w:pPr>
        <w:spacing w:after="0"/>
        <w:ind w:left="0"/>
        <w:jc w:val="left"/>
      </w:pPr>
      <w:r>
        <w:rPr>
          <w:rFonts w:ascii="Times New Roman"/>
          <w:b/>
          <w:i w:val="false"/>
          <w:color w:val="000000"/>
        </w:rPr>
        <w:t xml:space="preserve"> Шартты белгілер:</w:t>
      </w:r>
    </w:p>
    <w:bookmarkEnd w:id="622"/>
    <w:bookmarkStart w:name="z659" w:id="623"/>
    <w:p>
      <w:pPr>
        <w:spacing w:after="0"/>
        <w:ind w:left="0"/>
        <w:jc w:val="both"/>
      </w:pPr>
      <w:r>
        <w:rPr>
          <w:rFonts w:ascii="Times New Roman"/>
          <w:b w:val="false"/>
          <w:i w:val="false"/>
          <w:color w:val="000000"/>
          <w:sz w:val="28"/>
        </w:rPr>
        <w:t xml:space="preserve">
      </w:t>
      </w:r>
    </w:p>
    <w:bookmarkEnd w:id="623"/>
    <w:p>
      <w:pPr>
        <w:spacing w:after="0"/>
        <w:ind w:left="0"/>
        <w:jc w:val="both"/>
      </w:pPr>
      <w:r>
        <w:drawing>
          <wp:inline distT="0" distB="0" distL="0" distR="0">
            <wp:extent cx="7810500" cy="323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323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60" w:id="624"/>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объектілерінің белгіленген картасы</w:t>
      </w:r>
    </w:p>
    <w:bookmarkEnd w:id="624"/>
    <w:bookmarkStart w:name="z661" w:id="625"/>
    <w:p>
      <w:pPr>
        <w:spacing w:after="0"/>
        <w:ind w:left="0"/>
        <w:jc w:val="both"/>
      </w:pPr>
      <w:r>
        <w:rPr>
          <w:rFonts w:ascii="Times New Roman"/>
          <w:b w:val="false"/>
          <w:i w:val="false"/>
          <w:color w:val="000000"/>
          <w:sz w:val="28"/>
        </w:rPr>
        <w:t xml:space="preserve">
      </w:t>
      </w:r>
    </w:p>
    <w:bookmarkEnd w:id="625"/>
    <w:p>
      <w:pPr>
        <w:spacing w:after="0"/>
        <w:ind w:left="0"/>
        <w:jc w:val="both"/>
      </w:pPr>
      <w:r>
        <w:drawing>
          <wp:inline distT="0" distB="0" distL="0" distR="0">
            <wp:extent cx="7810500" cy="476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476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62" w:id="626"/>
    <w:p>
      <w:pPr>
        <w:spacing w:after="0"/>
        <w:ind w:left="0"/>
        <w:jc w:val="left"/>
      </w:pPr>
      <w:r>
        <w:rPr>
          <w:rFonts w:ascii="Times New Roman"/>
          <w:b/>
          <w:i w:val="false"/>
          <w:color w:val="000000"/>
        </w:rPr>
        <w:t xml:space="preserve"> Шартты белгілер:</w:t>
      </w:r>
    </w:p>
    <w:bookmarkEnd w:id="626"/>
    <w:bookmarkStart w:name="z663" w:id="627"/>
    <w:p>
      <w:pPr>
        <w:spacing w:after="0"/>
        <w:ind w:left="0"/>
        <w:jc w:val="both"/>
      </w:pPr>
      <w:r>
        <w:rPr>
          <w:rFonts w:ascii="Times New Roman"/>
          <w:b w:val="false"/>
          <w:i w:val="false"/>
          <w:color w:val="000000"/>
          <w:sz w:val="28"/>
        </w:rPr>
        <w:t xml:space="preserve">
      </w:t>
      </w:r>
    </w:p>
    <w:bookmarkEnd w:id="627"/>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64" w:id="628"/>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тоғандарға,апандарға, суару немесе суландыру каналдарына, құбырлы немесе шахталы құдықтарға) қол жеткізу схемасы</w:t>
      </w:r>
    </w:p>
    <w:bookmarkEnd w:id="628"/>
    <w:bookmarkStart w:name="z665" w:id="629"/>
    <w:p>
      <w:pPr>
        <w:spacing w:after="0"/>
        <w:ind w:left="0"/>
        <w:jc w:val="both"/>
      </w:pPr>
      <w:r>
        <w:rPr>
          <w:rFonts w:ascii="Times New Roman"/>
          <w:b w:val="false"/>
          <w:i w:val="false"/>
          <w:color w:val="000000"/>
          <w:sz w:val="28"/>
        </w:rPr>
        <w:t xml:space="preserve">
      </w:t>
      </w:r>
    </w:p>
    <w:bookmarkEnd w:id="629"/>
    <w:p>
      <w:pPr>
        <w:spacing w:after="0"/>
        <w:ind w:left="0"/>
        <w:jc w:val="both"/>
      </w:pPr>
      <w:r>
        <w:drawing>
          <wp:inline distT="0" distB="0" distL="0" distR="0">
            <wp:extent cx="78105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66" w:id="630"/>
    <w:p>
      <w:pPr>
        <w:spacing w:after="0"/>
        <w:ind w:left="0"/>
        <w:jc w:val="left"/>
      </w:pPr>
      <w:r>
        <w:rPr>
          <w:rFonts w:ascii="Times New Roman"/>
          <w:b/>
          <w:i w:val="false"/>
          <w:color w:val="000000"/>
        </w:rPr>
        <w:t xml:space="preserve"> Шартты белгілер:</w:t>
      </w:r>
    </w:p>
    <w:bookmarkEnd w:id="630"/>
    <w:bookmarkStart w:name="z667" w:id="631"/>
    <w:p>
      <w:pPr>
        <w:spacing w:after="0"/>
        <w:ind w:left="0"/>
        <w:jc w:val="both"/>
      </w:pPr>
      <w:r>
        <w:rPr>
          <w:rFonts w:ascii="Times New Roman"/>
          <w:b w:val="false"/>
          <w:i w:val="false"/>
          <w:color w:val="000000"/>
          <w:sz w:val="28"/>
        </w:rPr>
        <w:t xml:space="preserve">
      </w:t>
      </w:r>
    </w:p>
    <w:bookmarkEnd w:id="631"/>
    <w:p>
      <w:pPr>
        <w:spacing w:after="0"/>
        <w:ind w:left="0"/>
        <w:jc w:val="both"/>
      </w:pPr>
      <w:r>
        <w:drawing>
          <wp:inline distT="0" distB="0" distL="0" distR="0">
            <wp:extent cx="7810500" cy="474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474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68" w:id="632"/>
    <w:p>
      <w:pPr>
        <w:spacing w:after="0"/>
        <w:ind w:left="0"/>
        <w:jc w:val="left"/>
      </w:pPr>
      <w:r>
        <w:rPr>
          <w:rFonts w:ascii="Times New Roman"/>
          <w:b/>
          <w:i w:val="false"/>
          <w:color w:val="000000"/>
        </w:rPr>
        <w:t xml:space="preserve">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632"/>
    <w:bookmarkStart w:name="z669" w:id="633"/>
    <w:p>
      <w:pPr>
        <w:spacing w:after="0"/>
        <w:ind w:left="0"/>
        <w:jc w:val="both"/>
      </w:pPr>
      <w:r>
        <w:rPr>
          <w:rFonts w:ascii="Times New Roman"/>
          <w:b w:val="false"/>
          <w:i w:val="false"/>
          <w:color w:val="000000"/>
          <w:sz w:val="28"/>
        </w:rPr>
        <w:t xml:space="preserve">
      </w:t>
      </w:r>
    </w:p>
    <w:bookmarkEnd w:id="63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70" w:id="634"/>
    <w:p>
      <w:pPr>
        <w:spacing w:after="0"/>
        <w:ind w:left="0"/>
        <w:jc w:val="left"/>
      </w:pPr>
      <w:r>
        <w:rPr>
          <w:rFonts w:ascii="Times New Roman"/>
          <w:b/>
          <w:i w:val="false"/>
          <w:color w:val="000000"/>
        </w:rPr>
        <w:t xml:space="preserve"> Шартты белгілер:</w:t>
      </w:r>
    </w:p>
    <w:bookmarkEnd w:id="634"/>
    <w:bookmarkStart w:name="z671" w:id="635"/>
    <w:p>
      <w:pPr>
        <w:spacing w:after="0"/>
        <w:ind w:left="0"/>
        <w:jc w:val="both"/>
      </w:pPr>
      <w:r>
        <w:rPr>
          <w:rFonts w:ascii="Times New Roman"/>
          <w:b w:val="false"/>
          <w:i w:val="false"/>
          <w:color w:val="000000"/>
          <w:sz w:val="28"/>
        </w:rPr>
        <w:t xml:space="preserve">
      </w:t>
      </w:r>
    </w:p>
    <w:bookmarkEnd w:id="635"/>
    <w:p>
      <w:pPr>
        <w:spacing w:after="0"/>
        <w:ind w:left="0"/>
        <w:jc w:val="both"/>
      </w:pPr>
      <w:r>
        <w:drawing>
          <wp:inline distT="0" distB="0" distL="0" distR="0">
            <wp:extent cx="7810500" cy="292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292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72" w:id="636"/>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636"/>
    <w:bookmarkStart w:name="z673" w:id="637"/>
    <w:p>
      <w:pPr>
        <w:spacing w:after="0"/>
        <w:ind w:left="0"/>
        <w:jc w:val="both"/>
      </w:pPr>
      <w:r>
        <w:rPr>
          <w:rFonts w:ascii="Times New Roman"/>
          <w:b w:val="false"/>
          <w:i w:val="false"/>
          <w:color w:val="000000"/>
          <w:sz w:val="28"/>
        </w:rPr>
        <w:t xml:space="preserve">
      </w:t>
      </w:r>
    </w:p>
    <w:bookmarkEnd w:id="637"/>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74" w:id="638"/>
    <w:p>
      <w:pPr>
        <w:spacing w:after="0"/>
        <w:ind w:left="0"/>
        <w:jc w:val="left"/>
      </w:pPr>
      <w:r>
        <w:rPr>
          <w:rFonts w:ascii="Times New Roman"/>
          <w:b/>
          <w:i w:val="false"/>
          <w:color w:val="000000"/>
        </w:rPr>
        <w:t xml:space="preserve"> Шартты белгілер:</w:t>
      </w:r>
    </w:p>
    <w:bookmarkEnd w:id="638"/>
    <w:bookmarkStart w:name="z675" w:id="639"/>
    <w:p>
      <w:pPr>
        <w:spacing w:after="0"/>
        <w:ind w:left="0"/>
        <w:jc w:val="both"/>
      </w:pPr>
      <w:r>
        <w:rPr>
          <w:rFonts w:ascii="Times New Roman"/>
          <w:b w:val="false"/>
          <w:i w:val="false"/>
          <w:color w:val="000000"/>
          <w:sz w:val="28"/>
        </w:rPr>
        <w:t xml:space="preserve">
      </w:t>
      </w:r>
    </w:p>
    <w:bookmarkEnd w:id="639"/>
    <w:p>
      <w:pPr>
        <w:spacing w:after="0"/>
        <w:ind w:left="0"/>
        <w:jc w:val="both"/>
      </w:pPr>
      <w:r>
        <w:drawing>
          <wp:inline distT="0" distB="0" distL="0" distR="0">
            <wp:extent cx="7810500" cy="309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309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76" w:id="640"/>
    <w:p>
      <w:pPr>
        <w:spacing w:after="0"/>
        <w:ind w:left="0"/>
        <w:jc w:val="left"/>
      </w:pPr>
      <w:r>
        <w:rPr>
          <w:rFonts w:ascii="Times New Roman"/>
          <w:b/>
          <w:i w:val="false"/>
          <w:color w:val="000000"/>
        </w:rPr>
        <w:t xml:space="preserve"> Ауылшаруашылығы жануарларын жаюдың және айдаудың маусымдық маршруттарын белгілейтін жайылымдарды пайдалану жөніндегі күнтізбелік графигі</w:t>
      </w:r>
    </w:p>
    <w:bookmarkEnd w:id="64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Жаңарық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11 қосымша</w:t>
            </w:r>
          </w:p>
        </w:tc>
      </w:tr>
    </w:tbl>
    <w:bookmarkStart w:name="z680" w:id="641"/>
    <w:p>
      <w:pPr>
        <w:spacing w:after="0"/>
        <w:ind w:left="0"/>
        <w:jc w:val="left"/>
      </w:pPr>
      <w:r>
        <w:rPr>
          <w:rFonts w:ascii="Times New Roman"/>
          <w:b/>
          <w:i w:val="false"/>
          <w:color w:val="000000"/>
        </w:rPr>
        <w:t xml:space="preserve"> Қаратөбе ауылдық округінің 2020-2021 жылдарға арналған жайылымдарды басқару және оларды пайдалану жөніндегі жоспары</w:t>
      </w:r>
    </w:p>
    <w:bookmarkEnd w:id="641"/>
    <w:bookmarkStart w:name="z681" w:id="642"/>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642"/>
    <w:bookmarkStart w:name="z682" w:id="643"/>
    <w:p>
      <w:pPr>
        <w:spacing w:after="0"/>
        <w:ind w:left="0"/>
        <w:jc w:val="both"/>
      </w:pPr>
      <w:r>
        <w:rPr>
          <w:rFonts w:ascii="Times New Roman"/>
          <w:b w:val="false"/>
          <w:i w:val="false"/>
          <w:color w:val="000000"/>
          <w:sz w:val="28"/>
        </w:rPr>
        <w:t>
      2) жайылым айналымдарының қолайлы схемасы;</w:t>
      </w:r>
    </w:p>
    <w:bookmarkEnd w:id="643"/>
    <w:bookmarkStart w:name="z683" w:id="644"/>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инфрақұрылым объектілері белгіленген картасы;</w:t>
      </w:r>
    </w:p>
    <w:bookmarkEnd w:id="644"/>
    <w:bookmarkStart w:name="z684" w:id="645"/>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 құдықтарға) қол жеткізу схемасы;</w:t>
      </w:r>
    </w:p>
    <w:bookmarkEnd w:id="645"/>
    <w:bookmarkStart w:name="z685" w:id="646"/>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646"/>
    <w:bookmarkStart w:name="z686" w:id="647"/>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647"/>
    <w:bookmarkStart w:name="z687" w:id="648"/>
    <w:p>
      <w:pPr>
        <w:spacing w:after="0"/>
        <w:ind w:left="0"/>
        <w:jc w:val="both"/>
      </w:pPr>
      <w:r>
        <w:rPr>
          <w:rFonts w:ascii="Times New Roman"/>
          <w:b w:val="false"/>
          <w:i w:val="false"/>
          <w:color w:val="000000"/>
          <w:sz w:val="28"/>
        </w:rPr>
        <w:t>
      7) ауыл шаруашылығы жануарларын жаюдың және айдаудың маусымдық бағыттарын белгілейтін жайылымдарды пайдалану жөніндегі күнтізбелік графигі.</w:t>
      </w:r>
    </w:p>
    <w:bookmarkEnd w:id="648"/>
    <w:bookmarkStart w:name="z688" w:id="649"/>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649"/>
    <w:bookmarkStart w:name="z689" w:id="650"/>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650"/>
    <w:bookmarkStart w:name="z690" w:id="651"/>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651"/>
    <w:bookmarkStart w:name="z691" w:id="652"/>
    <w:p>
      <w:pPr>
        <w:spacing w:after="0"/>
        <w:ind w:left="0"/>
        <w:jc w:val="both"/>
      </w:pPr>
      <w:r>
        <w:rPr>
          <w:rFonts w:ascii="Times New Roman"/>
          <w:b w:val="false"/>
          <w:i w:val="false"/>
          <w:color w:val="000000"/>
          <w:sz w:val="28"/>
        </w:rPr>
        <w:t>
      Жайылымдық алқаптардың орташа өнімділігі 3,4 центер/гектарды құрайды.</w:t>
      </w:r>
    </w:p>
    <w:bookmarkEnd w:id="652"/>
    <w:bookmarkStart w:name="z692" w:id="653"/>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653"/>
    <w:bookmarkStart w:name="z693" w:id="654"/>
    <w:p>
      <w:pPr>
        <w:spacing w:after="0"/>
        <w:ind w:left="0"/>
        <w:jc w:val="both"/>
      </w:pPr>
      <w:r>
        <w:rPr>
          <w:rFonts w:ascii="Times New Roman"/>
          <w:b w:val="false"/>
          <w:i w:val="false"/>
          <w:color w:val="000000"/>
          <w:sz w:val="28"/>
        </w:rPr>
        <w:t>
      Қаратөбе ауылдық округі, солтүстік жағынан Келінтөбе ауылдық округімен, оңтүстік жағынан Сырдария өзенімен шектеседі.</w:t>
      </w:r>
    </w:p>
    <w:bookmarkEnd w:id="654"/>
    <w:bookmarkStart w:name="z694" w:id="655"/>
    <w:p>
      <w:pPr>
        <w:spacing w:after="0"/>
        <w:ind w:left="0"/>
        <w:jc w:val="both"/>
      </w:pPr>
      <w:r>
        <w:rPr>
          <w:rFonts w:ascii="Times New Roman"/>
          <w:b w:val="false"/>
          <w:i w:val="false"/>
          <w:color w:val="000000"/>
          <w:sz w:val="28"/>
        </w:rPr>
        <w:t>
      Әкімшілік-аумақтық бөлінісі Қаратөбе ауылынан тұрады.</w:t>
      </w:r>
    </w:p>
    <w:bookmarkEnd w:id="655"/>
    <w:bookmarkStart w:name="z695" w:id="656"/>
    <w:p>
      <w:pPr>
        <w:spacing w:after="0"/>
        <w:ind w:left="0"/>
        <w:jc w:val="both"/>
      </w:pPr>
      <w:r>
        <w:rPr>
          <w:rFonts w:ascii="Times New Roman"/>
          <w:b w:val="false"/>
          <w:i w:val="false"/>
          <w:color w:val="000000"/>
          <w:sz w:val="28"/>
        </w:rPr>
        <w:t>
      Табиғи ауа-райының жағдайлары бойынша Қаратөбе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656"/>
    <w:bookmarkStart w:name="z696" w:id="657"/>
    <w:p>
      <w:pPr>
        <w:spacing w:after="0"/>
        <w:ind w:left="0"/>
        <w:jc w:val="both"/>
      </w:pPr>
      <w:r>
        <w:rPr>
          <w:rFonts w:ascii="Times New Roman"/>
          <w:b w:val="false"/>
          <w:i w:val="false"/>
          <w:color w:val="000000"/>
          <w:sz w:val="28"/>
        </w:rPr>
        <w:t>
      Қаратөбе ауылдық округі аумағының жалпы көлемі 5570,0 гектар (бұдан әрі- га), оның ішінде Жайылымдар – 3045,0 га.</w:t>
      </w:r>
    </w:p>
    <w:bookmarkEnd w:id="657"/>
    <w:bookmarkStart w:name="z697" w:id="658"/>
    <w:p>
      <w:pPr>
        <w:spacing w:after="0"/>
        <w:ind w:left="0"/>
        <w:jc w:val="both"/>
      </w:pPr>
      <w:r>
        <w:rPr>
          <w:rFonts w:ascii="Times New Roman"/>
          <w:b w:val="false"/>
          <w:i w:val="false"/>
          <w:color w:val="000000"/>
          <w:sz w:val="28"/>
        </w:rPr>
        <w:t>
      Санаттары бойынша жерлер келесідей бөлінеді:</w:t>
      </w:r>
    </w:p>
    <w:bookmarkEnd w:id="658"/>
    <w:bookmarkStart w:name="z698" w:id="659"/>
    <w:p>
      <w:pPr>
        <w:spacing w:after="0"/>
        <w:ind w:left="0"/>
        <w:jc w:val="both"/>
      </w:pPr>
      <w:r>
        <w:rPr>
          <w:rFonts w:ascii="Times New Roman"/>
          <w:b w:val="false"/>
          <w:i w:val="false"/>
          <w:color w:val="000000"/>
          <w:sz w:val="28"/>
        </w:rPr>
        <w:t>
      ауыл шаруашылығы мақсатындағы жерлер – 3111,0 га;</w:t>
      </w:r>
    </w:p>
    <w:bookmarkEnd w:id="659"/>
    <w:bookmarkStart w:name="z699" w:id="660"/>
    <w:p>
      <w:pPr>
        <w:spacing w:after="0"/>
        <w:ind w:left="0"/>
        <w:jc w:val="both"/>
      </w:pPr>
      <w:r>
        <w:rPr>
          <w:rFonts w:ascii="Times New Roman"/>
          <w:b w:val="false"/>
          <w:i w:val="false"/>
          <w:color w:val="000000"/>
          <w:sz w:val="28"/>
        </w:rPr>
        <w:t>
      елді мекендердің жерлері- 487,2 га;</w:t>
      </w:r>
    </w:p>
    <w:bookmarkEnd w:id="660"/>
    <w:bookmarkStart w:name="z700" w:id="661"/>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2644 бас ірі қара малы , 2512 бас уақ мал, 1110 бас жылқы, 240 түйе малы бар.</w:t>
      </w:r>
    </w:p>
    <w:bookmarkEnd w:id="661"/>
    <w:bookmarkStart w:name="z701" w:id="662"/>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662"/>
    <w:bookmarkStart w:name="z702" w:id="663"/>
    <w:p>
      <w:pPr>
        <w:spacing w:after="0"/>
        <w:ind w:left="0"/>
        <w:jc w:val="both"/>
      </w:pPr>
      <w:r>
        <w:rPr>
          <w:rFonts w:ascii="Times New Roman"/>
          <w:b w:val="false"/>
          <w:i w:val="false"/>
          <w:color w:val="000000"/>
          <w:sz w:val="28"/>
        </w:rPr>
        <w:t>
      ірі қара мал-15 табын;</w:t>
      </w:r>
    </w:p>
    <w:bookmarkEnd w:id="663"/>
    <w:bookmarkStart w:name="z703" w:id="664"/>
    <w:p>
      <w:pPr>
        <w:spacing w:after="0"/>
        <w:ind w:left="0"/>
        <w:jc w:val="both"/>
      </w:pPr>
      <w:r>
        <w:rPr>
          <w:rFonts w:ascii="Times New Roman"/>
          <w:b w:val="false"/>
          <w:i w:val="false"/>
          <w:color w:val="000000"/>
          <w:sz w:val="28"/>
        </w:rPr>
        <w:t>
      уақ мал-14 отар;</w:t>
      </w:r>
    </w:p>
    <w:bookmarkEnd w:id="664"/>
    <w:bookmarkStart w:name="z704" w:id="665"/>
    <w:p>
      <w:pPr>
        <w:spacing w:after="0"/>
        <w:ind w:left="0"/>
        <w:jc w:val="both"/>
      </w:pPr>
      <w:r>
        <w:rPr>
          <w:rFonts w:ascii="Times New Roman"/>
          <w:b w:val="false"/>
          <w:i w:val="false"/>
          <w:color w:val="000000"/>
          <w:sz w:val="28"/>
        </w:rPr>
        <w:t>
      жылқылар-22 үйір;</w:t>
      </w:r>
    </w:p>
    <w:bookmarkEnd w:id="665"/>
    <w:bookmarkStart w:name="z705" w:id="666"/>
    <w:p>
      <w:pPr>
        <w:spacing w:after="0"/>
        <w:ind w:left="0"/>
        <w:jc w:val="both"/>
      </w:pPr>
      <w:r>
        <w:rPr>
          <w:rFonts w:ascii="Times New Roman"/>
          <w:b w:val="false"/>
          <w:i w:val="false"/>
          <w:color w:val="000000"/>
          <w:sz w:val="28"/>
        </w:rPr>
        <w:t>
      Түйе- 6 табын.</w:t>
      </w:r>
    </w:p>
    <w:bookmarkEnd w:id="666"/>
    <w:bookmarkStart w:name="z706" w:id="667"/>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667"/>
    <w:bookmarkStart w:name="z707" w:id="668"/>
    <w:p>
      <w:pPr>
        <w:spacing w:after="0"/>
        <w:ind w:left="0"/>
        <w:jc w:val="both"/>
      </w:pPr>
      <w:r>
        <w:rPr>
          <w:rFonts w:ascii="Times New Roman"/>
          <w:b w:val="false"/>
          <w:i w:val="false"/>
          <w:color w:val="000000"/>
          <w:sz w:val="28"/>
        </w:rPr>
        <w:t>
      Жайылымдарды негізгі пайдаланушылар Қаратөбе ауылдық округінің тұрғындары болып табылады.</w:t>
      </w:r>
    </w:p>
    <w:bookmarkEnd w:id="668"/>
    <w:bookmarkStart w:name="z708" w:id="669"/>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669"/>
    <w:bookmarkStart w:name="z709" w:id="670"/>
    <w:p>
      <w:pPr>
        <w:spacing w:after="0"/>
        <w:ind w:left="0"/>
        <w:jc w:val="both"/>
      </w:pPr>
      <w:r>
        <w:rPr>
          <w:rFonts w:ascii="Times New Roman"/>
          <w:b w:val="false"/>
          <w:i w:val="false"/>
          <w:color w:val="000000"/>
          <w:sz w:val="28"/>
        </w:rPr>
        <w:t>
      Қаратөбе ауылдық округінің аумағында 1 ветеринарлық пункт, 1 мал қорымы қызмет істейді.</w:t>
      </w:r>
    </w:p>
    <w:bookmarkEnd w:id="670"/>
    <w:bookmarkStart w:name="z710" w:id="671"/>
    <w:p>
      <w:pPr>
        <w:spacing w:after="0"/>
        <w:ind w:left="0"/>
        <w:jc w:val="both"/>
      </w:pPr>
      <w:r>
        <w:rPr>
          <w:rFonts w:ascii="Times New Roman"/>
          <w:b w:val="false"/>
          <w:i w:val="false"/>
          <w:color w:val="000000"/>
          <w:sz w:val="28"/>
        </w:rPr>
        <w:t>
      Қаратөбе ауылдық округінде малды айдап өтуге арналған сервитуттар белгіленбеген.</w:t>
      </w:r>
    </w:p>
    <w:bookmarkEnd w:id="671"/>
    <w:bookmarkStart w:name="z711" w:id="672"/>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672"/>
    <w:bookmarkStart w:name="z712" w:id="673"/>
    <w:p>
      <w:pPr>
        <w:spacing w:after="0"/>
        <w:ind w:left="0"/>
        <w:jc w:val="both"/>
      </w:pPr>
      <w:r>
        <w:rPr>
          <w:rFonts w:ascii="Times New Roman"/>
          <w:b w:val="false"/>
          <w:i w:val="false"/>
          <w:color w:val="000000"/>
          <w:sz w:val="28"/>
        </w:rPr>
        <w:t xml:space="preserve">
      </w:t>
      </w:r>
    </w:p>
    <w:bookmarkEnd w:id="673"/>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3" w:id="674"/>
    <w:p>
      <w:pPr>
        <w:spacing w:after="0"/>
        <w:ind w:left="0"/>
        <w:jc w:val="left"/>
      </w:pPr>
      <w:r>
        <w:rPr>
          <w:rFonts w:ascii="Times New Roman"/>
          <w:b/>
          <w:i w:val="false"/>
          <w:color w:val="000000"/>
        </w:rPr>
        <w:t xml:space="preserve"> Шартты белгілер:</w:t>
      </w:r>
    </w:p>
    <w:bookmarkEnd w:id="674"/>
    <w:bookmarkStart w:name="z714" w:id="675"/>
    <w:p>
      <w:pPr>
        <w:spacing w:after="0"/>
        <w:ind w:left="0"/>
        <w:jc w:val="both"/>
      </w:pPr>
      <w:r>
        <w:rPr>
          <w:rFonts w:ascii="Times New Roman"/>
          <w:b w:val="false"/>
          <w:i w:val="false"/>
          <w:color w:val="000000"/>
          <w:sz w:val="28"/>
        </w:rPr>
        <w:t xml:space="preserve">
      </w:t>
      </w:r>
    </w:p>
    <w:bookmarkEnd w:id="675"/>
    <w:p>
      <w:pPr>
        <w:spacing w:after="0"/>
        <w:ind w:left="0"/>
        <w:jc w:val="both"/>
      </w:pPr>
      <w:r>
        <w:drawing>
          <wp:inline distT="0" distB="0" distL="0" distR="0">
            <wp:extent cx="7810500" cy="210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210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5" w:id="676"/>
    <w:p>
      <w:pPr>
        <w:spacing w:after="0"/>
        <w:ind w:left="0"/>
        <w:jc w:val="left"/>
      </w:pPr>
      <w:r>
        <w:rPr>
          <w:rFonts w:ascii="Times New Roman"/>
          <w:b/>
          <w:i w:val="false"/>
          <w:color w:val="000000"/>
        </w:rPr>
        <w:t xml:space="preserve"> Жер учаскелерінің меншік иелері</w:t>
      </w:r>
    </w:p>
    <w:bookmarkEnd w:id="67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6" w:id="677"/>
          <w:p>
            <w:pPr>
              <w:spacing w:after="20"/>
              <w:ind w:left="20"/>
              <w:jc w:val="both"/>
            </w:pPr>
            <w:r>
              <w:rPr>
                <w:rFonts w:ascii="Times New Roman"/>
                <w:b w:val="false"/>
                <w:i w:val="false"/>
                <w:color w:val="000000"/>
                <w:sz w:val="20"/>
              </w:rPr>
              <w:t>
Жиыны</w:t>
            </w:r>
          </w:p>
          <w:bookmarkEnd w:id="677"/>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К.Исаханов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9882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23434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Б.Султанахмедов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Н.Сауранбаев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М.Искаков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Б.Накипов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Н.Сейсенов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А.Токтамысов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С.Алтынбек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А.Байбатыров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А.Сарбасов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7" w:id="678"/>
          <w:p>
            <w:pPr>
              <w:spacing w:after="20"/>
              <w:ind w:left="20"/>
              <w:jc w:val="both"/>
            </w:pPr>
            <w:r>
              <w:rPr>
                <w:rFonts w:ascii="Times New Roman"/>
                <w:b w:val="false"/>
                <w:i w:val="false"/>
                <w:color w:val="000000"/>
                <w:sz w:val="20"/>
              </w:rPr>
              <w:t>
812</w:t>
            </w:r>
          </w:p>
          <w:bookmarkEnd w:id="678"/>
          <w:p>
            <w:pPr>
              <w:spacing w:after="20"/>
              <w:ind w:left="20"/>
              <w:jc w:val="both"/>
            </w:pPr>
            <w:r>
              <w:rPr>
                <w:rFonts w:ascii="Times New Roman"/>
                <w:b w:val="false"/>
                <w:i w:val="false"/>
                <w:color w:val="000000"/>
                <w:sz w:val="20"/>
              </w:rPr>
              <w:t>
Орман қоры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Н.Ташимов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С.Татенбаев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К.Жусипалиев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Ж.Абдуллаев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Ә.Ахмедов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А.Билдашев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Б.Онбаев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А.Жусипалиев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К.Пирманов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Е.Шегенов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Е.Абуов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А.Мырзаханов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18" w:id="679"/>
          <w:p>
            <w:pPr>
              <w:spacing w:after="20"/>
              <w:ind w:left="20"/>
              <w:jc w:val="both"/>
            </w:pPr>
            <w:r>
              <w:rPr>
                <w:rFonts w:ascii="Times New Roman"/>
                <w:b w:val="false"/>
                <w:i w:val="false"/>
                <w:color w:val="000000"/>
                <w:sz w:val="20"/>
              </w:rPr>
              <w:t>
370</w:t>
            </w:r>
          </w:p>
          <w:bookmarkEnd w:id="679"/>
          <w:p>
            <w:pPr>
              <w:spacing w:after="20"/>
              <w:ind w:left="20"/>
              <w:jc w:val="both"/>
            </w:pPr>
            <w:r>
              <w:rPr>
                <w:rFonts w:ascii="Times New Roman"/>
                <w:b w:val="false"/>
                <w:i w:val="false"/>
                <w:color w:val="000000"/>
                <w:sz w:val="20"/>
              </w:rPr>
              <w:t>
2002-орман қоры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А.Дуйсеев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К.Адырбеков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А.Оспанов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Б.Татенов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М.Молдалиев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5778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5778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Ы.Бейсенов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К.Ереханов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А.Оразқұлов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Қаратаев 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Б.Рыскелдиев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Н.Балабекова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Г.Тоғайбаева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Ш.Сауранбаев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Б.Тілләев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Таутенбаев Жумадилла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Бекмуханбетов Исатай</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Шайманова Фарида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Сейлов Есдаулет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20651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22558,5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5566,5</w:t>
            </w:r>
          </w:p>
        </w:tc>
      </w:tr>
    </w:tbl>
    <w:bookmarkStart w:name="z719" w:id="680"/>
    <w:p>
      <w:pPr>
        <w:spacing w:after="0"/>
        <w:ind w:left="0"/>
        <w:jc w:val="both"/>
      </w:pPr>
      <w:r>
        <w:rPr>
          <w:rFonts w:ascii="Times New Roman"/>
          <w:b w:val="false"/>
          <w:i w:val="false"/>
          <w:color w:val="000000"/>
          <w:sz w:val="28"/>
        </w:rPr>
        <w:t>
      Аббревиатуралардың таратылып жазылуы:</w:t>
      </w:r>
    </w:p>
    <w:bookmarkEnd w:id="680"/>
    <w:bookmarkStart w:name="z720" w:id="681"/>
    <w:p>
      <w:pPr>
        <w:spacing w:after="0"/>
        <w:ind w:left="0"/>
        <w:jc w:val="both"/>
      </w:pPr>
      <w:r>
        <w:rPr>
          <w:rFonts w:ascii="Times New Roman"/>
          <w:b w:val="false"/>
          <w:i w:val="false"/>
          <w:color w:val="000000"/>
          <w:sz w:val="28"/>
        </w:rPr>
        <w:t>
       МІҚ-мүйізді ірі қара мал;</w:t>
      </w:r>
    </w:p>
    <w:bookmarkEnd w:id="681"/>
    <w:bookmarkStart w:name="z721" w:id="682"/>
    <w:p>
      <w:pPr>
        <w:spacing w:after="0"/>
        <w:ind w:left="0"/>
        <w:jc w:val="both"/>
      </w:pPr>
      <w:r>
        <w:rPr>
          <w:rFonts w:ascii="Times New Roman"/>
          <w:b w:val="false"/>
          <w:i w:val="false"/>
          <w:color w:val="000000"/>
          <w:sz w:val="28"/>
        </w:rPr>
        <w:t>
      УА – Уақ мал;</w:t>
      </w:r>
    </w:p>
    <w:bookmarkEnd w:id="682"/>
    <w:bookmarkStart w:name="z722" w:id="683"/>
    <w:p>
      <w:pPr>
        <w:spacing w:after="0"/>
        <w:ind w:left="0"/>
        <w:jc w:val="both"/>
      </w:pPr>
      <w:r>
        <w:rPr>
          <w:rFonts w:ascii="Times New Roman"/>
          <w:b w:val="false"/>
          <w:i w:val="false"/>
          <w:color w:val="000000"/>
          <w:sz w:val="28"/>
        </w:rPr>
        <w:t>
      Ш/Қ – шаруа қожалық;</w:t>
      </w:r>
    </w:p>
    <w:bookmarkEnd w:id="683"/>
    <w:bookmarkStart w:name="z723" w:id="684"/>
    <w:p>
      <w:pPr>
        <w:spacing w:after="0"/>
        <w:ind w:left="0"/>
        <w:jc w:val="both"/>
      </w:pPr>
      <w:r>
        <w:rPr>
          <w:rFonts w:ascii="Times New Roman"/>
          <w:b w:val="false"/>
          <w:i w:val="false"/>
          <w:color w:val="000000"/>
          <w:sz w:val="28"/>
        </w:rPr>
        <w:t>
      Га-гектар.</w:t>
      </w:r>
    </w:p>
    <w:bookmarkEnd w:id="684"/>
    <w:bookmarkStart w:name="z724" w:id="685"/>
    <w:p>
      <w:pPr>
        <w:spacing w:after="0"/>
        <w:ind w:left="0"/>
        <w:jc w:val="left"/>
      </w:pPr>
      <w:r>
        <w:rPr>
          <w:rFonts w:ascii="Times New Roman"/>
          <w:b/>
          <w:i w:val="false"/>
          <w:color w:val="000000"/>
        </w:rPr>
        <w:t xml:space="preserve"> Қаратөбе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68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17698,5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15231,5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17698,5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15231,5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725" w:id="686"/>
    <w:p>
      <w:pPr>
        <w:spacing w:after="0"/>
        <w:ind w:left="0"/>
        <w:jc w:val="left"/>
      </w:pPr>
      <w:r>
        <w:rPr>
          <w:rFonts w:ascii="Times New Roman"/>
          <w:b/>
          <w:i w:val="false"/>
          <w:color w:val="000000"/>
        </w:rPr>
        <w:t xml:space="preserve"> Жайылым айналымдарының қолайлы схемасы</w:t>
      </w:r>
    </w:p>
    <w:bookmarkEnd w:id="686"/>
    <w:bookmarkStart w:name="z726" w:id="687"/>
    <w:p>
      <w:pPr>
        <w:spacing w:after="0"/>
        <w:ind w:left="0"/>
        <w:jc w:val="both"/>
      </w:pPr>
      <w:r>
        <w:rPr>
          <w:rFonts w:ascii="Times New Roman"/>
          <w:b w:val="false"/>
          <w:i w:val="false"/>
          <w:color w:val="000000"/>
          <w:sz w:val="28"/>
        </w:rPr>
        <w:t xml:space="preserve">
      </w:t>
      </w:r>
    </w:p>
    <w:bookmarkEnd w:id="687"/>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7" w:id="688"/>
    <w:p>
      <w:pPr>
        <w:spacing w:after="0"/>
        <w:ind w:left="0"/>
        <w:jc w:val="left"/>
      </w:pPr>
      <w:r>
        <w:rPr>
          <w:rFonts w:ascii="Times New Roman"/>
          <w:b/>
          <w:i w:val="false"/>
          <w:color w:val="000000"/>
        </w:rPr>
        <w:t xml:space="preserve"> Шартты белгілер:</w:t>
      </w:r>
    </w:p>
    <w:bookmarkEnd w:id="688"/>
    <w:bookmarkStart w:name="z728" w:id="689"/>
    <w:p>
      <w:pPr>
        <w:spacing w:after="0"/>
        <w:ind w:left="0"/>
        <w:jc w:val="both"/>
      </w:pPr>
      <w:r>
        <w:rPr>
          <w:rFonts w:ascii="Times New Roman"/>
          <w:b w:val="false"/>
          <w:i w:val="false"/>
          <w:color w:val="000000"/>
          <w:sz w:val="28"/>
        </w:rPr>
        <w:t xml:space="preserve">
      </w:t>
      </w:r>
    </w:p>
    <w:bookmarkEnd w:id="689"/>
    <w:p>
      <w:pPr>
        <w:spacing w:after="0"/>
        <w:ind w:left="0"/>
        <w:jc w:val="both"/>
      </w:pPr>
      <w:r>
        <w:drawing>
          <wp:inline distT="0" distB="0" distL="0" distR="0">
            <wp:extent cx="7810500" cy="311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311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9" w:id="690"/>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690"/>
    <w:bookmarkStart w:name="z730" w:id="691"/>
    <w:p>
      <w:pPr>
        <w:spacing w:after="0"/>
        <w:ind w:left="0"/>
        <w:jc w:val="both"/>
      </w:pPr>
      <w:r>
        <w:rPr>
          <w:rFonts w:ascii="Times New Roman"/>
          <w:b w:val="false"/>
          <w:i w:val="false"/>
          <w:color w:val="000000"/>
          <w:sz w:val="28"/>
        </w:rPr>
        <w:t xml:space="preserve">
      </w:t>
      </w:r>
    </w:p>
    <w:bookmarkEnd w:id="691"/>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1" w:id="692"/>
    <w:p>
      <w:pPr>
        <w:spacing w:after="0"/>
        <w:ind w:left="0"/>
        <w:jc w:val="left"/>
      </w:pPr>
      <w:r>
        <w:rPr>
          <w:rFonts w:ascii="Times New Roman"/>
          <w:b/>
          <w:i w:val="false"/>
          <w:color w:val="000000"/>
        </w:rPr>
        <w:t xml:space="preserve"> Шартты белгілер:</w:t>
      </w:r>
    </w:p>
    <w:bookmarkEnd w:id="692"/>
    <w:bookmarkStart w:name="z732" w:id="693"/>
    <w:p>
      <w:pPr>
        <w:spacing w:after="0"/>
        <w:ind w:left="0"/>
        <w:jc w:val="both"/>
      </w:pPr>
      <w:r>
        <w:rPr>
          <w:rFonts w:ascii="Times New Roman"/>
          <w:b w:val="false"/>
          <w:i w:val="false"/>
          <w:color w:val="000000"/>
          <w:sz w:val="28"/>
        </w:rPr>
        <w:t xml:space="preserve">
      </w:t>
      </w:r>
    </w:p>
    <w:bookmarkEnd w:id="693"/>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3" w:id="69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694"/>
    <w:bookmarkStart w:name="z734" w:id="695"/>
    <w:p>
      <w:pPr>
        <w:spacing w:after="0"/>
        <w:ind w:left="0"/>
        <w:jc w:val="both"/>
      </w:pPr>
      <w:r>
        <w:rPr>
          <w:rFonts w:ascii="Times New Roman"/>
          <w:b w:val="false"/>
          <w:i w:val="false"/>
          <w:color w:val="000000"/>
          <w:sz w:val="28"/>
        </w:rPr>
        <w:t xml:space="preserve">
      </w:t>
      </w:r>
    </w:p>
    <w:bookmarkEnd w:id="695"/>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5" w:id="696"/>
    <w:p>
      <w:pPr>
        <w:spacing w:after="0"/>
        <w:ind w:left="0"/>
        <w:jc w:val="left"/>
      </w:pPr>
      <w:r>
        <w:rPr>
          <w:rFonts w:ascii="Times New Roman"/>
          <w:b/>
          <w:i w:val="false"/>
          <w:color w:val="000000"/>
        </w:rPr>
        <w:t xml:space="preserve"> Шартты белгілер:</w:t>
      </w:r>
    </w:p>
    <w:bookmarkEnd w:id="696"/>
    <w:bookmarkStart w:name="z736" w:id="697"/>
    <w:p>
      <w:pPr>
        <w:spacing w:after="0"/>
        <w:ind w:left="0"/>
        <w:jc w:val="both"/>
      </w:pPr>
      <w:r>
        <w:rPr>
          <w:rFonts w:ascii="Times New Roman"/>
          <w:b w:val="false"/>
          <w:i w:val="false"/>
          <w:color w:val="000000"/>
          <w:sz w:val="28"/>
        </w:rPr>
        <w:t xml:space="preserve">
      </w:t>
      </w:r>
    </w:p>
    <w:bookmarkEnd w:id="697"/>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7" w:id="698"/>
    <w:p>
      <w:pPr>
        <w:spacing w:after="0"/>
        <w:ind w:left="0"/>
        <w:jc w:val="left"/>
      </w:pPr>
      <w:r>
        <w:rPr>
          <w:rFonts w:ascii="Times New Roman"/>
          <w:b/>
          <w:i w:val="false"/>
          <w:color w:val="000000"/>
        </w:rPr>
        <w:t xml:space="preserve">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698"/>
    <w:bookmarkStart w:name="z738" w:id="699"/>
    <w:p>
      <w:pPr>
        <w:spacing w:after="0"/>
        <w:ind w:left="0"/>
        <w:jc w:val="both"/>
      </w:pPr>
      <w:r>
        <w:rPr>
          <w:rFonts w:ascii="Times New Roman"/>
          <w:b w:val="false"/>
          <w:i w:val="false"/>
          <w:color w:val="000000"/>
          <w:sz w:val="28"/>
        </w:rPr>
        <w:t xml:space="preserve">
      </w:t>
      </w:r>
    </w:p>
    <w:bookmarkEnd w:id="699"/>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9" w:id="700"/>
    <w:p>
      <w:pPr>
        <w:spacing w:after="0"/>
        <w:ind w:left="0"/>
        <w:jc w:val="left"/>
      </w:pPr>
      <w:r>
        <w:rPr>
          <w:rFonts w:ascii="Times New Roman"/>
          <w:b/>
          <w:i w:val="false"/>
          <w:color w:val="000000"/>
        </w:rPr>
        <w:t xml:space="preserve"> Шартты белгілер:</w:t>
      </w:r>
    </w:p>
    <w:bookmarkEnd w:id="700"/>
    <w:bookmarkStart w:name="z740" w:id="701"/>
    <w:p>
      <w:pPr>
        <w:spacing w:after="0"/>
        <w:ind w:left="0"/>
        <w:jc w:val="both"/>
      </w:pPr>
      <w:r>
        <w:rPr>
          <w:rFonts w:ascii="Times New Roman"/>
          <w:b w:val="false"/>
          <w:i w:val="false"/>
          <w:color w:val="000000"/>
          <w:sz w:val="28"/>
        </w:rPr>
        <w:t xml:space="preserve">
      </w:t>
      </w:r>
    </w:p>
    <w:bookmarkEnd w:id="701"/>
    <w:p>
      <w:pPr>
        <w:spacing w:after="0"/>
        <w:ind w:left="0"/>
        <w:jc w:val="both"/>
      </w:pPr>
      <w:r>
        <w:drawing>
          <wp:inline distT="0" distB="0" distL="0" distR="0">
            <wp:extent cx="7810500" cy="279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279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41" w:id="702"/>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702"/>
    <w:bookmarkStart w:name="z742" w:id="703"/>
    <w:p>
      <w:pPr>
        <w:spacing w:after="0"/>
        <w:ind w:left="0"/>
        <w:jc w:val="both"/>
      </w:pPr>
      <w:r>
        <w:rPr>
          <w:rFonts w:ascii="Times New Roman"/>
          <w:b w:val="false"/>
          <w:i w:val="false"/>
          <w:color w:val="000000"/>
          <w:sz w:val="28"/>
        </w:rPr>
        <w:t xml:space="preserve">
      </w:t>
      </w:r>
    </w:p>
    <w:bookmarkEnd w:id="703"/>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43" w:id="704"/>
    <w:p>
      <w:pPr>
        <w:spacing w:after="0"/>
        <w:ind w:left="0"/>
        <w:jc w:val="left"/>
      </w:pPr>
      <w:r>
        <w:rPr>
          <w:rFonts w:ascii="Times New Roman"/>
          <w:b/>
          <w:i w:val="false"/>
          <w:color w:val="000000"/>
        </w:rPr>
        <w:t xml:space="preserve"> Шартты белгілер:</w:t>
      </w:r>
    </w:p>
    <w:bookmarkEnd w:id="704"/>
    <w:bookmarkStart w:name="z744" w:id="705"/>
    <w:p>
      <w:pPr>
        <w:spacing w:after="0"/>
        <w:ind w:left="0"/>
        <w:jc w:val="both"/>
      </w:pPr>
      <w:r>
        <w:rPr>
          <w:rFonts w:ascii="Times New Roman"/>
          <w:b w:val="false"/>
          <w:i w:val="false"/>
          <w:color w:val="000000"/>
          <w:sz w:val="28"/>
        </w:rPr>
        <w:t xml:space="preserve">
      </w:t>
      </w:r>
    </w:p>
    <w:bookmarkEnd w:id="705"/>
    <w:p>
      <w:pPr>
        <w:spacing w:after="0"/>
        <w:ind w:left="0"/>
        <w:jc w:val="both"/>
      </w:pPr>
      <w:r>
        <w:drawing>
          <wp:inline distT="0" distB="0" distL="0" distR="0">
            <wp:extent cx="7810500" cy="271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271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45" w:id="706"/>
    <w:p>
      <w:pPr>
        <w:spacing w:after="0"/>
        <w:ind w:left="0"/>
        <w:jc w:val="left"/>
      </w:pPr>
      <w:r>
        <w:rPr>
          <w:rFonts w:ascii="Times New Roman"/>
          <w:b/>
          <w:i w:val="false"/>
          <w:color w:val="000000"/>
        </w:rPr>
        <w:t xml:space="preserve"> Ауылшаруашылығы жануарларын жаюдың және айдаудың маусымдық маршруттарын белгілейтін жайылымдарды пайдалану жөніндегі күнтізбелік графигі</w:t>
      </w:r>
    </w:p>
    <w:bookmarkEnd w:id="70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Қаратөбе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12 қосымша</w:t>
            </w:r>
          </w:p>
        </w:tc>
      </w:tr>
    </w:tbl>
    <w:bookmarkStart w:name="z749" w:id="707"/>
    <w:p>
      <w:pPr>
        <w:spacing w:after="0"/>
        <w:ind w:left="0"/>
        <w:jc w:val="left"/>
      </w:pPr>
      <w:r>
        <w:rPr>
          <w:rFonts w:ascii="Times New Roman"/>
          <w:b/>
          <w:i w:val="false"/>
          <w:color w:val="000000"/>
        </w:rPr>
        <w:t xml:space="preserve"> Кейден ауылдық округінің 2020 - 2021 жылдарға арналған жайылымдарды басқару және оларды пайдалану жөніндегі жоспары</w:t>
      </w:r>
    </w:p>
    <w:bookmarkEnd w:id="707"/>
    <w:bookmarkStart w:name="z750" w:id="708"/>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708"/>
    <w:bookmarkStart w:name="z751" w:id="709"/>
    <w:p>
      <w:pPr>
        <w:spacing w:after="0"/>
        <w:ind w:left="0"/>
        <w:jc w:val="both"/>
      </w:pPr>
      <w:r>
        <w:rPr>
          <w:rFonts w:ascii="Times New Roman"/>
          <w:b w:val="false"/>
          <w:i w:val="false"/>
          <w:color w:val="000000"/>
          <w:sz w:val="28"/>
        </w:rPr>
        <w:t>
      2) жайылым айналымдарының қолайлы схемасы;</w:t>
      </w:r>
    </w:p>
    <w:bookmarkEnd w:id="709"/>
    <w:bookmarkStart w:name="z752" w:id="710"/>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710"/>
    <w:bookmarkStart w:name="z753" w:id="711"/>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қолжеткізу схемасы;</w:t>
      </w:r>
    </w:p>
    <w:bookmarkEnd w:id="711"/>
    <w:bookmarkStart w:name="z754" w:id="712"/>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712"/>
    <w:bookmarkStart w:name="z755" w:id="713"/>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713"/>
    <w:bookmarkStart w:name="z756" w:id="714"/>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714"/>
    <w:bookmarkStart w:name="z757" w:id="715"/>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715"/>
    <w:bookmarkStart w:name="z758" w:id="716"/>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716"/>
    <w:bookmarkStart w:name="z759" w:id="717"/>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717"/>
    <w:bookmarkStart w:name="z760" w:id="718"/>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718"/>
    <w:bookmarkStart w:name="z761" w:id="719"/>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719"/>
    <w:bookmarkStart w:name="z762" w:id="720"/>
    <w:p>
      <w:pPr>
        <w:spacing w:after="0"/>
        <w:ind w:left="0"/>
        <w:jc w:val="both"/>
      </w:pPr>
      <w:r>
        <w:rPr>
          <w:rFonts w:ascii="Times New Roman"/>
          <w:b w:val="false"/>
          <w:i w:val="false"/>
          <w:color w:val="000000"/>
          <w:sz w:val="28"/>
        </w:rPr>
        <w:t>
      Кейден ауылдық округі, солтүстік жағынан Манап ауылдық округімен, оңтүстік жағынан Сырдария өзенімен шектеседі.</w:t>
      </w:r>
    </w:p>
    <w:bookmarkEnd w:id="720"/>
    <w:bookmarkStart w:name="z763" w:id="721"/>
    <w:p>
      <w:pPr>
        <w:spacing w:after="0"/>
        <w:ind w:left="0"/>
        <w:jc w:val="both"/>
      </w:pPr>
      <w:r>
        <w:rPr>
          <w:rFonts w:ascii="Times New Roman"/>
          <w:b w:val="false"/>
          <w:i w:val="false"/>
          <w:color w:val="000000"/>
          <w:sz w:val="28"/>
        </w:rPr>
        <w:t>
      Әкімшілік-аумақтық бөлінісі Кейден ауылынан тұрады.</w:t>
      </w:r>
    </w:p>
    <w:bookmarkEnd w:id="721"/>
    <w:bookmarkStart w:name="z764" w:id="722"/>
    <w:p>
      <w:pPr>
        <w:spacing w:after="0"/>
        <w:ind w:left="0"/>
        <w:jc w:val="both"/>
      </w:pPr>
      <w:r>
        <w:rPr>
          <w:rFonts w:ascii="Times New Roman"/>
          <w:b w:val="false"/>
          <w:i w:val="false"/>
          <w:color w:val="000000"/>
          <w:sz w:val="28"/>
        </w:rPr>
        <w:t>
      Табиғи ауа-райының жағдайлары бойынша Кейден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722"/>
    <w:bookmarkStart w:name="z765" w:id="723"/>
    <w:p>
      <w:pPr>
        <w:spacing w:after="0"/>
        <w:ind w:left="0"/>
        <w:jc w:val="both"/>
      </w:pPr>
      <w:r>
        <w:rPr>
          <w:rFonts w:ascii="Times New Roman"/>
          <w:b w:val="false"/>
          <w:i w:val="false"/>
          <w:color w:val="000000"/>
          <w:sz w:val="28"/>
        </w:rPr>
        <w:t>
      Кейден ауылдық округінің жалпы жер көлемі 1757 гектар (бұдан әрі – га), оның ішінде жайылымдар – 1160 га.</w:t>
      </w:r>
    </w:p>
    <w:bookmarkEnd w:id="723"/>
    <w:bookmarkStart w:name="z766" w:id="724"/>
    <w:p>
      <w:pPr>
        <w:spacing w:after="0"/>
        <w:ind w:left="0"/>
        <w:jc w:val="both"/>
      </w:pPr>
      <w:r>
        <w:rPr>
          <w:rFonts w:ascii="Times New Roman"/>
          <w:b w:val="false"/>
          <w:i w:val="false"/>
          <w:color w:val="000000"/>
          <w:sz w:val="28"/>
        </w:rPr>
        <w:t>
      Санаттары бойынша жерлер келесідей бөлінеді:</w:t>
      </w:r>
    </w:p>
    <w:bookmarkEnd w:id="724"/>
    <w:bookmarkStart w:name="z767" w:id="725"/>
    <w:p>
      <w:pPr>
        <w:spacing w:after="0"/>
        <w:ind w:left="0"/>
        <w:jc w:val="both"/>
      </w:pPr>
      <w:r>
        <w:rPr>
          <w:rFonts w:ascii="Times New Roman"/>
          <w:b w:val="false"/>
          <w:i w:val="false"/>
          <w:color w:val="000000"/>
          <w:sz w:val="28"/>
        </w:rPr>
        <w:t>
      ауыл шаруашылығы мақсатындағы жерлер – 1207 га;</w:t>
      </w:r>
    </w:p>
    <w:bookmarkEnd w:id="725"/>
    <w:bookmarkStart w:name="z768" w:id="726"/>
    <w:p>
      <w:pPr>
        <w:spacing w:after="0"/>
        <w:ind w:left="0"/>
        <w:jc w:val="both"/>
      </w:pPr>
      <w:r>
        <w:rPr>
          <w:rFonts w:ascii="Times New Roman"/>
          <w:b w:val="false"/>
          <w:i w:val="false"/>
          <w:color w:val="000000"/>
          <w:sz w:val="28"/>
        </w:rPr>
        <w:t>
      елдi мекендердiң жерлерi – 145 га.</w:t>
      </w:r>
    </w:p>
    <w:bookmarkEnd w:id="726"/>
    <w:bookmarkStart w:name="z769" w:id="727"/>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1426 бас ірі қара малы, 2774 бас уақ мал, 116 бас жылқы малы бар.</w:t>
      </w:r>
    </w:p>
    <w:bookmarkEnd w:id="727"/>
    <w:bookmarkStart w:name="z770" w:id="728"/>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728"/>
    <w:bookmarkStart w:name="z771" w:id="729"/>
    <w:p>
      <w:pPr>
        <w:spacing w:after="0"/>
        <w:ind w:left="0"/>
        <w:jc w:val="both"/>
      </w:pPr>
      <w:r>
        <w:rPr>
          <w:rFonts w:ascii="Times New Roman"/>
          <w:b w:val="false"/>
          <w:i w:val="false"/>
          <w:color w:val="000000"/>
          <w:sz w:val="28"/>
        </w:rPr>
        <w:t>
      ірі қара мал - 7 табын;</w:t>
      </w:r>
    </w:p>
    <w:bookmarkEnd w:id="729"/>
    <w:bookmarkStart w:name="z772" w:id="730"/>
    <w:p>
      <w:pPr>
        <w:spacing w:after="0"/>
        <w:ind w:left="0"/>
        <w:jc w:val="both"/>
      </w:pPr>
      <w:r>
        <w:rPr>
          <w:rFonts w:ascii="Times New Roman"/>
          <w:b w:val="false"/>
          <w:i w:val="false"/>
          <w:color w:val="000000"/>
          <w:sz w:val="28"/>
        </w:rPr>
        <w:t>
      уақ мал - 16 отар;</w:t>
      </w:r>
    </w:p>
    <w:bookmarkEnd w:id="730"/>
    <w:bookmarkStart w:name="z773" w:id="731"/>
    <w:p>
      <w:pPr>
        <w:spacing w:after="0"/>
        <w:ind w:left="0"/>
        <w:jc w:val="both"/>
      </w:pPr>
      <w:r>
        <w:rPr>
          <w:rFonts w:ascii="Times New Roman"/>
          <w:b w:val="false"/>
          <w:i w:val="false"/>
          <w:color w:val="000000"/>
          <w:sz w:val="28"/>
        </w:rPr>
        <w:t>
      жылқылар - 4 үйір.</w:t>
      </w:r>
    </w:p>
    <w:bookmarkEnd w:id="731"/>
    <w:bookmarkStart w:name="z774" w:id="732"/>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732"/>
    <w:bookmarkStart w:name="z775" w:id="733"/>
    <w:p>
      <w:pPr>
        <w:spacing w:after="0"/>
        <w:ind w:left="0"/>
        <w:jc w:val="both"/>
      </w:pPr>
      <w:r>
        <w:rPr>
          <w:rFonts w:ascii="Times New Roman"/>
          <w:b w:val="false"/>
          <w:i w:val="false"/>
          <w:color w:val="000000"/>
          <w:sz w:val="28"/>
        </w:rPr>
        <w:t>
      Жайылымдарды негізгі пайдаланушылар Кейден ауылдық округінің тұрғындары болып табылады.</w:t>
      </w:r>
    </w:p>
    <w:bookmarkEnd w:id="733"/>
    <w:bookmarkStart w:name="z776" w:id="734"/>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734"/>
    <w:bookmarkStart w:name="z777" w:id="735"/>
    <w:p>
      <w:pPr>
        <w:spacing w:after="0"/>
        <w:ind w:left="0"/>
        <w:jc w:val="both"/>
      </w:pPr>
      <w:r>
        <w:rPr>
          <w:rFonts w:ascii="Times New Roman"/>
          <w:b w:val="false"/>
          <w:i w:val="false"/>
          <w:color w:val="000000"/>
          <w:sz w:val="28"/>
        </w:rPr>
        <w:t>
      Кейден ауылдық округінің аумағында 1 ветеринарлық пункт, 1 мал қорымы қызмет істейді.</w:t>
      </w:r>
    </w:p>
    <w:bookmarkEnd w:id="735"/>
    <w:bookmarkStart w:name="z778" w:id="736"/>
    <w:p>
      <w:pPr>
        <w:spacing w:after="0"/>
        <w:ind w:left="0"/>
        <w:jc w:val="both"/>
      </w:pPr>
      <w:r>
        <w:rPr>
          <w:rFonts w:ascii="Times New Roman"/>
          <w:b w:val="false"/>
          <w:i w:val="false"/>
          <w:color w:val="000000"/>
          <w:sz w:val="28"/>
        </w:rPr>
        <w:t>
      Кейден ауылдық округінде малды айдап өтуге арналған сервитуттар белгіленбеген.</w:t>
      </w:r>
    </w:p>
    <w:bookmarkEnd w:id="736"/>
    <w:bookmarkStart w:name="z779" w:id="737"/>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737"/>
    <w:bookmarkStart w:name="z780" w:id="738"/>
    <w:p>
      <w:pPr>
        <w:spacing w:after="0"/>
        <w:ind w:left="0"/>
        <w:jc w:val="both"/>
      </w:pPr>
      <w:r>
        <w:rPr>
          <w:rFonts w:ascii="Times New Roman"/>
          <w:b w:val="false"/>
          <w:i w:val="false"/>
          <w:color w:val="000000"/>
          <w:sz w:val="28"/>
        </w:rPr>
        <w:t xml:space="preserve">
      </w:t>
      </w:r>
    </w:p>
    <w:bookmarkEnd w:id="738"/>
    <w:p>
      <w:pPr>
        <w:spacing w:after="0"/>
        <w:ind w:left="0"/>
        <w:jc w:val="both"/>
      </w:pPr>
      <w:r>
        <w:drawing>
          <wp:inline distT="0" distB="0" distL="0" distR="0">
            <wp:extent cx="7810500" cy="660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660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81" w:id="739"/>
    <w:p>
      <w:pPr>
        <w:spacing w:after="0"/>
        <w:ind w:left="0"/>
        <w:jc w:val="left"/>
      </w:pPr>
      <w:r>
        <w:rPr>
          <w:rFonts w:ascii="Times New Roman"/>
          <w:b/>
          <w:i w:val="false"/>
          <w:color w:val="000000"/>
        </w:rPr>
        <w:t xml:space="preserve"> Шартты белгілер:</w:t>
      </w:r>
    </w:p>
    <w:bookmarkEnd w:id="739"/>
    <w:bookmarkStart w:name="z782" w:id="740"/>
    <w:p>
      <w:pPr>
        <w:spacing w:after="0"/>
        <w:ind w:left="0"/>
        <w:jc w:val="both"/>
      </w:pPr>
      <w:r>
        <w:rPr>
          <w:rFonts w:ascii="Times New Roman"/>
          <w:b w:val="false"/>
          <w:i w:val="false"/>
          <w:color w:val="000000"/>
          <w:sz w:val="28"/>
        </w:rPr>
        <w:t xml:space="preserve">
      </w:t>
      </w:r>
    </w:p>
    <w:bookmarkEnd w:id="740"/>
    <w:p>
      <w:pPr>
        <w:spacing w:after="0"/>
        <w:ind w:left="0"/>
        <w:jc w:val="both"/>
      </w:pPr>
      <w:r>
        <w:drawing>
          <wp:inline distT="0" distB="0" distL="0" distR="0">
            <wp:extent cx="78105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231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83" w:id="741"/>
    <w:p>
      <w:pPr>
        <w:spacing w:after="0"/>
        <w:ind w:left="0"/>
        <w:jc w:val="left"/>
      </w:pPr>
      <w:r>
        <w:rPr>
          <w:rFonts w:ascii="Times New Roman"/>
          <w:b/>
          <w:i w:val="false"/>
          <w:color w:val="000000"/>
        </w:rPr>
        <w:t xml:space="preserve"> Жер учаскелерінің меншік иелері</w:t>
      </w:r>
    </w:p>
    <w:bookmarkEnd w:id="74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 амалдың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4" w:id="742"/>
          <w:p>
            <w:pPr>
              <w:spacing w:after="20"/>
              <w:ind w:left="20"/>
              <w:jc w:val="both"/>
            </w:pPr>
            <w:r>
              <w:rPr>
                <w:rFonts w:ascii="Times New Roman"/>
                <w:b w:val="false"/>
                <w:i w:val="false"/>
                <w:color w:val="000000"/>
                <w:sz w:val="20"/>
              </w:rPr>
              <w:t>
Жиыны</w:t>
            </w:r>
          </w:p>
          <w:bookmarkEnd w:id="742"/>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Әбжанұлы О</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Боранбаев Ғазиз</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52,26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Кенжебаев Марат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5" w:id="743"/>
          <w:p>
            <w:pPr>
              <w:spacing w:after="20"/>
              <w:ind w:left="20"/>
              <w:jc w:val="both"/>
            </w:pPr>
            <w:r>
              <w:rPr>
                <w:rFonts w:ascii="Times New Roman"/>
                <w:b w:val="false"/>
                <w:i w:val="false"/>
                <w:color w:val="000000"/>
                <w:sz w:val="20"/>
              </w:rPr>
              <w:t xml:space="preserve">
Бақытжан </w:t>
            </w:r>
          </w:p>
          <w:bookmarkEnd w:id="743"/>
          <w:p>
            <w:pPr>
              <w:spacing w:after="20"/>
              <w:ind w:left="20"/>
              <w:jc w:val="both"/>
            </w:pPr>
            <w:r>
              <w:rPr>
                <w:rFonts w:ascii="Times New Roman"/>
                <w:b w:val="false"/>
                <w:i w:val="false"/>
                <w:color w:val="000000"/>
                <w:sz w:val="20"/>
              </w:rPr>
              <w:t>
Мампаев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Божбанбаев Жасұлан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Райымқұлов Батырхан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Төленбаев Бақдәулет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Абдиканов Шахдат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Нұршабеков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3826,06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2303,56</w:t>
            </w:r>
          </w:p>
        </w:tc>
      </w:tr>
    </w:tbl>
    <w:bookmarkStart w:name="z786" w:id="744"/>
    <w:p>
      <w:pPr>
        <w:spacing w:after="0"/>
        <w:ind w:left="0"/>
        <w:jc w:val="both"/>
      </w:pPr>
      <w:r>
        <w:rPr>
          <w:rFonts w:ascii="Times New Roman"/>
          <w:b w:val="false"/>
          <w:i w:val="false"/>
          <w:color w:val="000000"/>
          <w:sz w:val="28"/>
        </w:rPr>
        <w:t>
      Аббревиатуралардың таратылып жазылуы:</w:t>
      </w:r>
    </w:p>
    <w:bookmarkEnd w:id="744"/>
    <w:bookmarkStart w:name="z787" w:id="745"/>
    <w:p>
      <w:pPr>
        <w:spacing w:after="0"/>
        <w:ind w:left="0"/>
        <w:jc w:val="both"/>
      </w:pPr>
      <w:r>
        <w:rPr>
          <w:rFonts w:ascii="Times New Roman"/>
          <w:b w:val="false"/>
          <w:i w:val="false"/>
          <w:color w:val="000000"/>
          <w:sz w:val="28"/>
        </w:rPr>
        <w:t>
      МІҚ- мүйізді ірі қара мал;</w:t>
      </w:r>
    </w:p>
    <w:bookmarkEnd w:id="745"/>
    <w:bookmarkStart w:name="z788" w:id="746"/>
    <w:p>
      <w:pPr>
        <w:spacing w:after="0"/>
        <w:ind w:left="0"/>
        <w:jc w:val="both"/>
      </w:pPr>
      <w:r>
        <w:rPr>
          <w:rFonts w:ascii="Times New Roman"/>
          <w:b w:val="false"/>
          <w:i w:val="false"/>
          <w:color w:val="000000"/>
          <w:sz w:val="28"/>
        </w:rPr>
        <w:t>
      УМ- уақ мал;</w:t>
      </w:r>
    </w:p>
    <w:bookmarkEnd w:id="746"/>
    <w:bookmarkStart w:name="z789" w:id="747"/>
    <w:p>
      <w:pPr>
        <w:spacing w:after="0"/>
        <w:ind w:left="0"/>
        <w:jc w:val="both"/>
      </w:pPr>
      <w:r>
        <w:rPr>
          <w:rFonts w:ascii="Times New Roman"/>
          <w:b w:val="false"/>
          <w:i w:val="false"/>
          <w:color w:val="000000"/>
          <w:sz w:val="28"/>
        </w:rPr>
        <w:t>
      Га – гектар.</w:t>
      </w:r>
    </w:p>
    <w:bookmarkEnd w:id="747"/>
    <w:bookmarkStart w:name="z790" w:id="748"/>
    <w:p>
      <w:pPr>
        <w:spacing w:after="0"/>
        <w:ind w:left="0"/>
        <w:jc w:val="left"/>
      </w:pPr>
      <w:r>
        <w:rPr>
          <w:rFonts w:ascii="Times New Roman"/>
          <w:b/>
          <w:i w:val="false"/>
          <w:color w:val="000000"/>
        </w:rPr>
        <w:t xml:space="preserve"> Кейден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7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Кейден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791" w:id="749"/>
    <w:p>
      <w:pPr>
        <w:spacing w:after="0"/>
        <w:ind w:left="0"/>
        <w:jc w:val="left"/>
      </w:pPr>
      <w:r>
        <w:rPr>
          <w:rFonts w:ascii="Times New Roman"/>
          <w:b/>
          <w:i w:val="false"/>
          <w:color w:val="000000"/>
        </w:rPr>
        <w:t xml:space="preserve"> Жайылым айналымдарының қолайлы схемасы</w:t>
      </w:r>
    </w:p>
    <w:bookmarkEnd w:id="749"/>
    <w:bookmarkStart w:name="z792" w:id="750"/>
    <w:p>
      <w:pPr>
        <w:spacing w:after="0"/>
        <w:ind w:left="0"/>
        <w:jc w:val="both"/>
      </w:pPr>
      <w:r>
        <w:rPr>
          <w:rFonts w:ascii="Times New Roman"/>
          <w:b w:val="false"/>
          <w:i w:val="false"/>
          <w:color w:val="000000"/>
          <w:sz w:val="28"/>
        </w:rPr>
        <w:t xml:space="preserve">
      </w:t>
      </w:r>
    </w:p>
    <w:bookmarkEnd w:id="750"/>
    <w:p>
      <w:pPr>
        <w:spacing w:after="0"/>
        <w:ind w:left="0"/>
        <w:jc w:val="both"/>
      </w:pPr>
      <w:r>
        <w:drawing>
          <wp:inline distT="0" distB="0" distL="0" distR="0">
            <wp:extent cx="7810500" cy="454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454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3" w:id="751"/>
    <w:p>
      <w:pPr>
        <w:spacing w:after="0"/>
        <w:ind w:left="0"/>
        <w:jc w:val="left"/>
      </w:pPr>
      <w:r>
        <w:rPr>
          <w:rFonts w:ascii="Times New Roman"/>
          <w:b/>
          <w:i w:val="false"/>
          <w:color w:val="000000"/>
        </w:rPr>
        <w:t xml:space="preserve"> Шартты белгілер:</w:t>
      </w:r>
    </w:p>
    <w:bookmarkEnd w:id="751"/>
    <w:bookmarkStart w:name="z794" w:id="752"/>
    <w:p>
      <w:pPr>
        <w:spacing w:after="0"/>
        <w:ind w:left="0"/>
        <w:jc w:val="both"/>
      </w:pPr>
      <w:r>
        <w:rPr>
          <w:rFonts w:ascii="Times New Roman"/>
          <w:b w:val="false"/>
          <w:i w:val="false"/>
          <w:color w:val="000000"/>
          <w:sz w:val="28"/>
        </w:rPr>
        <w:t xml:space="preserve">
      </w:t>
      </w:r>
    </w:p>
    <w:bookmarkEnd w:id="752"/>
    <w:p>
      <w:pPr>
        <w:spacing w:after="0"/>
        <w:ind w:left="0"/>
        <w:jc w:val="both"/>
      </w:pPr>
      <w:r>
        <w:drawing>
          <wp:inline distT="0" distB="0" distL="0" distR="0">
            <wp:extent cx="7810500" cy="307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307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5" w:id="753"/>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753"/>
    <w:bookmarkStart w:name="z796" w:id="754"/>
    <w:p>
      <w:pPr>
        <w:spacing w:after="0"/>
        <w:ind w:left="0"/>
        <w:jc w:val="both"/>
      </w:pPr>
      <w:r>
        <w:rPr>
          <w:rFonts w:ascii="Times New Roman"/>
          <w:b w:val="false"/>
          <w:i w:val="false"/>
          <w:color w:val="000000"/>
          <w:sz w:val="28"/>
        </w:rPr>
        <w:t xml:space="preserve">
      </w:t>
      </w:r>
    </w:p>
    <w:bookmarkEnd w:id="754"/>
    <w:p>
      <w:pPr>
        <w:spacing w:after="0"/>
        <w:ind w:left="0"/>
        <w:jc w:val="both"/>
      </w:pPr>
      <w:r>
        <w:drawing>
          <wp:inline distT="0" distB="0" distL="0" distR="0">
            <wp:extent cx="7810500" cy="657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657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7" w:id="755"/>
    <w:p>
      <w:pPr>
        <w:spacing w:after="0"/>
        <w:ind w:left="0"/>
        <w:jc w:val="left"/>
      </w:pPr>
      <w:r>
        <w:rPr>
          <w:rFonts w:ascii="Times New Roman"/>
          <w:b/>
          <w:i w:val="false"/>
          <w:color w:val="000000"/>
        </w:rPr>
        <w:t xml:space="preserve"> Шартты белгілер:</w:t>
      </w:r>
    </w:p>
    <w:bookmarkEnd w:id="755"/>
    <w:bookmarkStart w:name="z798" w:id="756"/>
    <w:p>
      <w:pPr>
        <w:spacing w:after="0"/>
        <w:ind w:left="0"/>
        <w:jc w:val="both"/>
      </w:pPr>
      <w:r>
        <w:rPr>
          <w:rFonts w:ascii="Times New Roman"/>
          <w:b w:val="false"/>
          <w:i w:val="false"/>
          <w:color w:val="000000"/>
          <w:sz w:val="28"/>
        </w:rPr>
        <w:t xml:space="preserve">
      </w:t>
      </w:r>
    </w:p>
    <w:bookmarkEnd w:id="756"/>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9" w:id="757"/>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757"/>
    <w:bookmarkStart w:name="z800" w:id="758"/>
    <w:p>
      <w:pPr>
        <w:spacing w:after="0"/>
        <w:ind w:left="0"/>
        <w:jc w:val="both"/>
      </w:pPr>
      <w:r>
        <w:rPr>
          <w:rFonts w:ascii="Times New Roman"/>
          <w:b w:val="false"/>
          <w:i w:val="false"/>
          <w:color w:val="000000"/>
          <w:sz w:val="28"/>
        </w:rPr>
        <w:t xml:space="preserve">
      </w:t>
      </w:r>
    </w:p>
    <w:bookmarkEnd w:id="758"/>
    <w:p>
      <w:pPr>
        <w:spacing w:after="0"/>
        <w:ind w:left="0"/>
        <w:jc w:val="both"/>
      </w:pPr>
      <w:r>
        <w:drawing>
          <wp:inline distT="0" distB="0" distL="0" distR="0">
            <wp:extent cx="7810500" cy="661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661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01" w:id="759"/>
    <w:p>
      <w:pPr>
        <w:spacing w:after="0"/>
        <w:ind w:left="0"/>
        <w:jc w:val="left"/>
      </w:pPr>
      <w:r>
        <w:rPr>
          <w:rFonts w:ascii="Times New Roman"/>
          <w:b/>
          <w:i w:val="false"/>
          <w:color w:val="000000"/>
        </w:rPr>
        <w:t xml:space="preserve"> Шартты белгілер:</w:t>
      </w:r>
    </w:p>
    <w:bookmarkEnd w:id="759"/>
    <w:bookmarkStart w:name="z802" w:id="760"/>
    <w:p>
      <w:pPr>
        <w:spacing w:after="0"/>
        <w:ind w:left="0"/>
        <w:jc w:val="both"/>
      </w:pPr>
      <w:r>
        <w:rPr>
          <w:rFonts w:ascii="Times New Roman"/>
          <w:b w:val="false"/>
          <w:i w:val="false"/>
          <w:color w:val="000000"/>
          <w:sz w:val="28"/>
        </w:rPr>
        <w:t xml:space="preserve">
      </w:t>
      </w:r>
    </w:p>
    <w:bookmarkEnd w:id="760"/>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03" w:id="761"/>
    <w:p>
      <w:pPr>
        <w:spacing w:after="0"/>
        <w:ind w:left="0"/>
        <w:jc w:val="left"/>
      </w:pPr>
      <w:r>
        <w:rPr>
          <w:rFonts w:ascii="Times New Roman"/>
          <w:b/>
          <w:i w:val="false"/>
          <w:color w:val="000000"/>
        </w:rPr>
        <w:t xml:space="preserve">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761"/>
    <w:bookmarkStart w:name="z804" w:id="762"/>
    <w:p>
      <w:pPr>
        <w:spacing w:after="0"/>
        <w:ind w:left="0"/>
        <w:jc w:val="both"/>
      </w:pPr>
      <w:r>
        <w:rPr>
          <w:rFonts w:ascii="Times New Roman"/>
          <w:b w:val="false"/>
          <w:i w:val="false"/>
          <w:color w:val="000000"/>
          <w:sz w:val="28"/>
        </w:rPr>
        <w:t xml:space="preserve">
      </w:t>
      </w:r>
    </w:p>
    <w:bookmarkEnd w:id="762"/>
    <w:p>
      <w:pPr>
        <w:spacing w:after="0"/>
        <w:ind w:left="0"/>
        <w:jc w:val="both"/>
      </w:pPr>
      <w:r>
        <w:drawing>
          <wp:inline distT="0" distB="0" distL="0" distR="0">
            <wp:extent cx="7378700" cy="786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378700" cy="786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05" w:id="763"/>
    <w:p>
      <w:pPr>
        <w:spacing w:after="0"/>
        <w:ind w:left="0"/>
        <w:jc w:val="left"/>
      </w:pPr>
      <w:r>
        <w:rPr>
          <w:rFonts w:ascii="Times New Roman"/>
          <w:b/>
          <w:i w:val="false"/>
          <w:color w:val="000000"/>
        </w:rPr>
        <w:t xml:space="preserve"> Шартты белгілер:</w:t>
      </w:r>
    </w:p>
    <w:bookmarkEnd w:id="763"/>
    <w:bookmarkStart w:name="z806" w:id="764"/>
    <w:p>
      <w:pPr>
        <w:spacing w:after="0"/>
        <w:ind w:left="0"/>
        <w:jc w:val="both"/>
      </w:pPr>
      <w:r>
        <w:rPr>
          <w:rFonts w:ascii="Times New Roman"/>
          <w:b w:val="false"/>
          <w:i w:val="false"/>
          <w:color w:val="000000"/>
          <w:sz w:val="28"/>
        </w:rPr>
        <w:t xml:space="preserve">
      </w:t>
      </w:r>
    </w:p>
    <w:bookmarkEnd w:id="764"/>
    <w:p>
      <w:pPr>
        <w:spacing w:after="0"/>
        <w:ind w:left="0"/>
        <w:jc w:val="both"/>
      </w:pPr>
      <w:r>
        <w:drawing>
          <wp:inline distT="0" distB="0" distL="0" distR="0">
            <wp:extent cx="7810500" cy="269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269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07" w:id="765"/>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765"/>
    <w:bookmarkStart w:name="z808" w:id="766"/>
    <w:p>
      <w:pPr>
        <w:spacing w:after="0"/>
        <w:ind w:left="0"/>
        <w:jc w:val="both"/>
      </w:pPr>
      <w:r>
        <w:rPr>
          <w:rFonts w:ascii="Times New Roman"/>
          <w:b w:val="false"/>
          <w:i w:val="false"/>
          <w:color w:val="000000"/>
          <w:sz w:val="28"/>
        </w:rPr>
        <w:t xml:space="preserve">
      </w:t>
      </w:r>
    </w:p>
    <w:bookmarkEnd w:id="766"/>
    <w:p>
      <w:pPr>
        <w:spacing w:after="0"/>
        <w:ind w:left="0"/>
        <w:jc w:val="both"/>
      </w:pPr>
      <w:r>
        <w:drawing>
          <wp:inline distT="0" distB="0" distL="0" distR="0">
            <wp:extent cx="7810500" cy="657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657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09" w:id="767"/>
    <w:p>
      <w:pPr>
        <w:spacing w:after="0"/>
        <w:ind w:left="0"/>
        <w:jc w:val="left"/>
      </w:pPr>
      <w:r>
        <w:rPr>
          <w:rFonts w:ascii="Times New Roman"/>
          <w:b/>
          <w:i w:val="false"/>
          <w:color w:val="000000"/>
        </w:rPr>
        <w:t xml:space="preserve"> Шартты белгілер:</w:t>
      </w:r>
    </w:p>
    <w:bookmarkEnd w:id="767"/>
    <w:bookmarkStart w:name="z810" w:id="768"/>
    <w:p>
      <w:pPr>
        <w:spacing w:after="0"/>
        <w:ind w:left="0"/>
        <w:jc w:val="both"/>
      </w:pPr>
      <w:r>
        <w:rPr>
          <w:rFonts w:ascii="Times New Roman"/>
          <w:b w:val="false"/>
          <w:i w:val="false"/>
          <w:color w:val="000000"/>
          <w:sz w:val="28"/>
        </w:rPr>
        <w:t xml:space="preserve">
      </w:t>
      </w:r>
    </w:p>
    <w:bookmarkEnd w:id="768"/>
    <w:p>
      <w:pPr>
        <w:spacing w:after="0"/>
        <w:ind w:left="0"/>
        <w:jc w:val="both"/>
      </w:pPr>
      <w:r>
        <w:drawing>
          <wp:inline distT="0" distB="0" distL="0" distR="0">
            <wp:extent cx="7810500" cy="262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262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11" w:id="769"/>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76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Кейден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13 қосымша</w:t>
            </w:r>
          </w:p>
        </w:tc>
      </w:tr>
    </w:tbl>
    <w:bookmarkStart w:name="z815" w:id="770"/>
    <w:p>
      <w:pPr>
        <w:spacing w:after="0"/>
        <w:ind w:left="0"/>
        <w:jc w:val="left"/>
      </w:pPr>
      <w:r>
        <w:rPr>
          <w:rFonts w:ascii="Times New Roman"/>
          <w:b/>
          <w:i w:val="false"/>
          <w:color w:val="000000"/>
        </w:rPr>
        <w:t xml:space="preserve"> Келінтөбе ауылдық округінің 2020-2021 жылдарға арналған жайылымдарды басқару және оларды пайдалану жөніндегі жоспары</w:t>
      </w:r>
    </w:p>
    <w:bookmarkEnd w:id="770"/>
    <w:bookmarkStart w:name="z816" w:id="771"/>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771"/>
    <w:bookmarkStart w:name="z817" w:id="772"/>
    <w:p>
      <w:pPr>
        <w:spacing w:after="0"/>
        <w:ind w:left="0"/>
        <w:jc w:val="both"/>
      </w:pPr>
      <w:r>
        <w:rPr>
          <w:rFonts w:ascii="Times New Roman"/>
          <w:b w:val="false"/>
          <w:i w:val="false"/>
          <w:color w:val="000000"/>
          <w:sz w:val="28"/>
        </w:rPr>
        <w:t>
      2) жайылым айналымдарының қолайлы схемасы;</w:t>
      </w:r>
    </w:p>
    <w:bookmarkEnd w:id="772"/>
    <w:bookmarkStart w:name="z818" w:id="773"/>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инфрақұрылым объектілері белгіленген картасы;</w:t>
      </w:r>
    </w:p>
    <w:bookmarkEnd w:id="773"/>
    <w:bookmarkStart w:name="z819" w:id="774"/>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 құдықтарға) қол жеткізу схемасы;</w:t>
      </w:r>
    </w:p>
    <w:bookmarkEnd w:id="774"/>
    <w:bookmarkStart w:name="z820" w:id="775"/>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775"/>
    <w:bookmarkStart w:name="z821" w:id="776"/>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776"/>
    <w:bookmarkStart w:name="z822" w:id="777"/>
    <w:p>
      <w:pPr>
        <w:spacing w:after="0"/>
        <w:ind w:left="0"/>
        <w:jc w:val="both"/>
      </w:pPr>
      <w:r>
        <w:rPr>
          <w:rFonts w:ascii="Times New Roman"/>
          <w:b w:val="false"/>
          <w:i w:val="false"/>
          <w:color w:val="000000"/>
          <w:sz w:val="28"/>
        </w:rPr>
        <w:t>
      7) ауыл шаруашылығы жануарларын жаюдың және айдаудың маусымдық бағыттарын белгілейтін жайылымдарды пайдалану жөніндегі күнтізбелік графигі.</w:t>
      </w:r>
    </w:p>
    <w:bookmarkEnd w:id="777"/>
    <w:bookmarkStart w:name="z823" w:id="778"/>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778"/>
    <w:bookmarkStart w:name="z824" w:id="779"/>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779"/>
    <w:bookmarkStart w:name="z825" w:id="780"/>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780"/>
    <w:bookmarkStart w:name="z826" w:id="781"/>
    <w:p>
      <w:pPr>
        <w:spacing w:after="0"/>
        <w:ind w:left="0"/>
        <w:jc w:val="both"/>
      </w:pPr>
      <w:r>
        <w:rPr>
          <w:rFonts w:ascii="Times New Roman"/>
          <w:b w:val="false"/>
          <w:i w:val="false"/>
          <w:color w:val="000000"/>
          <w:sz w:val="28"/>
        </w:rPr>
        <w:t>
      Жайылымдық алқаптардың орташа өнімділігі 3,4 центер/гектарды құрайды.</w:t>
      </w:r>
    </w:p>
    <w:bookmarkEnd w:id="781"/>
    <w:bookmarkStart w:name="z827" w:id="782"/>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782"/>
    <w:bookmarkStart w:name="z828" w:id="783"/>
    <w:p>
      <w:pPr>
        <w:spacing w:after="0"/>
        <w:ind w:left="0"/>
        <w:jc w:val="both"/>
      </w:pPr>
      <w:r>
        <w:rPr>
          <w:rFonts w:ascii="Times New Roman"/>
          <w:b w:val="false"/>
          <w:i w:val="false"/>
          <w:color w:val="000000"/>
          <w:sz w:val="28"/>
        </w:rPr>
        <w:t>
      Келінтөбе ауылдық округі, солтүстік жағынан Қаратөбе ауылдық округімен, оңтүстік жағынан Аққорған ауылдық округімен шектеседі.</w:t>
      </w:r>
    </w:p>
    <w:bookmarkEnd w:id="783"/>
    <w:bookmarkStart w:name="z829" w:id="784"/>
    <w:p>
      <w:pPr>
        <w:spacing w:after="0"/>
        <w:ind w:left="0"/>
        <w:jc w:val="both"/>
      </w:pPr>
      <w:r>
        <w:rPr>
          <w:rFonts w:ascii="Times New Roman"/>
          <w:b w:val="false"/>
          <w:i w:val="false"/>
          <w:color w:val="000000"/>
          <w:sz w:val="28"/>
        </w:rPr>
        <w:t>
      Әкімшілік-аумақтық бөлінісі Келінтөбе ауылынан тұрады.</w:t>
      </w:r>
    </w:p>
    <w:bookmarkEnd w:id="784"/>
    <w:bookmarkStart w:name="z830" w:id="785"/>
    <w:p>
      <w:pPr>
        <w:spacing w:after="0"/>
        <w:ind w:left="0"/>
        <w:jc w:val="both"/>
      </w:pPr>
      <w:r>
        <w:rPr>
          <w:rFonts w:ascii="Times New Roman"/>
          <w:b w:val="false"/>
          <w:i w:val="false"/>
          <w:color w:val="000000"/>
          <w:sz w:val="28"/>
        </w:rPr>
        <w:t>
      Табиғи ауа-райының жағдайлары бойынша Келінтөбе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785"/>
    <w:bookmarkStart w:name="z831" w:id="786"/>
    <w:p>
      <w:pPr>
        <w:spacing w:after="0"/>
        <w:ind w:left="0"/>
        <w:jc w:val="both"/>
      </w:pPr>
      <w:r>
        <w:rPr>
          <w:rFonts w:ascii="Times New Roman"/>
          <w:b w:val="false"/>
          <w:i w:val="false"/>
          <w:color w:val="000000"/>
          <w:sz w:val="28"/>
        </w:rPr>
        <w:t>
      Келінтөбе ауылдық округі аумағының жалпы көлемі 5109,0 гектар (бұдан әрі-га), оның ішінде Жайылымдар – 4208 га.</w:t>
      </w:r>
    </w:p>
    <w:bookmarkEnd w:id="786"/>
    <w:bookmarkStart w:name="z832" w:id="787"/>
    <w:p>
      <w:pPr>
        <w:spacing w:after="0"/>
        <w:ind w:left="0"/>
        <w:jc w:val="both"/>
      </w:pPr>
      <w:r>
        <w:rPr>
          <w:rFonts w:ascii="Times New Roman"/>
          <w:b w:val="false"/>
          <w:i w:val="false"/>
          <w:color w:val="000000"/>
          <w:sz w:val="28"/>
        </w:rPr>
        <w:t>
      Санаттары бойынша жерлер келесідей бөлінеді:</w:t>
      </w:r>
    </w:p>
    <w:bookmarkEnd w:id="787"/>
    <w:bookmarkStart w:name="z833" w:id="788"/>
    <w:p>
      <w:pPr>
        <w:spacing w:after="0"/>
        <w:ind w:left="0"/>
        <w:jc w:val="both"/>
      </w:pPr>
      <w:r>
        <w:rPr>
          <w:rFonts w:ascii="Times New Roman"/>
          <w:b w:val="false"/>
          <w:i w:val="false"/>
          <w:color w:val="000000"/>
          <w:sz w:val="28"/>
        </w:rPr>
        <w:t>
      ауыл шаруашылығы мақсатындағы жерлер – 4304 га;</w:t>
      </w:r>
    </w:p>
    <w:bookmarkEnd w:id="788"/>
    <w:bookmarkStart w:name="z834" w:id="789"/>
    <w:p>
      <w:pPr>
        <w:spacing w:after="0"/>
        <w:ind w:left="0"/>
        <w:jc w:val="both"/>
      </w:pPr>
      <w:r>
        <w:rPr>
          <w:rFonts w:ascii="Times New Roman"/>
          <w:b w:val="false"/>
          <w:i w:val="false"/>
          <w:color w:val="000000"/>
          <w:sz w:val="28"/>
        </w:rPr>
        <w:t>
      елді мекендердің жерлері- 252 га.</w:t>
      </w:r>
    </w:p>
    <w:bookmarkEnd w:id="789"/>
    <w:bookmarkStart w:name="z835" w:id="790"/>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4105 бас ірі қара малы, 5940 бас уақ мал, 2137 бас жылқы, 161 бас түйе малы бар.</w:t>
      </w:r>
    </w:p>
    <w:bookmarkEnd w:id="790"/>
    <w:bookmarkStart w:name="z836" w:id="791"/>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791"/>
    <w:bookmarkStart w:name="z837" w:id="792"/>
    <w:p>
      <w:pPr>
        <w:spacing w:after="0"/>
        <w:ind w:left="0"/>
        <w:jc w:val="both"/>
      </w:pPr>
      <w:r>
        <w:rPr>
          <w:rFonts w:ascii="Times New Roman"/>
          <w:b w:val="false"/>
          <w:i w:val="false"/>
          <w:color w:val="000000"/>
          <w:sz w:val="28"/>
        </w:rPr>
        <w:t>
      ірі қара мал-15 табын;</w:t>
      </w:r>
    </w:p>
    <w:bookmarkEnd w:id="792"/>
    <w:bookmarkStart w:name="z838" w:id="793"/>
    <w:p>
      <w:pPr>
        <w:spacing w:after="0"/>
        <w:ind w:left="0"/>
        <w:jc w:val="both"/>
      </w:pPr>
      <w:r>
        <w:rPr>
          <w:rFonts w:ascii="Times New Roman"/>
          <w:b w:val="false"/>
          <w:i w:val="false"/>
          <w:color w:val="000000"/>
          <w:sz w:val="28"/>
        </w:rPr>
        <w:t>
      уақ мал-14 отар;</w:t>
      </w:r>
    </w:p>
    <w:bookmarkEnd w:id="793"/>
    <w:bookmarkStart w:name="z839" w:id="794"/>
    <w:p>
      <w:pPr>
        <w:spacing w:after="0"/>
        <w:ind w:left="0"/>
        <w:jc w:val="both"/>
      </w:pPr>
      <w:r>
        <w:rPr>
          <w:rFonts w:ascii="Times New Roman"/>
          <w:b w:val="false"/>
          <w:i w:val="false"/>
          <w:color w:val="000000"/>
          <w:sz w:val="28"/>
        </w:rPr>
        <w:t>
      жылқылар-22 үйір;</w:t>
      </w:r>
    </w:p>
    <w:bookmarkEnd w:id="794"/>
    <w:bookmarkStart w:name="z840" w:id="795"/>
    <w:p>
      <w:pPr>
        <w:spacing w:after="0"/>
        <w:ind w:left="0"/>
        <w:jc w:val="both"/>
      </w:pPr>
      <w:r>
        <w:rPr>
          <w:rFonts w:ascii="Times New Roman"/>
          <w:b w:val="false"/>
          <w:i w:val="false"/>
          <w:color w:val="000000"/>
          <w:sz w:val="28"/>
        </w:rPr>
        <w:t>
      түйе -2 табын.</w:t>
      </w:r>
    </w:p>
    <w:bookmarkEnd w:id="795"/>
    <w:bookmarkStart w:name="z841" w:id="796"/>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796"/>
    <w:bookmarkStart w:name="z842" w:id="797"/>
    <w:p>
      <w:pPr>
        <w:spacing w:after="0"/>
        <w:ind w:left="0"/>
        <w:jc w:val="both"/>
      </w:pPr>
      <w:r>
        <w:rPr>
          <w:rFonts w:ascii="Times New Roman"/>
          <w:b w:val="false"/>
          <w:i w:val="false"/>
          <w:color w:val="000000"/>
          <w:sz w:val="28"/>
        </w:rPr>
        <w:t>
      Жайылымдарды негізгі пайдаланушылар Келінтөбе ауылдық округінің тұрғындары болып табылады.</w:t>
      </w:r>
    </w:p>
    <w:bookmarkEnd w:id="797"/>
    <w:bookmarkStart w:name="z843" w:id="798"/>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798"/>
    <w:bookmarkStart w:name="z844" w:id="799"/>
    <w:p>
      <w:pPr>
        <w:spacing w:after="0"/>
        <w:ind w:left="0"/>
        <w:jc w:val="both"/>
      </w:pPr>
      <w:r>
        <w:rPr>
          <w:rFonts w:ascii="Times New Roman"/>
          <w:b w:val="false"/>
          <w:i w:val="false"/>
          <w:color w:val="000000"/>
          <w:sz w:val="28"/>
        </w:rPr>
        <w:t>
      Келінтөбе ауылдық округінің аумағында 1 ветеринарлық пункт қызмет істейді.</w:t>
      </w:r>
    </w:p>
    <w:bookmarkEnd w:id="799"/>
    <w:bookmarkStart w:name="z845" w:id="800"/>
    <w:p>
      <w:pPr>
        <w:spacing w:after="0"/>
        <w:ind w:left="0"/>
        <w:jc w:val="both"/>
      </w:pPr>
      <w:r>
        <w:rPr>
          <w:rFonts w:ascii="Times New Roman"/>
          <w:b w:val="false"/>
          <w:i w:val="false"/>
          <w:color w:val="000000"/>
          <w:sz w:val="28"/>
        </w:rPr>
        <w:t>
      Келінтөбе ауылдық округінде малды айдап өтуге арналған сервитуттар белгіленбеген.</w:t>
      </w:r>
    </w:p>
    <w:bookmarkEnd w:id="800"/>
    <w:bookmarkStart w:name="z846" w:id="801"/>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801"/>
    <w:bookmarkStart w:name="z847" w:id="802"/>
    <w:p>
      <w:pPr>
        <w:spacing w:after="0"/>
        <w:ind w:left="0"/>
        <w:jc w:val="both"/>
      </w:pPr>
      <w:r>
        <w:rPr>
          <w:rFonts w:ascii="Times New Roman"/>
          <w:b w:val="false"/>
          <w:i w:val="false"/>
          <w:color w:val="000000"/>
          <w:sz w:val="28"/>
        </w:rPr>
        <w:t xml:space="preserve">
      </w:t>
      </w:r>
    </w:p>
    <w:bookmarkEnd w:id="802"/>
    <w:p>
      <w:pPr>
        <w:spacing w:after="0"/>
        <w:ind w:left="0"/>
        <w:jc w:val="both"/>
      </w:pPr>
      <w:r>
        <w:drawing>
          <wp:inline distT="0" distB="0" distL="0" distR="0">
            <wp:extent cx="7810500" cy="731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731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8" w:id="803"/>
    <w:p>
      <w:pPr>
        <w:spacing w:after="0"/>
        <w:ind w:left="0"/>
        <w:jc w:val="left"/>
      </w:pPr>
      <w:r>
        <w:rPr>
          <w:rFonts w:ascii="Times New Roman"/>
          <w:b/>
          <w:i w:val="false"/>
          <w:color w:val="000000"/>
        </w:rPr>
        <w:t xml:space="preserve"> Шартты белгілер:</w:t>
      </w:r>
    </w:p>
    <w:bookmarkEnd w:id="803"/>
    <w:bookmarkStart w:name="z849" w:id="804"/>
    <w:p>
      <w:pPr>
        <w:spacing w:after="0"/>
        <w:ind w:left="0"/>
        <w:jc w:val="both"/>
      </w:pPr>
      <w:r>
        <w:rPr>
          <w:rFonts w:ascii="Times New Roman"/>
          <w:b w:val="false"/>
          <w:i w:val="false"/>
          <w:color w:val="000000"/>
          <w:sz w:val="28"/>
        </w:rPr>
        <w:t xml:space="preserve">
      </w:t>
      </w:r>
    </w:p>
    <w:bookmarkEnd w:id="804"/>
    <w:p>
      <w:pPr>
        <w:spacing w:after="0"/>
        <w:ind w:left="0"/>
        <w:jc w:val="both"/>
      </w:pPr>
      <w:r>
        <w:drawing>
          <wp:inline distT="0" distB="0" distL="0" distR="0">
            <wp:extent cx="7810500" cy="198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198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0" w:id="805"/>
    <w:p>
      <w:pPr>
        <w:spacing w:after="0"/>
        <w:ind w:left="0"/>
        <w:jc w:val="left"/>
      </w:pPr>
      <w:r>
        <w:rPr>
          <w:rFonts w:ascii="Times New Roman"/>
          <w:b/>
          <w:i w:val="false"/>
          <w:color w:val="000000"/>
        </w:rPr>
        <w:t xml:space="preserve"> Жер учаскелерінің меншік иелері</w:t>
      </w:r>
    </w:p>
    <w:bookmarkEnd w:id="80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1" w:id="806"/>
          <w:p>
            <w:pPr>
              <w:spacing w:after="20"/>
              <w:ind w:left="20"/>
              <w:jc w:val="both"/>
            </w:pPr>
            <w:r>
              <w:rPr>
                <w:rFonts w:ascii="Times New Roman"/>
                <w:b w:val="false"/>
                <w:i w:val="false"/>
                <w:color w:val="000000"/>
                <w:sz w:val="20"/>
              </w:rPr>
              <w:t>
Жиыны</w:t>
            </w:r>
          </w:p>
          <w:bookmarkEnd w:id="806"/>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Хайдарали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231,63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Бейсенбаев Илесбек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Егизбаев Керимхан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Егизбаев Керимхан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1380,85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Жұмәділов Мақсат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1672,86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Досжанов Сапарғали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Мамбаев Қалдыбек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113,72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Айтжанова Райкул</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107,62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Такир Сапарбек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154,05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Жумадиллаев Ахмеджан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Үсенов Нуриддин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Еримов Баглан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Еримов Сәкен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Шарипбеков Баймұрат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Салыбеков Нұртай</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Байшеев Хасен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Сапарбаев Асқар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Тұралбаев Дәурен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72,73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Жұмәділ Мұрат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201,77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Үсенов Зиаудин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Қалдыбаев Тұрдалы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Қайбулдаев Даулетияр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Абдиев Зинабдин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Алсейтов Садуақас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Ыскаков Айдархан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Қасымханов Омар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Беристемов Ақылтай</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Кеншинбаев Асан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Жақыпбеков Исламхан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Бегайдаров Тұрар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Абилхаиров Олжас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Танхиев Нурмағанбет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Ислам Мұқтар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7938,86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71109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2" w:id="807"/>
          <w:p>
            <w:pPr>
              <w:spacing w:after="20"/>
              <w:ind w:left="20"/>
              <w:jc w:val="both"/>
            </w:pPr>
            <w:r>
              <w:rPr>
                <w:rFonts w:ascii="Times New Roman"/>
                <w:b w:val="false"/>
                <w:i w:val="false"/>
                <w:color w:val="000000"/>
                <w:sz w:val="20"/>
              </w:rPr>
              <w:t>
8422</w:t>
            </w:r>
          </w:p>
          <w:bookmarkEnd w:id="807"/>
          <w:p>
            <w:pPr>
              <w:spacing w:after="20"/>
              <w:ind w:left="20"/>
              <w:jc w:val="both"/>
            </w:pPr>
            <w:r>
              <w:rPr>
                <w:rFonts w:ascii="Times New Roman"/>
                <w:b w:val="false"/>
                <w:i w:val="false"/>
                <w:color w:val="000000"/>
                <w:sz w:val="20"/>
              </w:rPr>
              <w:t>
,5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16720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144917,3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853" w:id="808"/>
    <w:p>
      <w:pPr>
        <w:spacing w:after="0"/>
        <w:ind w:left="0"/>
        <w:jc w:val="both"/>
      </w:pPr>
      <w:r>
        <w:rPr>
          <w:rFonts w:ascii="Times New Roman"/>
          <w:b w:val="false"/>
          <w:i w:val="false"/>
          <w:color w:val="000000"/>
          <w:sz w:val="28"/>
        </w:rPr>
        <w:t>
      Аббревиатуралардың таратылып жазылуы:</w:t>
      </w:r>
    </w:p>
    <w:bookmarkEnd w:id="808"/>
    <w:bookmarkStart w:name="z854" w:id="809"/>
    <w:p>
      <w:pPr>
        <w:spacing w:after="0"/>
        <w:ind w:left="0"/>
        <w:jc w:val="both"/>
      </w:pPr>
      <w:r>
        <w:rPr>
          <w:rFonts w:ascii="Times New Roman"/>
          <w:b w:val="false"/>
          <w:i w:val="false"/>
          <w:color w:val="000000"/>
          <w:sz w:val="28"/>
        </w:rPr>
        <w:t>
      МІҚ- мүйізді ірі қара мал;</w:t>
      </w:r>
    </w:p>
    <w:bookmarkEnd w:id="809"/>
    <w:bookmarkStart w:name="z855" w:id="810"/>
    <w:p>
      <w:pPr>
        <w:spacing w:after="0"/>
        <w:ind w:left="0"/>
        <w:jc w:val="both"/>
      </w:pPr>
      <w:r>
        <w:rPr>
          <w:rFonts w:ascii="Times New Roman"/>
          <w:b w:val="false"/>
          <w:i w:val="false"/>
          <w:color w:val="000000"/>
          <w:sz w:val="28"/>
        </w:rPr>
        <w:t>
      УМ- уақ мал;</w:t>
      </w:r>
    </w:p>
    <w:bookmarkEnd w:id="810"/>
    <w:bookmarkStart w:name="z856" w:id="811"/>
    <w:p>
      <w:pPr>
        <w:spacing w:after="0"/>
        <w:ind w:left="0"/>
        <w:jc w:val="both"/>
      </w:pPr>
      <w:r>
        <w:rPr>
          <w:rFonts w:ascii="Times New Roman"/>
          <w:b w:val="false"/>
          <w:i w:val="false"/>
          <w:color w:val="000000"/>
          <w:sz w:val="28"/>
        </w:rPr>
        <w:t>
      Га – гектар.</w:t>
      </w:r>
    </w:p>
    <w:bookmarkEnd w:id="811"/>
    <w:bookmarkStart w:name="z857" w:id="812"/>
    <w:p>
      <w:pPr>
        <w:spacing w:after="0"/>
        <w:ind w:left="0"/>
        <w:jc w:val="left"/>
      </w:pPr>
      <w:r>
        <w:rPr>
          <w:rFonts w:ascii="Times New Roman"/>
          <w:b/>
          <w:i w:val="false"/>
          <w:color w:val="000000"/>
        </w:rPr>
        <w:t xml:space="preserve"> Келінтөбе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81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Келінтөбе</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858" w:id="813"/>
    <w:p>
      <w:pPr>
        <w:spacing w:after="0"/>
        <w:ind w:left="0"/>
        <w:jc w:val="left"/>
      </w:pPr>
      <w:r>
        <w:rPr>
          <w:rFonts w:ascii="Times New Roman"/>
          <w:b/>
          <w:i w:val="false"/>
          <w:color w:val="000000"/>
        </w:rPr>
        <w:t xml:space="preserve"> Жайылым айналымдарының қолайлы схемасы</w:t>
      </w:r>
    </w:p>
    <w:bookmarkEnd w:id="813"/>
    <w:bookmarkStart w:name="z859" w:id="814"/>
    <w:p>
      <w:pPr>
        <w:spacing w:after="0"/>
        <w:ind w:left="0"/>
        <w:jc w:val="both"/>
      </w:pPr>
      <w:r>
        <w:rPr>
          <w:rFonts w:ascii="Times New Roman"/>
          <w:b w:val="false"/>
          <w:i w:val="false"/>
          <w:color w:val="000000"/>
          <w:sz w:val="28"/>
        </w:rPr>
        <w:t xml:space="preserve">
      </w:t>
      </w:r>
    </w:p>
    <w:bookmarkEnd w:id="814"/>
    <w:p>
      <w:pPr>
        <w:spacing w:after="0"/>
        <w:ind w:left="0"/>
        <w:jc w:val="both"/>
      </w:pPr>
      <w:r>
        <w:drawing>
          <wp:inline distT="0" distB="0" distL="0" distR="0">
            <wp:extent cx="7810500" cy="728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728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0" w:id="815"/>
    <w:p>
      <w:pPr>
        <w:spacing w:after="0"/>
        <w:ind w:left="0"/>
        <w:jc w:val="left"/>
      </w:pPr>
      <w:r>
        <w:rPr>
          <w:rFonts w:ascii="Times New Roman"/>
          <w:b/>
          <w:i w:val="false"/>
          <w:color w:val="000000"/>
        </w:rPr>
        <w:t xml:space="preserve"> Шартты белгілер:</w:t>
      </w:r>
    </w:p>
    <w:bookmarkEnd w:id="815"/>
    <w:bookmarkStart w:name="z861" w:id="816"/>
    <w:p>
      <w:pPr>
        <w:spacing w:after="0"/>
        <w:ind w:left="0"/>
        <w:jc w:val="both"/>
      </w:pPr>
      <w:r>
        <w:rPr>
          <w:rFonts w:ascii="Times New Roman"/>
          <w:b w:val="false"/>
          <w:i w:val="false"/>
          <w:color w:val="000000"/>
          <w:sz w:val="28"/>
        </w:rPr>
        <w:t xml:space="preserve">
      </w:t>
      </w:r>
    </w:p>
    <w:bookmarkEnd w:id="816"/>
    <w:p>
      <w:pPr>
        <w:spacing w:after="0"/>
        <w:ind w:left="0"/>
        <w:jc w:val="both"/>
      </w:pPr>
      <w:r>
        <w:drawing>
          <wp:inline distT="0" distB="0" distL="0" distR="0">
            <wp:extent cx="7810500" cy="295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295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2" w:id="817"/>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817"/>
    <w:bookmarkStart w:name="z863" w:id="818"/>
    <w:p>
      <w:pPr>
        <w:spacing w:after="0"/>
        <w:ind w:left="0"/>
        <w:jc w:val="both"/>
      </w:pPr>
      <w:r>
        <w:rPr>
          <w:rFonts w:ascii="Times New Roman"/>
          <w:b w:val="false"/>
          <w:i w:val="false"/>
          <w:color w:val="000000"/>
          <w:sz w:val="28"/>
        </w:rPr>
        <w:t xml:space="preserve">
      </w:t>
      </w:r>
    </w:p>
    <w:bookmarkEnd w:id="818"/>
    <w:p>
      <w:pPr>
        <w:spacing w:after="0"/>
        <w:ind w:left="0"/>
        <w:jc w:val="both"/>
      </w:pPr>
      <w:r>
        <w:drawing>
          <wp:inline distT="0" distB="0" distL="0" distR="0">
            <wp:extent cx="7810500" cy="732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732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4" w:id="819"/>
    <w:p>
      <w:pPr>
        <w:spacing w:after="0"/>
        <w:ind w:left="0"/>
        <w:jc w:val="left"/>
      </w:pPr>
      <w:r>
        <w:rPr>
          <w:rFonts w:ascii="Times New Roman"/>
          <w:b/>
          <w:i w:val="false"/>
          <w:color w:val="000000"/>
        </w:rPr>
        <w:t xml:space="preserve"> Шартты белгілер:</w:t>
      </w:r>
    </w:p>
    <w:bookmarkEnd w:id="819"/>
    <w:bookmarkStart w:name="z865" w:id="820"/>
    <w:p>
      <w:pPr>
        <w:spacing w:after="0"/>
        <w:ind w:left="0"/>
        <w:jc w:val="both"/>
      </w:pPr>
      <w:r>
        <w:rPr>
          <w:rFonts w:ascii="Times New Roman"/>
          <w:b w:val="false"/>
          <w:i w:val="false"/>
          <w:color w:val="000000"/>
          <w:sz w:val="28"/>
        </w:rPr>
        <w:t xml:space="preserve">
      </w:t>
      </w:r>
    </w:p>
    <w:bookmarkEnd w:id="820"/>
    <w:p>
      <w:pPr>
        <w:spacing w:after="0"/>
        <w:ind w:left="0"/>
        <w:jc w:val="both"/>
      </w:pPr>
      <w:r>
        <w:drawing>
          <wp:inline distT="0" distB="0" distL="0" distR="0">
            <wp:extent cx="7810500" cy="393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393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6" w:id="821"/>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821"/>
    <w:bookmarkStart w:name="z867" w:id="822"/>
    <w:p>
      <w:pPr>
        <w:spacing w:after="0"/>
        <w:ind w:left="0"/>
        <w:jc w:val="both"/>
      </w:pPr>
      <w:r>
        <w:rPr>
          <w:rFonts w:ascii="Times New Roman"/>
          <w:b w:val="false"/>
          <w:i w:val="false"/>
          <w:color w:val="000000"/>
          <w:sz w:val="28"/>
        </w:rPr>
        <w:t xml:space="preserve">
      </w:t>
      </w:r>
    </w:p>
    <w:bookmarkEnd w:id="822"/>
    <w:p>
      <w:pPr>
        <w:spacing w:after="0"/>
        <w:ind w:left="0"/>
        <w:jc w:val="both"/>
      </w:pPr>
      <w:r>
        <w:drawing>
          <wp:inline distT="0" distB="0" distL="0" distR="0">
            <wp:extent cx="7810500" cy="673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673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8" w:id="823"/>
    <w:p>
      <w:pPr>
        <w:spacing w:after="0"/>
        <w:ind w:left="0"/>
        <w:jc w:val="left"/>
      </w:pPr>
      <w:r>
        <w:rPr>
          <w:rFonts w:ascii="Times New Roman"/>
          <w:b/>
          <w:i w:val="false"/>
          <w:color w:val="000000"/>
        </w:rPr>
        <w:t xml:space="preserve"> Шартты белгілер:</w:t>
      </w:r>
    </w:p>
    <w:bookmarkEnd w:id="823"/>
    <w:bookmarkStart w:name="z869" w:id="824"/>
    <w:p>
      <w:pPr>
        <w:spacing w:after="0"/>
        <w:ind w:left="0"/>
        <w:jc w:val="both"/>
      </w:pPr>
      <w:r>
        <w:rPr>
          <w:rFonts w:ascii="Times New Roman"/>
          <w:b w:val="false"/>
          <w:i w:val="false"/>
          <w:color w:val="000000"/>
          <w:sz w:val="28"/>
        </w:rPr>
        <w:t xml:space="preserve">
      </w:t>
      </w:r>
    </w:p>
    <w:bookmarkEnd w:id="824"/>
    <w:p>
      <w:pPr>
        <w:spacing w:after="0"/>
        <w:ind w:left="0"/>
        <w:jc w:val="both"/>
      </w:pPr>
      <w:r>
        <w:drawing>
          <wp:inline distT="0" distB="0" distL="0" distR="0">
            <wp:extent cx="78105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0" w:id="825"/>
    <w:p>
      <w:pPr>
        <w:spacing w:after="0"/>
        <w:ind w:left="0"/>
        <w:jc w:val="left"/>
      </w:pPr>
      <w:r>
        <w:rPr>
          <w:rFonts w:ascii="Times New Roman"/>
          <w:b/>
          <w:i w:val="false"/>
          <w:color w:val="000000"/>
        </w:rPr>
        <w:t xml:space="preserve">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825"/>
    <w:bookmarkStart w:name="z871" w:id="826"/>
    <w:p>
      <w:pPr>
        <w:spacing w:after="0"/>
        <w:ind w:left="0"/>
        <w:jc w:val="both"/>
      </w:pPr>
      <w:r>
        <w:rPr>
          <w:rFonts w:ascii="Times New Roman"/>
          <w:b w:val="false"/>
          <w:i w:val="false"/>
          <w:color w:val="000000"/>
          <w:sz w:val="28"/>
        </w:rPr>
        <w:t xml:space="preserve">
      </w:t>
      </w:r>
    </w:p>
    <w:bookmarkEnd w:id="826"/>
    <w:p>
      <w:pPr>
        <w:spacing w:after="0"/>
        <w:ind w:left="0"/>
        <w:jc w:val="both"/>
      </w:pPr>
      <w:r>
        <w:drawing>
          <wp:inline distT="0" distB="0" distL="0" distR="0">
            <wp:extent cx="7810500" cy="702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702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2" w:id="827"/>
    <w:p>
      <w:pPr>
        <w:spacing w:after="0"/>
        <w:ind w:left="0"/>
        <w:jc w:val="left"/>
      </w:pPr>
      <w:r>
        <w:rPr>
          <w:rFonts w:ascii="Times New Roman"/>
          <w:b/>
          <w:i w:val="false"/>
          <w:color w:val="000000"/>
        </w:rPr>
        <w:t xml:space="preserve"> Шартты белгілер:</w:t>
      </w:r>
    </w:p>
    <w:bookmarkEnd w:id="827"/>
    <w:bookmarkStart w:name="z873" w:id="828"/>
    <w:p>
      <w:pPr>
        <w:spacing w:after="0"/>
        <w:ind w:left="0"/>
        <w:jc w:val="both"/>
      </w:pPr>
      <w:r>
        <w:rPr>
          <w:rFonts w:ascii="Times New Roman"/>
          <w:b w:val="false"/>
          <w:i w:val="false"/>
          <w:color w:val="000000"/>
          <w:sz w:val="28"/>
        </w:rPr>
        <w:t xml:space="preserve">
      </w:t>
      </w:r>
    </w:p>
    <w:bookmarkEnd w:id="828"/>
    <w:p>
      <w:pPr>
        <w:spacing w:after="0"/>
        <w:ind w:left="0"/>
        <w:jc w:val="both"/>
      </w:pPr>
      <w:r>
        <w:drawing>
          <wp:inline distT="0" distB="0" distL="0" distR="0">
            <wp:extent cx="7810500" cy="274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274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4" w:id="829"/>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829"/>
    <w:bookmarkStart w:name="z875" w:id="830"/>
    <w:p>
      <w:pPr>
        <w:spacing w:after="0"/>
        <w:ind w:left="0"/>
        <w:jc w:val="both"/>
      </w:pPr>
      <w:r>
        <w:rPr>
          <w:rFonts w:ascii="Times New Roman"/>
          <w:b w:val="false"/>
          <w:i w:val="false"/>
          <w:color w:val="000000"/>
          <w:sz w:val="28"/>
        </w:rPr>
        <w:t xml:space="preserve">
      </w:t>
      </w:r>
    </w:p>
    <w:bookmarkEnd w:id="830"/>
    <w:p>
      <w:pPr>
        <w:spacing w:after="0"/>
        <w:ind w:left="0"/>
        <w:jc w:val="both"/>
      </w:pPr>
      <w:r>
        <w:drawing>
          <wp:inline distT="0" distB="0" distL="0" distR="0">
            <wp:extent cx="7810500" cy="703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703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6" w:id="831"/>
    <w:p>
      <w:pPr>
        <w:spacing w:after="0"/>
        <w:ind w:left="0"/>
        <w:jc w:val="left"/>
      </w:pPr>
      <w:r>
        <w:rPr>
          <w:rFonts w:ascii="Times New Roman"/>
          <w:b/>
          <w:i w:val="false"/>
          <w:color w:val="000000"/>
        </w:rPr>
        <w:t xml:space="preserve"> Шартты белгілер:</w:t>
      </w:r>
    </w:p>
    <w:bookmarkEnd w:id="831"/>
    <w:bookmarkStart w:name="z877" w:id="832"/>
    <w:p>
      <w:pPr>
        <w:spacing w:after="0"/>
        <w:ind w:left="0"/>
        <w:jc w:val="both"/>
      </w:pPr>
      <w:r>
        <w:rPr>
          <w:rFonts w:ascii="Times New Roman"/>
          <w:b w:val="false"/>
          <w:i w:val="false"/>
          <w:color w:val="000000"/>
          <w:sz w:val="28"/>
        </w:rPr>
        <w:t xml:space="preserve">
      </w:t>
      </w:r>
    </w:p>
    <w:bookmarkEnd w:id="832"/>
    <w:p>
      <w:pPr>
        <w:spacing w:after="0"/>
        <w:ind w:left="0"/>
        <w:jc w:val="both"/>
      </w:pPr>
      <w:r>
        <w:drawing>
          <wp:inline distT="0" distB="0" distL="0" distR="0">
            <wp:extent cx="7810500" cy="264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264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8" w:id="833"/>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83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Келінтөбе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14 қосымша</w:t>
            </w:r>
          </w:p>
        </w:tc>
      </w:tr>
    </w:tbl>
    <w:bookmarkStart w:name="z882" w:id="834"/>
    <w:p>
      <w:pPr>
        <w:spacing w:after="0"/>
        <w:ind w:left="0"/>
        <w:jc w:val="left"/>
      </w:pPr>
      <w:r>
        <w:rPr>
          <w:rFonts w:ascii="Times New Roman"/>
          <w:b/>
          <w:i w:val="false"/>
          <w:color w:val="000000"/>
        </w:rPr>
        <w:t xml:space="preserve"> Көктөбе ауылдық округінің 2020 - 2021 жылдарға арналған жайылымдарды басқару және оларды пайдалану жөніндегі жоспары</w:t>
      </w:r>
    </w:p>
    <w:bookmarkEnd w:id="834"/>
    <w:bookmarkStart w:name="z883" w:id="835"/>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835"/>
    <w:bookmarkStart w:name="z884" w:id="836"/>
    <w:p>
      <w:pPr>
        <w:spacing w:after="0"/>
        <w:ind w:left="0"/>
        <w:jc w:val="both"/>
      </w:pPr>
      <w:r>
        <w:rPr>
          <w:rFonts w:ascii="Times New Roman"/>
          <w:b w:val="false"/>
          <w:i w:val="false"/>
          <w:color w:val="000000"/>
          <w:sz w:val="28"/>
        </w:rPr>
        <w:t>
      2) жайылым айналымдарының қолайлы схемасы;</w:t>
      </w:r>
    </w:p>
    <w:bookmarkEnd w:id="836"/>
    <w:bookmarkStart w:name="z885" w:id="837"/>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837"/>
    <w:bookmarkStart w:name="z886" w:id="838"/>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838"/>
    <w:bookmarkStart w:name="z887" w:id="839"/>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839"/>
    <w:bookmarkStart w:name="z888" w:id="840"/>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840"/>
    <w:bookmarkStart w:name="z889" w:id="841"/>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841"/>
    <w:bookmarkStart w:name="z890" w:id="842"/>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842"/>
    <w:bookmarkStart w:name="z891" w:id="843"/>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843"/>
    <w:bookmarkStart w:name="z892" w:id="844"/>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844"/>
    <w:bookmarkStart w:name="z893" w:id="845"/>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845"/>
    <w:bookmarkStart w:name="z894" w:id="846"/>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846"/>
    <w:bookmarkStart w:name="z895" w:id="847"/>
    <w:p>
      <w:pPr>
        <w:spacing w:after="0"/>
        <w:ind w:left="0"/>
        <w:jc w:val="both"/>
      </w:pPr>
      <w:r>
        <w:rPr>
          <w:rFonts w:ascii="Times New Roman"/>
          <w:b w:val="false"/>
          <w:i w:val="false"/>
          <w:color w:val="000000"/>
          <w:sz w:val="28"/>
        </w:rPr>
        <w:t>
      Көктөбе ауылдық округі, солтүстік жағынан Қандөз ауылдық округімен, оңтүстік жағынан Сырдария өзенімен шектеседі.</w:t>
      </w:r>
    </w:p>
    <w:bookmarkEnd w:id="847"/>
    <w:bookmarkStart w:name="z896" w:id="848"/>
    <w:p>
      <w:pPr>
        <w:spacing w:after="0"/>
        <w:ind w:left="0"/>
        <w:jc w:val="both"/>
      </w:pPr>
      <w:r>
        <w:rPr>
          <w:rFonts w:ascii="Times New Roman"/>
          <w:b w:val="false"/>
          <w:i w:val="false"/>
          <w:color w:val="000000"/>
          <w:sz w:val="28"/>
        </w:rPr>
        <w:t>
      Әкімшілік-аумақтық бөлінісі Көктөбе ауылынан тұрады.</w:t>
      </w:r>
    </w:p>
    <w:bookmarkEnd w:id="848"/>
    <w:bookmarkStart w:name="z897" w:id="849"/>
    <w:p>
      <w:pPr>
        <w:spacing w:after="0"/>
        <w:ind w:left="0"/>
        <w:jc w:val="both"/>
      </w:pPr>
      <w:r>
        <w:rPr>
          <w:rFonts w:ascii="Times New Roman"/>
          <w:b w:val="false"/>
          <w:i w:val="false"/>
          <w:color w:val="000000"/>
          <w:sz w:val="28"/>
        </w:rPr>
        <w:t>
      Табиғи ауа-райының жағдайлары бойынша Көктөбе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849"/>
    <w:bookmarkStart w:name="z898" w:id="850"/>
    <w:p>
      <w:pPr>
        <w:spacing w:after="0"/>
        <w:ind w:left="0"/>
        <w:jc w:val="both"/>
      </w:pPr>
      <w:r>
        <w:rPr>
          <w:rFonts w:ascii="Times New Roman"/>
          <w:b w:val="false"/>
          <w:i w:val="false"/>
          <w:color w:val="000000"/>
          <w:sz w:val="28"/>
        </w:rPr>
        <w:t>
      Көктөбе ауылдық округтің жалпы жер көлемі -3541 гектар (бұдан әрі – га), оның ішінде жайылымдар – 2467 га.</w:t>
      </w:r>
    </w:p>
    <w:bookmarkEnd w:id="850"/>
    <w:bookmarkStart w:name="z899" w:id="851"/>
    <w:p>
      <w:pPr>
        <w:spacing w:after="0"/>
        <w:ind w:left="0"/>
        <w:jc w:val="both"/>
      </w:pPr>
      <w:r>
        <w:rPr>
          <w:rFonts w:ascii="Times New Roman"/>
          <w:b w:val="false"/>
          <w:i w:val="false"/>
          <w:color w:val="000000"/>
          <w:sz w:val="28"/>
        </w:rPr>
        <w:t>
      Санаттары бойынша жерлер келесідей бөлінеді:</w:t>
      </w:r>
    </w:p>
    <w:bookmarkEnd w:id="851"/>
    <w:bookmarkStart w:name="z900" w:id="852"/>
    <w:p>
      <w:pPr>
        <w:spacing w:after="0"/>
        <w:ind w:left="0"/>
        <w:jc w:val="both"/>
      </w:pPr>
      <w:r>
        <w:rPr>
          <w:rFonts w:ascii="Times New Roman"/>
          <w:b w:val="false"/>
          <w:i w:val="false"/>
          <w:color w:val="000000"/>
          <w:sz w:val="28"/>
        </w:rPr>
        <w:t>
      ауыл шаруашылығы мақсатындағы жерлер – 2492 га;</w:t>
      </w:r>
    </w:p>
    <w:bookmarkEnd w:id="852"/>
    <w:bookmarkStart w:name="z901" w:id="853"/>
    <w:p>
      <w:pPr>
        <w:spacing w:after="0"/>
        <w:ind w:left="0"/>
        <w:jc w:val="both"/>
      </w:pPr>
      <w:r>
        <w:rPr>
          <w:rFonts w:ascii="Times New Roman"/>
          <w:b w:val="false"/>
          <w:i w:val="false"/>
          <w:color w:val="000000"/>
          <w:sz w:val="28"/>
        </w:rPr>
        <w:t>
      елдi мекендердiң жерлерi – 216,1 га.</w:t>
      </w:r>
    </w:p>
    <w:bookmarkEnd w:id="853"/>
    <w:bookmarkStart w:name="z902" w:id="854"/>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684 бас ірі қара малы, 2226 бас уақ мал, 126 бас жылқы, 31 бас түйе малы бар.</w:t>
      </w:r>
    </w:p>
    <w:bookmarkEnd w:id="854"/>
    <w:bookmarkStart w:name="z903" w:id="855"/>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855"/>
    <w:bookmarkStart w:name="z904" w:id="856"/>
    <w:p>
      <w:pPr>
        <w:spacing w:after="0"/>
        <w:ind w:left="0"/>
        <w:jc w:val="both"/>
      </w:pPr>
      <w:r>
        <w:rPr>
          <w:rFonts w:ascii="Times New Roman"/>
          <w:b w:val="false"/>
          <w:i w:val="false"/>
          <w:color w:val="000000"/>
          <w:sz w:val="28"/>
        </w:rPr>
        <w:t>
      ірі қара мал – 4 табын;</w:t>
      </w:r>
    </w:p>
    <w:bookmarkEnd w:id="856"/>
    <w:bookmarkStart w:name="z905" w:id="857"/>
    <w:p>
      <w:pPr>
        <w:spacing w:after="0"/>
        <w:ind w:left="0"/>
        <w:jc w:val="both"/>
      </w:pPr>
      <w:r>
        <w:rPr>
          <w:rFonts w:ascii="Times New Roman"/>
          <w:b w:val="false"/>
          <w:i w:val="false"/>
          <w:color w:val="000000"/>
          <w:sz w:val="28"/>
        </w:rPr>
        <w:t>
      уақ мал - 15 отар;</w:t>
      </w:r>
    </w:p>
    <w:bookmarkEnd w:id="857"/>
    <w:bookmarkStart w:name="z906" w:id="858"/>
    <w:p>
      <w:pPr>
        <w:spacing w:after="0"/>
        <w:ind w:left="0"/>
        <w:jc w:val="both"/>
      </w:pPr>
      <w:r>
        <w:rPr>
          <w:rFonts w:ascii="Times New Roman"/>
          <w:b w:val="false"/>
          <w:i w:val="false"/>
          <w:color w:val="000000"/>
          <w:sz w:val="28"/>
        </w:rPr>
        <w:t>
      жылқылар – 4 үйір;</w:t>
      </w:r>
    </w:p>
    <w:bookmarkEnd w:id="858"/>
    <w:bookmarkStart w:name="z907" w:id="859"/>
    <w:p>
      <w:pPr>
        <w:spacing w:after="0"/>
        <w:ind w:left="0"/>
        <w:jc w:val="both"/>
      </w:pPr>
      <w:r>
        <w:rPr>
          <w:rFonts w:ascii="Times New Roman"/>
          <w:b w:val="false"/>
          <w:i w:val="false"/>
          <w:color w:val="000000"/>
          <w:sz w:val="28"/>
        </w:rPr>
        <w:t>
      түйе - 2 табын.</w:t>
      </w:r>
    </w:p>
    <w:bookmarkEnd w:id="859"/>
    <w:bookmarkStart w:name="z908" w:id="860"/>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860"/>
    <w:bookmarkStart w:name="z909" w:id="861"/>
    <w:p>
      <w:pPr>
        <w:spacing w:after="0"/>
        <w:ind w:left="0"/>
        <w:jc w:val="both"/>
      </w:pPr>
      <w:r>
        <w:rPr>
          <w:rFonts w:ascii="Times New Roman"/>
          <w:b w:val="false"/>
          <w:i w:val="false"/>
          <w:color w:val="000000"/>
          <w:sz w:val="28"/>
        </w:rPr>
        <w:t>
      Жайылымдарды негізгі пайдаланушылар Көктөбе ауылдық округінің тұрғындары болып табылады.</w:t>
      </w:r>
    </w:p>
    <w:bookmarkEnd w:id="861"/>
    <w:bookmarkStart w:name="z910" w:id="862"/>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862"/>
    <w:bookmarkStart w:name="z911" w:id="863"/>
    <w:p>
      <w:pPr>
        <w:spacing w:after="0"/>
        <w:ind w:left="0"/>
        <w:jc w:val="both"/>
      </w:pPr>
      <w:r>
        <w:rPr>
          <w:rFonts w:ascii="Times New Roman"/>
          <w:b w:val="false"/>
          <w:i w:val="false"/>
          <w:color w:val="000000"/>
          <w:sz w:val="28"/>
        </w:rPr>
        <w:t>
      Көктөбе ауылдық округінің аумағында 1 ветеринарлық пункт қызмет істейді.</w:t>
      </w:r>
    </w:p>
    <w:bookmarkEnd w:id="863"/>
    <w:bookmarkStart w:name="z912" w:id="864"/>
    <w:p>
      <w:pPr>
        <w:spacing w:after="0"/>
        <w:ind w:left="0"/>
        <w:jc w:val="both"/>
      </w:pPr>
      <w:r>
        <w:rPr>
          <w:rFonts w:ascii="Times New Roman"/>
          <w:b w:val="false"/>
          <w:i w:val="false"/>
          <w:color w:val="000000"/>
          <w:sz w:val="28"/>
        </w:rPr>
        <w:t>
      Көктөбе ауылдық округінде малды айдап өтуге арналған сервитуттар белгіленбеген.</w:t>
      </w:r>
    </w:p>
    <w:bookmarkEnd w:id="864"/>
    <w:bookmarkStart w:name="z913" w:id="865"/>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865"/>
    <w:bookmarkStart w:name="z914" w:id="866"/>
    <w:p>
      <w:pPr>
        <w:spacing w:after="0"/>
        <w:ind w:left="0"/>
        <w:jc w:val="both"/>
      </w:pPr>
      <w:r>
        <w:rPr>
          <w:rFonts w:ascii="Times New Roman"/>
          <w:b w:val="false"/>
          <w:i w:val="false"/>
          <w:color w:val="000000"/>
          <w:sz w:val="28"/>
        </w:rPr>
        <w:t xml:space="preserve">
      </w:t>
      </w:r>
    </w:p>
    <w:bookmarkEnd w:id="866"/>
    <w:p>
      <w:pPr>
        <w:spacing w:after="0"/>
        <w:ind w:left="0"/>
        <w:jc w:val="both"/>
      </w:pPr>
      <w:r>
        <w:drawing>
          <wp:inline distT="0" distB="0" distL="0" distR="0">
            <wp:extent cx="7810500" cy="576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576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15" w:id="867"/>
    <w:p>
      <w:pPr>
        <w:spacing w:after="0"/>
        <w:ind w:left="0"/>
        <w:jc w:val="left"/>
      </w:pPr>
      <w:r>
        <w:rPr>
          <w:rFonts w:ascii="Times New Roman"/>
          <w:b/>
          <w:i w:val="false"/>
          <w:color w:val="000000"/>
        </w:rPr>
        <w:t xml:space="preserve"> Шартты белгілер:</w:t>
      </w:r>
    </w:p>
    <w:bookmarkEnd w:id="867"/>
    <w:bookmarkStart w:name="z916" w:id="868"/>
    <w:p>
      <w:pPr>
        <w:spacing w:after="0"/>
        <w:ind w:left="0"/>
        <w:jc w:val="both"/>
      </w:pPr>
      <w:r>
        <w:rPr>
          <w:rFonts w:ascii="Times New Roman"/>
          <w:b w:val="false"/>
          <w:i w:val="false"/>
          <w:color w:val="000000"/>
          <w:sz w:val="28"/>
        </w:rPr>
        <w:t xml:space="preserve">
      </w:t>
      </w:r>
    </w:p>
    <w:bookmarkEnd w:id="868"/>
    <w:p>
      <w:pPr>
        <w:spacing w:after="0"/>
        <w:ind w:left="0"/>
        <w:jc w:val="both"/>
      </w:pPr>
      <w:r>
        <w:drawing>
          <wp:inline distT="0" distB="0" distL="0" distR="0">
            <wp:extent cx="7810500" cy="190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190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17" w:id="869"/>
    <w:p>
      <w:pPr>
        <w:spacing w:after="0"/>
        <w:ind w:left="0"/>
        <w:jc w:val="left"/>
      </w:pPr>
      <w:r>
        <w:rPr>
          <w:rFonts w:ascii="Times New Roman"/>
          <w:b/>
          <w:i w:val="false"/>
          <w:color w:val="000000"/>
        </w:rPr>
        <w:t xml:space="preserve"> Жер учаскелерінің меншік иелері</w:t>
      </w:r>
    </w:p>
    <w:bookmarkEnd w:id="86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18" w:id="870"/>
          <w:p>
            <w:pPr>
              <w:spacing w:after="20"/>
              <w:ind w:left="20"/>
              <w:jc w:val="both"/>
            </w:pPr>
            <w:r>
              <w:rPr>
                <w:rFonts w:ascii="Times New Roman"/>
                <w:b w:val="false"/>
                <w:i w:val="false"/>
                <w:color w:val="000000"/>
                <w:sz w:val="20"/>
              </w:rPr>
              <w:t>
Жиыны</w:t>
            </w:r>
          </w:p>
          <w:bookmarkEnd w:id="870"/>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 Есманов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Кулманова 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Қортынды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393,5</w:t>
            </w:r>
          </w:p>
        </w:tc>
      </w:tr>
    </w:tbl>
    <w:bookmarkStart w:name="z919" w:id="871"/>
    <w:p>
      <w:pPr>
        <w:spacing w:after="0"/>
        <w:ind w:left="0"/>
        <w:jc w:val="both"/>
      </w:pPr>
      <w:r>
        <w:rPr>
          <w:rFonts w:ascii="Times New Roman"/>
          <w:b w:val="false"/>
          <w:i w:val="false"/>
          <w:color w:val="000000"/>
          <w:sz w:val="28"/>
        </w:rPr>
        <w:t>
      Аббревиатуралардың таратылып жазылуы:</w:t>
      </w:r>
    </w:p>
    <w:bookmarkEnd w:id="871"/>
    <w:bookmarkStart w:name="z920" w:id="872"/>
    <w:p>
      <w:pPr>
        <w:spacing w:after="0"/>
        <w:ind w:left="0"/>
        <w:jc w:val="both"/>
      </w:pPr>
      <w:r>
        <w:rPr>
          <w:rFonts w:ascii="Times New Roman"/>
          <w:b w:val="false"/>
          <w:i w:val="false"/>
          <w:color w:val="000000"/>
          <w:sz w:val="28"/>
        </w:rPr>
        <w:t>
      МІҚ- мүйізді ірі қара мал;</w:t>
      </w:r>
    </w:p>
    <w:bookmarkEnd w:id="872"/>
    <w:bookmarkStart w:name="z921" w:id="873"/>
    <w:p>
      <w:pPr>
        <w:spacing w:after="0"/>
        <w:ind w:left="0"/>
        <w:jc w:val="both"/>
      </w:pPr>
      <w:r>
        <w:rPr>
          <w:rFonts w:ascii="Times New Roman"/>
          <w:b w:val="false"/>
          <w:i w:val="false"/>
          <w:color w:val="000000"/>
          <w:sz w:val="28"/>
        </w:rPr>
        <w:t>
      УМ- уақ мал;</w:t>
      </w:r>
    </w:p>
    <w:bookmarkEnd w:id="873"/>
    <w:bookmarkStart w:name="z922" w:id="874"/>
    <w:p>
      <w:pPr>
        <w:spacing w:after="0"/>
        <w:ind w:left="0"/>
        <w:jc w:val="both"/>
      </w:pPr>
      <w:r>
        <w:rPr>
          <w:rFonts w:ascii="Times New Roman"/>
          <w:b w:val="false"/>
          <w:i w:val="false"/>
          <w:color w:val="000000"/>
          <w:sz w:val="28"/>
        </w:rPr>
        <w:t>
      Га – гектар.</w:t>
      </w:r>
    </w:p>
    <w:bookmarkEnd w:id="874"/>
    <w:bookmarkStart w:name="z923" w:id="875"/>
    <w:p>
      <w:pPr>
        <w:spacing w:after="0"/>
        <w:ind w:left="0"/>
        <w:jc w:val="left"/>
      </w:pPr>
      <w:r>
        <w:rPr>
          <w:rFonts w:ascii="Times New Roman"/>
          <w:b/>
          <w:i w:val="false"/>
          <w:color w:val="000000"/>
        </w:rPr>
        <w:t xml:space="preserve"> Көктөбе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8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Көктөбе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8572,5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8572,5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924" w:id="876"/>
    <w:p>
      <w:pPr>
        <w:spacing w:after="0"/>
        <w:ind w:left="0"/>
        <w:jc w:val="left"/>
      </w:pPr>
      <w:r>
        <w:rPr>
          <w:rFonts w:ascii="Times New Roman"/>
          <w:b/>
          <w:i w:val="false"/>
          <w:color w:val="000000"/>
        </w:rPr>
        <w:t xml:space="preserve"> Жайылым айналымдарының қолайлы схемасы</w:t>
      </w:r>
    </w:p>
    <w:bookmarkEnd w:id="876"/>
    <w:bookmarkStart w:name="z925" w:id="877"/>
    <w:p>
      <w:pPr>
        <w:spacing w:after="0"/>
        <w:ind w:left="0"/>
        <w:jc w:val="both"/>
      </w:pPr>
      <w:r>
        <w:rPr>
          <w:rFonts w:ascii="Times New Roman"/>
          <w:b w:val="false"/>
          <w:i w:val="false"/>
          <w:color w:val="000000"/>
          <w:sz w:val="28"/>
        </w:rPr>
        <w:t xml:space="preserve">
      </w:t>
      </w:r>
    </w:p>
    <w:bookmarkEnd w:id="877"/>
    <w:p>
      <w:pPr>
        <w:spacing w:after="0"/>
        <w:ind w:left="0"/>
        <w:jc w:val="both"/>
      </w:pPr>
      <w:r>
        <w:drawing>
          <wp:inline distT="0" distB="0" distL="0" distR="0">
            <wp:extent cx="7810500" cy="574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574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6" w:id="878"/>
    <w:p>
      <w:pPr>
        <w:spacing w:after="0"/>
        <w:ind w:left="0"/>
        <w:jc w:val="left"/>
      </w:pPr>
      <w:r>
        <w:rPr>
          <w:rFonts w:ascii="Times New Roman"/>
          <w:b/>
          <w:i w:val="false"/>
          <w:color w:val="000000"/>
        </w:rPr>
        <w:t xml:space="preserve"> Шартты белгілер:</w:t>
      </w:r>
    </w:p>
    <w:bookmarkEnd w:id="878"/>
    <w:bookmarkStart w:name="z927" w:id="879"/>
    <w:p>
      <w:pPr>
        <w:spacing w:after="0"/>
        <w:ind w:left="0"/>
        <w:jc w:val="both"/>
      </w:pPr>
      <w:r>
        <w:rPr>
          <w:rFonts w:ascii="Times New Roman"/>
          <w:b w:val="false"/>
          <w:i w:val="false"/>
          <w:color w:val="000000"/>
          <w:sz w:val="28"/>
        </w:rPr>
        <w:t xml:space="preserve">
      </w:t>
      </w:r>
    </w:p>
    <w:bookmarkEnd w:id="879"/>
    <w:p>
      <w:pPr>
        <w:spacing w:after="0"/>
        <w:ind w:left="0"/>
        <w:jc w:val="both"/>
      </w:pPr>
      <w:r>
        <w:drawing>
          <wp:inline distT="0" distB="0" distL="0" distR="0">
            <wp:extent cx="7810500" cy="280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280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8" w:id="880"/>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880"/>
    <w:bookmarkStart w:name="z929" w:id="881"/>
    <w:p>
      <w:pPr>
        <w:spacing w:after="0"/>
        <w:ind w:left="0"/>
        <w:jc w:val="both"/>
      </w:pPr>
      <w:r>
        <w:rPr>
          <w:rFonts w:ascii="Times New Roman"/>
          <w:b w:val="false"/>
          <w:i w:val="false"/>
          <w:color w:val="000000"/>
          <w:sz w:val="28"/>
        </w:rPr>
        <w:t xml:space="preserve">
      </w:t>
      </w:r>
    </w:p>
    <w:bookmarkEnd w:id="881"/>
    <w:p>
      <w:pPr>
        <w:spacing w:after="0"/>
        <w:ind w:left="0"/>
        <w:jc w:val="both"/>
      </w:pPr>
      <w:r>
        <w:drawing>
          <wp:inline distT="0" distB="0" distL="0" distR="0">
            <wp:extent cx="7810500" cy="574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574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30" w:id="882"/>
    <w:p>
      <w:pPr>
        <w:spacing w:after="0"/>
        <w:ind w:left="0"/>
        <w:jc w:val="left"/>
      </w:pPr>
      <w:r>
        <w:rPr>
          <w:rFonts w:ascii="Times New Roman"/>
          <w:b/>
          <w:i w:val="false"/>
          <w:color w:val="000000"/>
        </w:rPr>
        <w:t xml:space="preserve"> Шартты белгілер:</w:t>
      </w:r>
    </w:p>
    <w:bookmarkEnd w:id="882"/>
    <w:bookmarkStart w:name="z931" w:id="883"/>
    <w:p>
      <w:pPr>
        <w:spacing w:after="0"/>
        <w:ind w:left="0"/>
        <w:jc w:val="both"/>
      </w:pPr>
      <w:r>
        <w:rPr>
          <w:rFonts w:ascii="Times New Roman"/>
          <w:b w:val="false"/>
          <w:i w:val="false"/>
          <w:color w:val="000000"/>
          <w:sz w:val="28"/>
        </w:rPr>
        <w:t xml:space="preserve">
      </w:t>
      </w:r>
    </w:p>
    <w:bookmarkEnd w:id="883"/>
    <w:p>
      <w:pPr>
        <w:spacing w:after="0"/>
        <w:ind w:left="0"/>
        <w:jc w:val="both"/>
      </w:pPr>
      <w:r>
        <w:drawing>
          <wp:inline distT="0" distB="0" distL="0" distR="0">
            <wp:extent cx="7810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32" w:id="88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тоғандарға,апандарға, суару немесе суландыру каналдарына, құбырлы немесе шахталы құдықтарға) қол жеткізу схемасы</w:t>
      </w:r>
    </w:p>
    <w:bookmarkEnd w:id="884"/>
    <w:bookmarkStart w:name="z933" w:id="885"/>
    <w:p>
      <w:pPr>
        <w:spacing w:after="0"/>
        <w:ind w:left="0"/>
        <w:jc w:val="both"/>
      </w:pPr>
      <w:r>
        <w:rPr>
          <w:rFonts w:ascii="Times New Roman"/>
          <w:b w:val="false"/>
          <w:i w:val="false"/>
          <w:color w:val="000000"/>
          <w:sz w:val="28"/>
        </w:rPr>
        <w:t xml:space="preserve">
      </w:t>
      </w:r>
    </w:p>
    <w:bookmarkEnd w:id="885"/>
    <w:p>
      <w:pPr>
        <w:spacing w:after="0"/>
        <w:ind w:left="0"/>
        <w:jc w:val="both"/>
      </w:pPr>
      <w:r>
        <w:drawing>
          <wp:inline distT="0" distB="0" distL="0" distR="0">
            <wp:extent cx="7810500" cy="575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575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34" w:id="886"/>
    <w:p>
      <w:pPr>
        <w:spacing w:after="0"/>
        <w:ind w:left="0"/>
        <w:jc w:val="left"/>
      </w:pPr>
      <w:r>
        <w:rPr>
          <w:rFonts w:ascii="Times New Roman"/>
          <w:b/>
          <w:i w:val="false"/>
          <w:color w:val="000000"/>
        </w:rPr>
        <w:t xml:space="preserve"> Шартты белгілер:</w:t>
      </w:r>
    </w:p>
    <w:bookmarkEnd w:id="886"/>
    <w:bookmarkStart w:name="z935" w:id="887"/>
    <w:p>
      <w:pPr>
        <w:spacing w:after="0"/>
        <w:ind w:left="0"/>
        <w:jc w:val="both"/>
      </w:pPr>
      <w:r>
        <w:rPr>
          <w:rFonts w:ascii="Times New Roman"/>
          <w:b w:val="false"/>
          <w:i w:val="false"/>
          <w:color w:val="000000"/>
          <w:sz w:val="28"/>
        </w:rPr>
        <w:t xml:space="preserve">
      </w:t>
      </w:r>
    </w:p>
    <w:bookmarkEnd w:id="887"/>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36" w:id="888"/>
    <w:p>
      <w:pPr>
        <w:spacing w:after="0"/>
        <w:ind w:left="0"/>
        <w:jc w:val="left"/>
      </w:pPr>
      <w:r>
        <w:rPr>
          <w:rFonts w:ascii="Times New Roman"/>
          <w:b/>
          <w:i w:val="false"/>
          <w:color w:val="000000"/>
        </w:rPr>
        <w:t xml:space="preserve">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888"/>
    <w:bookmarkStart w:name="z937" w:id="889"/>
    <w:p>
      <w:pPr>
        <w:spacing w:after="0"/>
        <w:ind w:left="0"/>
        <w:jc w:val="both"/>
      </w:pPr>
      <w:r>
        <w:rPr>
          <w:rFonts w:ascii="Times New Roman"/>
          <w:b w:val="false"/>
          <w:i w:val="false"/>
          <w:color w:val="000000"/>
          <w:sz w:val="28"/>
        </w:rPr>
        <w:t xml:space="preserve">
      </w:t>
      </w:r>
    </w:p>
    <w:bookmarkEnd w:id="889"/>
    <w:p>
      <w:pPr>
        <w:spacing w:after="0"/>
        <w:ind w:left="0"/>
        <w:jc w:val="both"/>
      </w:pPr>
      <w:r>
        <w:drawing>
          <wp:inline distT="0" distB="0" distL="0" distR="0">
            <wp:extent cx="7810500" cy="575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575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38" w:id="890"/>
    <w:p>
      <w:pPr>
        <w:spacing w:after="0"/>
        <w:ind w:left="0"/>
        <w:jc w:val="left"/>
      </w:pPr>
      <w:r>
        <w:rPr>
          <w:rFonts w:ascii="Times New Roman"/>
          <w:b/>
          <w:i w:val="false"/>
          <w:color w:val="000000"/>
        </w:rPr>
        <w:t xml:space="preserve"> Шартты белгілер:</w:t>
      </w:r>
    </w:p>
    <w:bookmarkEnd w:id="890"/>
    <w:bookmarkStart w:name="z939" w:id="891"/>
    <w:p>
      <w:pPr>
        <w:spacing w:after="0"/>
        <w:ind w:left="0"/>
        <w:jc w:val="both"/>
      </w:pPr>
      <w:r>
        <w:rPr>
          <w:rFonts w:ascii="Times New Roman"/>
          <w:b w:val="false"/>
          <w:i w:val="false"/>
          <w:color w:val="000000"/>
          <w:sz w:val="28"/>
        </w:rPr>
        <w:t xml:space="preserve">
      </w:t>
      </w:r>
    </w:p>
    <w:bookmarkEnd w:id="891"/>
    <w:p>
      <w:pPr>
        <w:spacing w:after="0"/>
        <w:ind w:left="0"/>
        <w:jc w:val="both"/>
      </w:pPr>
      <w:r>
        <w:drawing>
          <wp:inline distT="0" distB="0" distL="0" distR="0">
            <wp:extent cx="7810500" cy="259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259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40" w:id="892"/>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892"/>
    <w:bookmarkStart w:name="z941" w:id="893"/>
    <w:p>
      <w:pPr>
        <w:spacing w:after="0"/>
        <w:ind w:left="0"/>
        <w:jc w:val="both"/>
      </w:pPr>
      <w:r>
        <w:rPr>
          <w:rFonts w:ascii="Times New Roman"/>
          <w:b w:val="false"/>
          <w:i w:val="false"/>
          <w:color w:val="000000"/>
          <w:sz w:val="28"/>
        </w:rPr>
        <w:t xml:space="preserve">
      </w:t>
      </w:r>
    </w:p>
    <w:bookmarkEnd w:id="893"/>
    <w:p>
      <w:pPr>
        <w:spacing w:after="0"/>
        <w:ind w:left="0"/>
        <w:jc w:val="both"/>
      </w:pPr>
      <w:r>
        <w:drawing>
          <wp:inline distT="0" distB="0" distL="0" distR="0">
            <wp:extent cx="7810500" cy="575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575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42" w:id="894"/>
    <w:p>
      <w:pPr>
        <w:spacing w:after="0"/>
        <w:ind w:left="0"/>
        <w:jc w:val="left"/>
      </w:pPr>
      <w:r>
        <w:rPr>
          <w:rFonts w:ascii="Times New Roman"/>
          <w:b/>
          <w:i w:val="false"/>
          <w:color w:val="000000"/>
        </w:rPr>
        <w:t xml:space="preserve"> Шартты белгілер:</w:t>
      </w:r>
    </w:p>
    <w:bookmarkEnd w:id="894"/>
    <w:bookmarkStart w:name="z943" w:id="895"/>
    <w:p>
      <w:pPr>
        <w:spacing w:after="0"/>
        <w:ind w:left="0"/>
        <w:jc w:val="both"/>
      </w:pPr>
      <w:r>
        <w:rPr>
          <w:rFonts w:ascii="Times New Roman"/>
          <w:b w:val="false"/>
          <w:i w:val="false"/>
          <w:color w:val="000000"/>
          <w:sz w:val="28"/>
        </w:rPr>
        <w:t xml:space="preserve">
      </w:t>
      </w:r>
    </w:p>
    <w:bookmarkEnd w:id="895"/>
    <w:p>
      <w:pPr>
        <w:spacing w:after="0"/>
        <w:ind w:left="0"/>
        <w:jc w:val="both"/>
      </w:pPr>
      <w:r>
        <w:drawing>
          <wp:inline distT="0" distB="0" distL="0" distR="0">
            <wp:extent cx="7810500" cy="289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289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44" w:id="896"/>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89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Көктөбе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15- қосымша</w:t>
            </w:r>
          </w:p>
        </w:tc>
      </w:tr>
    </w:tbl>
    <w:bookmarkStart w:name="z948" w:id="897"/>
    <w:p>
      <w:pPr>
        <w:spacing w:after="0"/>
        <w:ind w:left="0"/>
        <w:jc w:val="left"/>
      </w:pPr>
      <w:r>
        <w:rPr>
          <w:rFonts w:ascii="Times New Roman"/>
          <w:b/>
          <w:i w:val="false"/>
          <w:color w:val="000000"/>
        </w:rPr>
        <w:t xml:space="preserve"> Қандөз ауылдық округінің 2020 - 2021 жылдарға арналған жайылымдарды басқару және оларды пайдалану жөніндегі жоспары</w:t>
      </w:r>
    </w:p>
    <w:bookmarkEnd w:id="897"/>
    <w:bookmarkStart w:name="z949" w:id="898"/>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898"/>
    <w:bookmarkStart w:name="z950" w:id="899"/>
    <w:p>
      <w:pPr>
        <w:spacing w:after="0"/>
        <w:ind w:left="0"/>
        <w:jc w:val="both"/>
      </w:pPr>
      <w:r>
        <w:rPr>
          <w:rFonts w:ascii="Times New Roman"/>
          <w:b w:val="false"/>
          <w:i w:val="false"/>
          <w:color w:val="000000"/>
          <w:sz w:val="28"/>
        </w:rPr>
        <w:t>
      2) жайылым айналымдарының қолайлы схемасы;</w:t>
      </w:r>
    </w:p>
    <w:bookmarkEnd w:id="899"/>
    <w:bookmarkStart w:name="z951" w:id="900"/>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900"/>
    <w:bookmarkStart w:name="z952" w:id="901"/>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901"/>
    <w:bookmarkStart w:name="z953" w:id="902"/>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902"/>
    <w:bookmarkStart w:name="z954" w:id="903"/>
    <w:p>
      <w:pPr>
        <w:spacing w:after="0"/>
        <w:ind w:left="0"/>
        <w:jc w:val="both"/>
      </w:pPr>
      <w:r>
        <w:rPr>
          <w:rFonts w:ascii="Times New Roman"/>
          <w:b w:val="false"/>
          <w:i w:val="false"/>
          <w:color w:val="000000"/>
          <w:sz w:val="28"/>
        </w:rPr>
        <w:t>
      6) ауылдық округ маңында орналасқан жайылымдар 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903"/>
    <w:bookmarkStart w:name="z955" w:id="904"/>
    <w:p>
      <w:pPr>
        <w:spacing w:after="0"/>
        <w:ind w:left="0"/>
        <w:jc w:val="both"/>
      </w:pPr>
      <w:r>
        <w:rPr>
          <w:rFonts w:ascii="Times New Roman"/>
          <w:b w:val="false"/>
          <w:i w:val="false"/>
          <w:color w:val="000000"/>
          <w:sz w:val="28"/>
        </w:rPr>
        <w:t>
      7) ауылшаруашылығы жануарларын жаюдың және айдаудың маусымдық маршруттарын белгілейтін жайылымдарды пайдалану жөніндегі күнтізбелік графигі.</w:t>
      </w:r>
    </w:p>
    <w:bookmarkEnd w:id="904"/>
    <w:bookmarkStart w:name="z956" w:id="905"/>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905"/>
    <w:bookmarkStart w:name="z957" w:id="906"/>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 мен әртүрлі жусанның түрлері.</w:t>
      </w:r>
    </w:p>
    <w:bookmarkEnd w:id="906"/>
    <w:bookmarkStart w:name="z958" w:id="907"/>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907"/>
    <w:bookmarkStart w:name="z959" w:id="908"/>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908"/>
    <w:bookmarkStart w:name="z960" w:id="909"/>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909"/>
    <w:bookmarkStart w:name="z961" w:id="910"/>
    <w:p>
      <w:pPr>
        <w:spacing w:after="0"/>
        <w:ind w:left="0"/>
        <w:jc w:val="both"/>
      </w:pPr>
      <w:r>
        <w:rPr>
          <w:rFonts w:ascii="Times New Roman"/>
          <w:b w:val="false"/>
          <w:i w:val="false"/>
          <w:color w:val="000000"/>
          <w:sz w:val="28"/>
        </w:rPr>
        <w:t>
      Қандөз ауылдық округі, солтүстік жағынан Көктөбе ауылдық округімен, оңтүстік жағынан Қаратөбе ауылдық округімен шектеседі.</w:t>
      </w:r>
    </w:p>
    <w:bookmarkEnd w:id="910"/>
    <w:bookmarkStart w:name="z962" w:id="911"/>
    <w:p>
      <w:pPr>
        <w:spacing w:after="0"/>
        <w:ind w:left="0"/>
        <w:jc w:val="both"/>
      </w:pPr>
      <w:r>
        <w:rPr>
          <w:rFonts w:ascii="Times New Roman"/>
          <w:b w:val="false"/>
          <w:i w:val="false"/>
          <w:color w:val="000000"/>
          <w:sz w:val="28"/>
        </w:rPr>
        <w:t>
      Әкімшілік-аумақтық бөлінісі Қандөз ауылынан тұрады.</w:t>
      </w:r>
    </w:p>
    <w:bookmarkEnd w:id="911"/>
    <w:bookmarkStart w:name="z963" w:id="912"/>
    <w:p>
      <w:pPr>
        <w:spacing w:after="0"/>
        <w:ind w:left="0"/>
        <w:jc w:val="both"/>
      </w:pPr>
      <w:r>
        <w:rPr>
          <w:rFonts w:ascii="Times New Roman"/>
          <w:b w:val="false"/>
          <w:i w:val="false"/>
          <w:color w:val="000000"/>
          <w:sz w:val="28"/>
        </w:rPr>
        <w:t>
      Табиғи ауа-райының жағдайлары бойынша Қандөз ауылдық округі күрт құбылмалы ауа-райы 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912"/>
    <w:bookmarkStart w:name="z964" w:id="913"/>
    <w:p>
      <w:pPr>
        <w:spacing w:after="0"/>
        <w:ind w:left="0"/>
        <w:jc w:val="both"/>
      </w:pPr>
      <w:r>
        <w:rPr>
          <w:rFonts w:ascii="Times New Roman"/>
          <w:b w:val="false"/>
          <w:i w:val="false"/>
          <w:color w:val="000000"/>
          <w:sz w:val="28"/>
        </w:rPr>
        <w:t>
      Қандөз ауылдық округінің жалпы жер көлемі 6646 гектар (бұдан әрі – га), оның ішінде жайылымдар – 3832,0 га.</w:t>
      </w:r>
    </w:p>
    <w:bookmarkEnd w:id="913"/>
    <w:bookmarkStart w:name="z965" w:id="914"/>
    <w:p>
      <w:pPr>
        <w:spacing w:after="0"/>
        <w:ind w:left="0"/>
        <w:jc w:val="both"/>
      </w:pPr>
      <w:r>
        <w:rPr>
          <w:rFonts w:ascii="Times New Roman"/>
          <w:b w:val="false"/>
          <w:i w:val="false"/>
          <w:color w:val="000000"/>
          <w:sz w:val="28"/>
        </w:rPr>
        <w:t>
      Санаттары бойынша жерлер келесідей бөлінеді:</w:t>
      </w:r>
    </w:p>
    <w:bookmarkEnd w:id="914"/>
    <w:bookmarkStart w:name="z966" w:id="915"/>
    <w:p>
      <w:pPr>
        <w:spacing w:after="0"/>
        <w:ind w:left="0"/>
        <w:jc w:val="both"/>
      </w:pPr>
      <w:r>
        <w:rPr>
          <w:rFonts w:ascii="Times New Roman"/>
          <w:b w:val="false"/>
          <w:i w:val="false"/>
          <w:color w:val="000000"/>
          <w:sz w:val="28"/>
        </w:rPr>
        <w:t>
      ауыл шаруашылығы мақсатындағы жерлер – 3914 га;</w:t>
      </w:r>
    </w:p>
    <w:bookmarkEnd w:id="915"/>
    <w:bookmarkStart w:name="z967" w:id="916"/>
    <w:p>
      <w:pPr>
        <w:spacing w:after="0"/>
        <w:ind w:left="0"/>
        <w:jc w:val="both"/>
      </w:pPr>
      <w:r>
        <w:rPr>
          <w:rFonts w:ascii="Times New Roman"/>
          <w:b w:val="false"/>
          <w:i w:val="false"/>
          <w:color w:val="000000"/>
          <w:sz w:val="28"/>
        </w:rPr>
        <w:t>
      елдi мекендердiң жерлерi – 417 га.</w:t>
      </w:r>
    </w:p>
    <w:bookmarkEnd w:id="916"/>
    <w:bookmarkStart w:name="z968" w:id="917"/>
    <w:p>
      <w:pPr>
        <w:spacing w:after="0"/>
        <w:ind w:left="0"/>
        <w:jc w:val="both"/>
      </w:pPr>
      <w:r>
        <w:rPr>
          <w:rFonts w:ascii="Times New Roman"/>
          <w:b w:val="false"/>
          <w:i w:val="false"/>
          <w:color w:val="000000"/>
          <w:sz w:val="28"/>
        </w:rPr>
        <w:t>
      Ауылдық округ аумағындағы ауылшаруашылығы жануарлары мал басының саны: 2295 бас ірі қара малы, 1034 бас уақ мал, 556 бас жылқы, 2 түйе малы бар.</w:t>
      </w:r>
    </w:p>
    <w:bookmarkEnd w:id="917"/>
    <w:bookmarkStart w:name="z969" w:id="918"/>
    <w:p>
      <w:pPr>
        <w:spacing w:after="0"/>
        <w:ind w:left="0"/>
        <w:jc w:val="both"/>
      </w:pPr>
      <w:r>
        <w:rPr>
          <w:rFonts w:ascii="Times New Roman"/>
          <w:b w:val="false"/>
          <w:i w:val="false"/>
          <w:color w:val="000000"/>
          <w:sz w:val="28"/>
        </w:rPr>
        <w:t>
      Ауылшаруашылығы жануарларының түрлері бойынша келесідей бөлінген:</w:t>
      </w:r>
    </w:p>
    <w:bookmarkEnd w:id="918"/>
    <w:bookmarkStart w:name="z970" w:id="919"/>
    <w:p>
      <w:pPr>
        <w:spacing w:after="0"/>
        <w:ind w:left="0"/>
        <w:jc w:val="both"/>
      </w:pPr>
      <w:r>
        <w:rPr>
          <w:rFonts w:ascii="Times New Roman"/>
          <w:b w:val="false"/>
          <w:i w:val="false"/>
          <w:color w:val="000000"/>
          <w:sz w:val="28"/>
        </w:rPr>
        <w:t>
      ңрі қара мал - 10 табын;</w:t>
      </w:r>
    </w:p>
    <w:bookmarkEnd w:id="919"/>
    <w:bookmarkStart w:name="z971" w:id="920"/>
    <w:p>
      <w:pPr>
        <w:spacing w:after="0"/>
        <w:ind w:left="0"/>
        <w:jc w:val="both"/>
      </w:pPr>
      <w:r>
        <w:rPr>
          <w:rFonts w:ascii="Times New Roman"/>
          <w:b w:val="false"/>
          <w:i w:val="false"/>
          <w:color w:val="000000"/>
          <w:sz w:val="28"/>
        </w:rPr>
        <w:t>
      уақ мал - 2 отар;</w:t>
      </w:r>
    </w:p>
    <w:bookmarkEnd w:id="920"/>
    <w:bookmarkStart w:name="z972" w:id="921"/>
    <w:p>
      <w:pPr>
        <w:spacing w:after="0"/>
        <w:ind w:left="0"/>
        <w:jc w:val="both"/>
      </w:pPr>
      <w:r>
        <w:rPr>
          <w:rFonts w:ascii="Times New Roman"/>
          <w:b w:val="false"/>
          <w:i w:val="false"/>
          <w:color w:val="000000"/>
          <w:sz w:val="28"/>
        </w:rPr>
        <w:t>
      жылқылар – 9 үйір;</w:t>
      </w:r>
    </w:p>
    <w:bookmarkEnd w:id="921"/>
    <w:bookmarkStart w:name="z973" w:id="922"/>
    <w:p>
      <w:pPr>
        <w:spacing w:after="0"/>
        <w:ind w:left="0"/>
        <w:jc w:val="both"/>
      </w:pPr>
      <w:r>
        <w:rPr>
          <w:rFonts w:ascii="Times New Roman"/>
          <w:b w:val="false"/>
          <w:i w:val="false"/>
          <w:color w:val="000000"/>
          <w:sz w:val="28"/>
        </w:rPr>
        <w:t>
      түйе -1табын.</w:t>
      </w:r>
    </w:p>
    <w:bookmarkEnd w:id="922"/>
    <w:bookmarkStart w:name="z974" w:id="923"/>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923"/>
    <w:bookmarkStart w:name="z975" w:id="924"/>
    <w:p>
      <w:pPr>
        <w:spacing w:after="0"/>
        <w:ind w:left="0"/>
        <w:jc w:val="both"/>
      </w:pPr>
      <w:r>
        <w:rPr>
          <w:rFonts w:ascii="Times New Roman"/>
          <w:b w:val="false"/>
          <w:i w:val="false"/>
          <w:color w:val="000000"/>
          <w:sz w:val="28"/>
        </w:rPr>
        <w:t>
      Жайылымдарды негізгі пайдаланушылар Қандөз ауылдық округінің тұрғындары болып табылады.</w:t>
      </w:r>
    </w:p>
    <w:bookmarkEnd w:id="924"/>
    <w:bookmarkStart w:name="z976" w:id="925"/>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925"/>
    <w:bookmarkStart w:name="z977" w:id="926"/>
    <w:p>
      <w:pPr>
        <w:spacing w:after="0"/>
        <w:ind w:left="0"/>
        <w:jc w:val="both"/>
      </w:pPr>
      <w:r>
        <w:rPr>
          <w:rFonts w:ascii="Times New Roman"/>
          <w:b w:val="false"/>
          <w:i w:val="false"/>
          <w:color w:val="000000"/>
          <w:sz w:val="28"/>
        </w:rPr>
        <w:t>
      Қандөз ауылдық округінің аумағында 1 ветеринарлық пункт қызмет істейді.</w:t>
      </w:r>
    </w:p>
    <w:bookmarkEnd w:id="926"/>
    <w:bookmarkStart w:name="z978" w:id="927"/>
    <w:p>
      <w:pPr>
        <w:spacing w:after="0"/>
        <w:ind w:left="0"/>
        <w:jc w:val="both"/>
      </w:pPr>
      <w:r>
        <w:rPr>
          <w:rFonts w:ascii="Times New Roman"/>
          <w:b w:val="false"/>
          <w:i w:val="false"/>
          <w:color w:val="000000"/>
          <w:sz w:val="28"/>
        </w:rPr>
        <w:t>
      Қандөз ауылдық округінде малды айдап өтуге арналған сервитуттар белгіленбеген.</w:t>
      </w:r>
    </w:p>
    <w:bookmarkEnd w:id="927"/>
    <w:bookmarkStart w:name="z979" w:id="928"/>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928"/>
    <w:bookmarkStart w:name="z980" w:id="929"/>
    <w:p>
      <w:pPr>
        <w:spacing w:after="0"/>
        <w:ind w:left="0"/>
        <w:jc w:val="both"/>
      </w:pPr>
      <w:r>
        <w:rPr>
          <w:rFonts w:ascii="Times New Roman"/>
          <w:b w:val="false"/>
          <w:i w:val="false"/>
          <w:color w:val="000000"/>
          <w:sz w:val="28"/>
        </w:rPr>
        <w:t xml:space="preserve">
      </w:t>
      </w:r>
    </w:p>
    <w:bookmarkEnd w:id="929"/>
    <w:p>
      <w:pPr>
        <w:spacing w:after="0"/>
        <w:ind w:left="0"/>
        <w:jc w:val="both"/>
      </w:pPr>
      <w:r>
        <w:drawing>
          <wp:inline distT="0" distB="0" distL="0" distR="0">
            <wp:extent cx="7810500" cy="651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651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81" w:id="930"/>
    <w:p>
      <w:pPr>
        <w:spacing w:after="0"/>
        <w:ind w:left="0"/>
        <w:jc w:val="left"/>
      </w:pPr>
      <w:r>
        <w:rPr>
          <w:rFonts w:ascii="Times New Roman"/>
          <w:b/>
          <w:i w:val="false"/>
          <w:color w:val="000000"/>
        </w:rPr>
        <w:t xml:space="preserve"> Шартты белгілер:</w:t>
      </w:r>
    </w:p>
    <w:bookmarkEnd w:id="930"/>
    <w:bookmarkStart w:name="z982" w:id="931"/>
    <w:p>
      <w:pPr>
        <w:spacing w:after="0"/>
        <w:ind w:left="0"/>
        <w:jc w:val="both"/>
      </w:pPr>
      <w:r>
        <w:rPr>
          <w:rFonts w:ascii="Times New Roman"/>
          <w:b w:val="false"/>
          <w:i w:val="false"/>
          <w:color w:val="000000"/>
          <w:sz w:val="28"/>
        </w:rPr>
        <w:t xml:space="preserve">
      </w:t>
      </w:r>
    </w:p>
    <w:bookmarkEnd w:id="931"/>
    <w:p>
      <w:pPr>
        <w:spacing w:after="0"/>
        <w:ind w:left="0"/>
        <w:jc w:val="both"/>
      </w:pPr>
      <w:r>
        <w:drawing>
          <wp:inline distT="0" distB="0" distL="0" distR="0">
            <wp:extent cx="7810500" cy="209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209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83" w:id="932"/>
    <w:p>
      <w:pPr>
        <w:spacing w:after="0"/>
        <w:ind w:left="0"/>
        <w:jc w:val="left"/>
      </w:pPr>
      <w:r>
        <w:rPr>
          <w:rFonts w:ascii="Times New Roman"/>
          <w:b/>
          <w:i w:val="false"/>
          <w:color w:val="000000"/>
        </w:rPr>
        <w:t xml:space="preserve"> Жер учаскелерінің меншік иелері</w:t>
      </w:r>
    </w:p>
    <w:bookmarkEnd w:id="9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4" w:id="933"/>
          <w:p>
            <w:pPr>
              <w:spacing w:after="20"/>
              <w:ind w:left="20"/>
              <w:jc w:val="both"/>
            </w:pPr>
            <w:r>
              <w:rPr>
                <w:rFonts w:ascii="Times New Roman"/>
                <w:b w:val="false"/>
                <w:i w:val="false"/>
                <w:color w:val="000000"/>
                <w:sz w:val="20"/>
              </w:rPr>
              <w:t>
Жиыны</w:t>
            </w:r>
          </w:p>
          <w:bookmarkEnd w:id="933"/>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5" w:id="934"/>
          <w:p>
            <w:pPr>
              <w:spacing w:after="20"/>
              <w:ind w:left="20"/>
              <w:jc w:val="both"/>
            </w:pPr>
            <w:r>
              <w:rPr>
                <w:rFonts w:ascii="Times New Roman"/>
                <w:b w:val="false"/>
                <w:i w:val="false"/>
                <w:color w:val="000000"/>
                <w:sz w:val="20"/>
              </w:rPr>
              <w:t>
"Айтжан" ШҚ төрағасы</w:t>
            </w:r>
          </w:p>
          <w:bookmarkEnd w:id="934"/>
          <w:p>
            <w:pPr>
              <w:spacing w:after="20"/>
              <w:ind w:left="20"/>
              <w:jc w:val="both"/>
            </w:pPr>
            <w:r>
              <w:rPr>
                <w:rFonts w:ascii="Times New Roman"/>
                <w:b w:val="false"/>
                <w:i w:val="false"/>
                <w:color w:val="000000"/>
                <w:sz w:val="20"/>
              </w:rPr>
              <w:t>
 Еримбетов Сапан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6" w:id="935"/>
          <w:p>
            <w:pPr>
              <w:spacing w:after="20"/>
              <w:ind w:left="20"/>
              <w:jc w:val="both"/>
            </w:pPr>
            <w:r>
              <w:rPr>
                <w:rFonts w:ascii="Times New Roman"/>
                <w:b w:val="false"/>
                <w:i w:val="false"/>
                <w:color w:val="000000"/>
                <w:sz w:val="20"/>
              </w:rPr>
              <w:t>
"Алға" ШҚ төрағасы</w:t>
            </w:r>
          </w:p>
          <w:bookmarkEnd w:id="935"/>
          <w:p>
            <w:pPr>
              <w:spacing w:after="20"/>
              <w:ind w:left="20"/>
              <w:jc w:val="both"/>
            </w:pPr>
            <w:r>
              <w:rPr>
                <w:rFonts w:ascii="Times New Roman"/>
                <w:b w:val="false"/>
                <w:i w:val="false"/>
                <w:color w:val="000000"/>
                <w:sz w:val="20"/>
              </w:rPr>
              <w:t>
Искахов Бакыт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7" w:id="936"/>
          <w:p>
            <w:pPr>
              <w:spacing w:after="20"/>
              <w:ind w:left="20"/>
              <w:jc w:val="both"/>
            </w:pPr>
            <w:r>
              <w:rPr>
                <w:rFonts w:ascii="Times New Roman"/>
                <w:b w:val="false"/>
                <w:i w:val="false"/>
                <w:color w:val="000000"/>
                <w:sz w:val="20"/>
              </w:rPr>
              <w:t xml:space="preserve">
"Божбан" ШҚ төрағасы </w:t>
            </w:r>
          </w:p>
          <w:bookmarkEnd w:id="936"/>
          <w:p>
            <w:pPr>
              <w:spacing w:after="20"/>
              <w:ind w:left="20"/>
              <w:jc w:val="both"/>
            </w:pPr>
            <w:r>
              <w:rPr>
                <w:rFonts w:ascii="Times New Roman"/>
                <w:b w:val="false"/>
                <w:i w:val="false"/>
                <w:color w:val="000000"/>
                <w:sz w:val="20"/>
              </w:rPr>
              <w:t>
Дуйсебаев Нуржан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8" w:id="937"/>
          <w:p>
            <w:pPr>
              <w:spacing w:after="20"/>
              <w:ind w:left="20"/>
              <w:jc w:val="both"/>
            </w:pPr>
            <w:r>
              <w:rPr>
                <w:rFonts w:ascii="Times New Roman"/>
                <w:b w:val="false"/>
                <w:i w:val="false"/>
                <w:color w:val="000000"/>
                <w:sz w:val="20"/>
              </w:rPr>
              <w:t xml:space="preserve">
"Қырмызы" ШҚ төрағасы </w:t>
            </w:r>
          </w:p>
          <w:bookmarkEnd w:id="937"/>
          <w:p>
            <w:pPr>
              <w:spacing w:after="20"/>
              <w:ind w:left="20"/>
              <w:jc w:val="both"/>
            </w:pPr>
            <w:r>
              <w:rPr>
                <w:rFonts w:ascii="Times New Roman"/>
                <w:b w:val="false"/>
                <w:i w:val="false"/>
                <w:color w:val="000000"/>
                <w:sz w:val="20"/>
              </w:rPr>
              <w:t>
Елтаев Сырман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9" w:id="938"/>
          <w:p>
            <w:pPr>
              <w:spacing w:after="20"/>
              <w:ind w:left="20"/>
              <w:jc w:val="both"/>
            </w:pPr>
            <w:r>
              <w:rPr>
                <w:rFonts w:ascii="Times New Roman"/>
                <w:b w:val="false"/>
                <w:i w:val="false"/>
                <w:color w:val="000000"/>
                <w:sz w:val="20"/>
              </w:rPr>
              <w:t xml:space="preserve">
"Алибек" ШҚ төрағасы </w:t>
            </w:r>
          </w:p>
          <w:bookmarkEnd w:id="938"/>
          <w:p>
            <w:pPr>
              <w:spacing w:after="20"/>
              <w:ind w:left="20"/>
              <w:jc w:val="both"/>
            </w:pPr>
            <w:r>
              <w:rPr>
                <w:rFonts w:ascii="Times New Roman"/>
                <w:b w:val="false"/>
                <w:i w:val="false"/>
                <w:color w:val="000000"/>
                <w:sz w:val="20"/>
              </w:rPr>
              <w:t>
Алибеков Максат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0" w:id="939"/>
          <w:p>
            <w:pPr>
              <w:spacing w:after="20"/>
              <w:ind w:left="20"/>
              <w:jc w:val="both"/>
            </w:pPr>
            <w:r>
              <w:rPr>
                <w:rFonts w:ascii="Times New Roman"/>
                <w:b w:val="false"/>
                <w:i w:val="false"/>
                <w:color w:val="000000"/>
                <w:sz w:val="20"/>
              </w:rPr>
              <w:t xml:space="preserve">
"Дуйсебай" ШҚ төрағасы </w:t>
            </w:r>
          </w:p>
          <w:bookmarkEnd w:id="939"/>
          <w:p>
            <w:pPr>
              <w:spacing w:after="20"/>
              <w:ind w:left="20"/>
              <w:jc w:val="both"/>
            </w:pPr>
            <w:r>
              <w:rPr>
                <w:rFonts w:ascii="Times New Roman"/>
                <w:b w:val="false"/>
                <w:i w:val="false"/>
                <w:color w:val="000000"/>
                <w:sz w:val="20"/>
              </w:rPr>
              <w:t>
Тулендиев Алшер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1" w:id="940"/>
          <w:p>
            <w:pPr>
              <w:spacing w:after="20"/>
              <w:ind w:left="20"/>
              <w:jc w:val="both"/>
            </w:pPr>
            <w:r>
              <w:rPr>
                <w:rFonts w:ascii="Times New Roman"/>
                <w:b w:val="false"/>
                <w:i w:val="false"/>
                <w:color w:val="000000"/>
                <w:sz w:val="20"/>
              </w:rPr>
              <w:t xml:space="preserve">
"Тәуекел" ШҚ төрағасы </w:t>
            </w:r>
          </w:p>
          <w:bookmarkEnd w:id="940"/>
          <w:p>
            <w:pPr>
              <w:spacing w:after="20"/>
              <w:ind w:left="20"/>
              <w:jc w:val="both"/>
            </w:pPr>
            <w:r>
              <w:rPr>
                <w:rFonts w:ascii="Times New Roman"/>
                <w:b w:val="false"/>
                <w:i w:val="false"/>
                <w:color w:val="000000"/>
                <w:sz w:val="20"/>
              </w:rPr>
              <w:t>
Сайманов Серали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2" w:id="941"/>
          <w:p>
            <w:pPr>
              <w:spacing w:after="20"/>
              <w:ind w:left="20"/>
              <w:jc w:val="both"/>
            </w:pPr>
            <w:r>
              <w:rPr>
                <w:rFonts w:ascii="Times New Roman"/>
                <w:b w:val="false"/>
                <w:i w:val="false"/>
                <w:color w:val="000000"/>
                <w:sz w:val="20"/>
              </w:rPr>
              <w:t xml:space="preserve">
"Теңлібай" ШҚ төрағасы </w:t>
            </w:r>
          </w:p>
          <w:bookmarkEnd w:id="941"/>
          <w:p>
            <w:pPr>
              <w:spacing w:after="20"/>
              <w:ind w:left="20"/>
              <w:jc w:val="both"/>
            </w:pPr>
            <w:r>
              <w:rPr>
                <w:rFonts w:ascii="Times New Roman"/>
                <w:b w:val="false"/>
                <w:i w:val="false"/>
                <w:color w:val="000000"/>
                <w:sz w:val="20"/>
              </w:rPr>
              <w:t>
Каскабаев Сейтжан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3" w:id="942"/>
          <w:p>
            <w:pPr>
              <w:spacing w:after="20"/>
              <w:ind w:left="20"/>
              <w:jc w:val="both"/>
            </w:pPr>
            <w:r>
              <w:rPr>
                <w:rFonts w:ascii="Times New Roman"/>
                <w:b w:val="false"/>
                <w:i w:val="false"/>
                <w:color w:val="000000"/>
                <w:sz w:val="20"/>
              </w:rPr>
              <w:t xml:space="preserve">
"Туратай" ШҚ төрағасы </w:t>
            </w:r>
          </w:p>
          <w:bookmarkEnd w:id="942"/>
          <w:p>
            <w:pPr>
              <w:spacing w:after="20"/>
              <w:ind w:left="20"/>
              <w:jc w:val="both"/>
            </w:pPr>
            <w:r>
              <w:rPr>
                <w:rFonts w:ascii="Times New Roman"/>
                <w:b w:val="false"/>
                <w:i w:val="false"/>
                <w:color w:val="000000"/>
                <w:sz w:val="20"/>
              </w:rPr>
              <w:t>
ТурсынбаевКенжебола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4" w:id="943"/>
          <w:p>
            <w:pPr>
              <w:spacing w:after="20"/>
              <w:ind w:left="20"/>
              <w:jc w:val="both"/>
            </w:pPr>
            <w:r>
              <w:rPr>
                <w:rFonts w:ascii="Times New Roman"/>
                <w:b w:val="false"/>
                <w:i w:val="false"/>
                <w:color w:val="000000"/>
                <w:sz w:val="20"/>
              </w:rPr>
              <w:t xml:space="preserve">
"Бердібек" ШҚ төрағасы </w:t>
            </w:r>
          </w:p>
          <w:bookmarkEnd w:id="943"/>
          <w:p>
            <w:pPr>
              <w:spacing w:after="20"/>
              <w:ind w:left="20"/>
              <w:jc w:val="both"/>
            </w:pPr>
            <w:r>
              <w:rPr>
                <w:rFonts w:ascii="Times New Roman"/>
                <w:b w:val="false"/>
                <w:i w:val="false"/>
                <w:color w:val="000000"/>
                <w:sz w:val="20"/>
              </w:rPr>
              <w:t>
Алдияров Бекболат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Толендиев Мейрамбек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Нуржан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5" w:id="944"/>
          <w:p>
            <w:pPr>
              <w:spacing w:after="20"/>
              <w:ind w:left="20"/>
              <w:jc w:val="both"/>
            </w:pPr>
            <w:r>
              <w:rPr>
                <w:rFonts w:ascii="Times New Roman"/>
                <w:b w:val="false"/>
                <w:i w:val="false"/>
                <w:color w:val="000000"/>
                <w:sz w:val="20"/>
              </w:rPr>
              <w:t xml:space="preserve">
ДК "Дуйсебаев Е" төрағасы </w:t>
            </w:r>
          </w:p>
          <w:bookmarkEnd w:id="944"/>
          <w:p>
            <w:pPr>
              <w:spacing w:after="20"/>
              <w:ind w:left="20"/>
              <w:jc w:val="both"/>
            </w:pPr>
            <w:r>
              <w:rPr>
                <w:rFonts w:ascii="Times New Roman"/>
                <w:b w:val="false"/>
                <w:i w:val="false"/>
                <w:color w:val="000000"/>
                <w:sz w:val="20"/>
              </w:rPr>
              <w:t>
Дуйсебаев Ержан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Дуйсенбиева Сандикул</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Исабеков Досым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Бекжигитов Мырзагали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6" w:id="945"/>
          <w:p>
            <w:pPr>
              <w:spacing w:after="20"/>
              <w:ind w:left="20"/>
              <w:jc w:val="both"/>
            </w:pPr>
            <w:r>
              <w:rPr>
                <w:rFonts w:ascii="Times New Roman"/>
                <w:b w:val="false"/>
                <w:i w:val="false"/>
                <w:color w:val="000000"/>
                <w:sz w:val="20"/>
              </w:rPr>
              <w:t xml:space="preserve">
ДК "Ернұр" </w:t>
            </w:r>
          </w:p>
          <w:bookmarkEnd w:id="945"/>
          <w:p>
            <w:pPr>
              <w:spacing w:after="20"/>
              <w:ind w:left="20"/>
              <w:jc w:val="both"/>
            </w:pPr>
            <w:r>
              <w:rPr>
                <w:rFonts w:ascii="Times New Roman"/>
                <w:b w:val="false"/>
                <w:i w:val="false"/>
                <w:color w:val="000000"/>
                <w:sz w:val="20"/>
              </w:rPr>
              <w:t>
Кеңесбаев Нұрболат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Жанибеков Жунискожа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Кенжесариев Нургали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Аманжолов Мұхит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Исабеков Нұрберген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Кенжесариев Дуйсенба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Еримбетов Асилхан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Бекжигитов Мырзагал</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1048</w:t>
            </w:r>
          </w:p>
        </w:tc>
      </w:tr>
    </w:tbl>
    <w:bookmarkStart w:name="z997" w:id="946"/>
    <w:p>
      <w:pPr>
        <w:spacing w:after="0"/>
        <w:ind w:left="0"/>
        <w:jc w:val="both"/>
      </w:pPr>
      <w:r>
        <w:rPr>
          <w:rFonts w:ascii="Times New Roman"/>
          <w:b w:val="false"/>
          <w:i w:val="false"/>
          <w:color w:val="000000"/>
          <w:sz w:val="28"/>
        </w:rPr>
        <w:t>
      Аббревиатуралардың таратылып жазылуы:</w:t>
      </w:r>
    </w:p>
    <w:bookmarkEnd w:id="946"/>
    <w:bookmarkStart w:name="z998" w:id="947"/>
    <w:p>
      <w:pPr>
        <w:spacing w:after="0"/>
        <w:ind w:left="0"/>
        <w:jc w:val="both"/>
      </w:pPr>
      <w:r>
        <w:rPr>
          <w:rFonts w:ascii="Times New Roman"/>
          <w:b w:val="false"/>
          <w:i w:val="false"/>
          <w:color w:val="000000"/>
          <w:sz w:val="28"/>
        </w:rPr>
        <w:t>
      МІҚ-мүйізді ірі қара мал;</w:t>
      </w:r>
    </w:p>
    <w:bookmarkEnd w:id="947"/>
    <w:bookmarkStart w:name="z999" w:id="948"/>
    <w:p>
      <w:pPr>
        <w:spacing w:after="0"/>
        <w:ind w:left="0"/>
        <w:jc w:val="both"/>
      </w:pPr>
      <w:r>
        <w:rPr>
          <w:rFonts w:ascii="Times New Roman"/>
          <w:b w:val="false"/>
          <w:i w:val="false"/>
          <w:color w:val="000000"/>
          <w:sz w:val="28"/>
        </w:rPr>
        <w:t>
      УА – Уақ мал;</w:t>
      </w:r>
    </w:p>
    <w:bookmarkEnd w:id="948"/>
    <w:bookmarkStart w:name="z1000" w:id="949"/>
    <w:p>
      <w:pPr>
        <w:spacing w:after="0"/>
        <w:ind w:left="0"/>
        <w:jc w:val="both"/>
      </w:pPr>
      <w:r>
        <w:rPr>
          <w:rFonts w:ascii="Times New Roman"/>
          <w:b w:val="false"/>
          <w:i w:val="false"/>
          <w:color w:val="000000"/>
          <w:sz w:val="28"/>
        </w:rPr>
        <w:t>
      ш/қ- шаруа қожалық;</w:t>
      </w:r>
    </w:p>
    <w:bookmarkEnd w:id="949"/>
    <w:bookmarkStart w:name="z1001" w:id="950"/>
    <w:p>
      <w:pPr>
        <w:spacing w:after="0"/>
        <w:ind w:left="0"/>
        <w:jc w:val="both"/>
      </w:pPr>
      <w:r>
        <w:rPr>
          <w:rFonts w:ascii="Times New Roman"/>
          <w:b w:val="false"/>
          <w:i w:val="false"/>
          <w:color w:val="000000"/>
          <w:sz w:val="28"/>
        </w:rPr>
        <w:t>
      га-гектар.</w:t>
      </w:r>
    </w:p>
    <w:bookmarkEnd w:id="950"/>
    <w:bookmarkStart w:name="z1002" w:id="951"/>
    <w:p>
      <w:pPr>
        <w:spacing w:after="0"/>
        <w:ind w:left="0"/>
        <w:jc w:val="left"/>
      </w:pPr>
      <w:r>
        <w:rPr>
          <w:rFonts w:ascii="Times New Roman"/>
          <w:b/>
          <w:i w:val="false"/>
          <w:color w:val="000000"/>
        </w:rPr>
        <w:t xml:space="preserve"> Қандөз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95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Қандөз</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003" w:id="952"/>
    <w:p>
      <w:pPr>
        <w:spacing w:after="0"/>
        <w:ind w:left="0"/>
        <w:jc w:val="left"/>
      </w:pPr>
      <w:r>
        <w:rPr>
          <w:rFonts w:ascii="Times New Roman"/>
          <w:b/>
          <w:i w:val="false"/>
          <w:color w:val="000000"/>
        </w:rPr>
        <w:t xml:space="preserve"> Жайылым айналымдарының қолайлы схемасы</w:t>
      </w:r>
    </w:p>
    <w:bookmarkEnd w:id="952"/>
    <w:bookmarkStart w:name="z1004" w:id="953"/>
    <w:p>
      <w:pPr>
        <w:spacing w:after="0"/>
        <w:ind w:left="0"/>
        <w:jc w:val="both"/>
      </w:pPr>
      <w:r>
        <w:rPr>
          <w:rFonts w:ascii="Times New Roman"/>
          <w:b w:val="false"/>
          <w:i w:val="false"/>
          <w:color w:val="000000"/>
          <w:sz w:val="28"/>
        </w:rPr>
        <w:t xml:space="preserve">
      </w:t>
      </w:r>
    </w:p>
    <w:bookmarkEnd w:id="953"/>
    <w:p>
      <w:pPr>
        <w:spacing w:after="0"/>
        <w:ind w:left="0"/>
        <w:jc w:val="both"/>
      </w:pPr>
      <w:r>
        <w:drawing>
          <wp:inline distT="0" distB="0" distL="0" distR="0">
            <wp:extent cx="7810500" cy="651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651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05" w:id="954"/>
    <w:p>
      <w:pPr>
        <w:spacing w:after="0"/>
        <w:ind w:left="0"/>
        <w:jc w:val="left"/>
      </w:pPr>
      <w:r>
        <w:rPr>
          <w:rFonts w:ascii="Times New Roman"/>
          <w:b/>
          <w:i w:val="false"/>
          <w:color w:val="000000"/>
        </w:rPr>
        <w:t xml:space="preserve"> Шартты белгілер:</w:t>
      </w:r>
    </w:p>
    <w:bookmarkEnd w:id="954"/>
    <w:bookmarkStart w:name="z1006" w:id="955"/>
    <w:p>
      <w:pPr>
        <w:spacing w:after="0"/>
        <w:ind w:left="0"/>
        <w:jc w:val="both"/>
      </w:pPr>
      <w:r>
        <w:rPr>
          <w:rFonts w:ascii="Times New Roman"/>
          <w:b w:val="false"/>
          <w:i w:val="false"/>
          <w:color w:val="000000"/>
          <w:sz w:val="28"/>
        </w:rPr>
        <w:t xml:space="preserve">
      </w:t>
      </w:r>
    </w:p>
    <w:bookmarkEnd w:id="955"/>
    <w:p>
      <w:pPr>
        <w:spacing w:after="0"/>
        <w:ind w:left="0"/>
        <w:jc w:val="both"/>
      </w:pPr>
      <w:r>
        <w:drawing>
          <wp:inline distT="0" distB="0" distL="0" distR="0">
            <wp:extent cx="7810500" cy="317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810500" cy="317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07" w:id="956"/>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956"/>
    <w:bookmarkStart w:name="z1008" w:id="957"/>
    <w:p>
      <w:pPr>
        <w:spacing w:after="0"/>
        <w:ind w:left="0"/>
        <w:jc w:val="both"/>
      </w:pPr>
      <w:r>
        <w:rPr>
          <w:rFonts w:ascii="Times New Roman"/>
          <w:b w:val="false"/>
          <w:i w:val="false"/>
          <w:color w:val="000000"/>
          <w:sz w:val="28"/>
        </w:rPr>
        <w:t xml:space="preserve">
      </w:t>
      </w:r>
    </w:p>
    <w:bookmarkEnd w:id="957"/>
    <w:p>
      <w:pPr>
        <w:spacing w:after="0"/>
        <w:ind w:left="0"/>
        <w:jc w:val="both"/>
      </w:pPr>
      <w:r>
        <w:drawing>
          <wp:inline distT="0" distB="0" distL="0" distR="0">
            <wp:extent cx="7810500" cy="648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810500" cy="648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09" w:id="958"/>
    <w:p>
      <w:pPr>
        <w:spacing w:after="0"/>
        <w:ind w:left="0"/>
        <w:jc w:val="left"/>
      </w:pPr>
      <w:r>
        <w:rPr>
          <w:rFonts w:ascii="Times New Roman"/>
          <w:b/>
          <w:i w:val="false"/>
          <w:color w:val="000000"/>
        </w:rPr>
        <w:t xml:space="preserve"> Шартты белгілер:</w:t>
      </w:r>
    </w:p>
    <w:bookmarkEnd w:id="958"/>
    <w:bookmarkStart w:name="z1010" w:id="959"/>
    <w:p>
      <w:pPr>
        <w:spacing w:after="0"/>
        <w:ind w:left="0"/>
        <w:jc w:val="both"/>
      </w:pPr>
      <w:r>
        <w:rPr>
          <w:rFonts w:ascii="Times New Roman"/>
          <w:b w:val="false"/>
          <w:i w:val="false"/>
          <w:color w:val="000000"/>
          <w:sz w:val="28"/>
        </w:rPr>
        <w:t xml:space="preserve">
      </w:t>
      </w:r>
    </w:p>
    <w:bookmarkEnd w:id="959"/>
    <w:p>
      <w:pPr>
        <w:spacing w:after="0"/>
        <w:ind w:left="0"/>
        <w:jc w:val="both"/>
      </w:pPr>
      <w:r>
        <w:drawing>
          <wp:inline distT="0" distB="0" distL="0" distR="0">
            <wp:extent cx="7810500" cy="454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454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11" w:id="960"/>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схемесы</w:t>
      </w:r>
    </w:p>
    <w:bookmarkEnd w:id="960"/>
    <w:bookmarkStart w:name="z1012" w:id="961"/>
    <w:p>
      <w:pPr>
        <w:spacing w:after="0"/>
        <w:ind w:left="0"/>
        <w:jc w:val="both"/>
      </w:pPr>
      <w:r>
        <w:rPr>
          <w:rFonts w:ascii="Times New Roman"/>
          <w:b w:val="false"/>
          <w:i w:val="false"/>
          <w:color w:val="000000"/>
          <w:sz w:val="28"/>
        </w:rPr>
        <w:t xml:space="preserve">
      </w:t>
      </w:r>
    </w:p>
    <w:bookmarkEnd w:id="961"/>
    <w:p>
      <w:pPr>
        <w:spacing w:after="0"/>
        <w:ind w:left="0"/>
        <w:jc w:val="both"/>
      </w:pPr>
      <w:r>
        <w:drawing>
          <wp:inline distT="0" distB="0" distL="0" distR="0">
            <wp:extent cx="7810500" cy="651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651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13" w:id="962"/>
    <w:p>
      <w:pPr>
        <w:spacing w:after="0"/>
        <w:ind w:left="0"/>
        <w:jc w:val="left"/>
      </w:pPr>
      <w:r>
        <w:rPr>
          <w:rFonts w:ascii="Times New Roman"/>
          <w:b/>
          <w:i w:val="false"/>
          <w:color w:val="000000"/>
        </w:rPr>
        <w:t xml:space="preserve"> Шартты белгілер:</w:t>
      </w:r>
    </w:p>
    <w:bookmarkEnd w:id="962"/>
    <w:bookmarkStart w:name="z1014" w:id="963"/>
    <w:p>
      <w:pPr>
        <w:spacing w:after="0"/>
        <w:ind w:left="0"/>
        <w:jc w:val="both"/>
      </w:pPr>
      <w:r>
        <w:rPr>
          <w:rFonts w:ascii="Times New Roman"/>
          <w:b w:val="false"/>
          <w:i w:val="false"/>
          <w:color w:val="000000"/>
          <w:sz w:val="28"/>
        </w:rPr>
        <w:t xml:space="preserve">
      </w:t>
      </w:r>
    </w:p>
    <w:bookmarkEnd w:id="963"/>
    <w:p>
      <w:pPr>
        <w:spacing w:after="0"/>
        <w:ind w:left="0"/>
        <w:jc w:val="both"/>
      </w:pPr>
      <w:r>
        <w:drawing>
          <wp:inline distT="0" distB="0" distL="0" distR="0">
            <wp:extent cx="7810500" cy="476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476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15" w:id="964"/>
    <w:p>
      <w:pPr>
        <w:spacing w:after="0"/>
        <w:ind w:left="0"/>
        <w:jc w:val="left"/>
      </w:pPr>
      <w:r>
        <w:rPr>
          <w:rFonts w:ascii="Times New Roman"/>
          <w:b/>
          <w:i w:val="false"/>
          <w:color w:val="000000"/>
        </w:rPr>
        <w:t xml:space="preserve">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964"/>
    <w:bookmarkStart w:name="z1016" w:id="965"/>
    <w:p>
      <w:pPr>
        <w:spacing w:after="0"/>
        <w:ind w:left="0"/>
        <w:jc w:val="both"/>
      </w:pPr>
      <w:r>
        <w:rPr>
          <w:rFonts w:ascii="Times New Roman"/>
          <w:b w:val="false"/>
          <w:i w:val="false"/>
          <w:color w:val="000000"/>
          <w:sz w:val="28"/>
        </w:rPr>
        <w:t xml:space="preserve">
      </w:t>
      </w:r>
    </w:p>
    <w:bookmarkEnd w:id="965"/>
    <w:p>
      <w:pPr>
        <w:spacing w:after="0"/>
        <w:ind w:left="0"/>
        <w:jc w:val="both"/>
      </w:pPr>
      <w:r>
        <w:drawing>
          <wp:inline distT="0" distB="0" distL="0" distR="0">
            <wp:extent cx="7810500" cy="650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650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17" w:id="966"/>
    <w:p>
      <w:pPr>
        <w:spacing w:after="0"/>
        <w:ind w:left="0"/>
        <w:jc w:val="left"/>
      </w:pPr>
      <w:r>
        <w:rPr>
          <w:rFonts w:ascii="Times New Roman"/>
          <w:b/>
          <w:i w:val="false"/>
          <w:color w:val="000000"/>
        </w:rPr>
        <w:t xml:space="preserve"> Шартты белгілер:</w:t>
      </w:r>
    </w:p>
    <w:bookmarkEnd w:id="966"/>
    <w:bookmarkStart w:name="z1018" w:id="967"/>
    <w:p>
      <w:pPr>
        <w:spacing w:after="0"/>
        <w:ind w:left="0"/>
        <w:jc w:val="both"/>
      </w:pPr>
      <w:r>
        <w:rPr>
          <w:rFonts w:ascii="Times New Roman"/>
          <w:b w:val="false"/>
          <w:i w:val="false"/>
          <w:color w:val="000000"/>
          <w:sz w:val="28"/>
        </w:rPr>
        <w:t xml:space="preserve">
      </w:t>
      </w:r>
    </w:p>
    <w:bookmarkEnd w:id="967"/>
    <w:p>
      <w:pPr>
        <w:spacing w:after="0"/>
        <w:ind w:left="0"/>
        <w:jc w:val="both"/>
      </w:pPr>
      <w:r>
        <w:drawing>
          <wp:inline distT="0" distB="0" distL="0" distR="0">
            <wp:extent cx="7810500" cy="261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810500" cy="261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19" w:id="968"/>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968"/>
    <w:bookmarkStart w:name="z1020" w:id="969"/>
    <w:p>
      <w:pPr>
        <w:spacing w:after="0"/>
        <w:ind w:left="0"/>
        <w:jc w:val="both"/>
      </w:pPr>
      <w:r>
        <w:rPr>
          <w:rFonts w:ascii="Times New Roman"/>
          <w:b w:val="false"/>
          <w:i w:val="false"/>
          <w:color w:val="000000"/>
          <w:sz w:val="28"/>
        </w:rPr>
        <w:t xml:space="preserve">
      </w:t>
      </w:r>
    </w:p>
    <w:bookmarkEnd w:id="969"/>
    <w:p>
      <w:pPr>
        <w:spacing w:after="0"/>
        <w:ind w:left="0"/>
        <w:jc w:val="both"/>
      </w:pPr>
      <w:r>
        <w:drawing>
          <wp:inline distT="0" distB="0" distL="0" distR="0">
            <wp:extent cx="7810500" cy="651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651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21" w:id="970"/>
    <w:p>
      <w:pPr>
        <w:spacing w:after="0"/>
        <w:ind w:left="0"/>
        <w:jc w:val="left"/>
      </w:pPr>
      <w:r>
        <w:rPr>
          <w:rFonts w:ascii="Times New Roman"/>
          <w:b/>
          <w:i w:val="false"/>
          <w:color w:val="000000"/>
        </w:rPr>
        <w:t xml:space="preserve"> Шартты белгілер:</w:t>
      </w:r>
    </w:p>
    <w:bookmarkEnd w:id="970"/>
    <w:bookmarkStart w:name="z1022" w:id="971"/>
    <w:p>
      <w:pPr>
        <w:spacing w:after="0"/>
        <w:ind w:left="0"/>
        <w:jc w:val="both"/>
      </w:pPr>
      <w:r>
        <w:rPr>
          <w:rFonts w:ascii="Times New Roman"/>
          <w:b w:val="false"/>
          <w:i w:val="false"/>
          <w:color w:val="000000"/>
          <w:sz w:val="28"/>
        </w:rPr>
        <w:t xml:space="preserve">
      </w:t>
      </w:r>
    </w:p>
    <w:bookmarkEnd w:id="971"/>
    <w:p>
      <w:pPr>
        <w:spacing w:after="0"/>
        <w:ind w:left="0"/>
        <w:jc w:val="both"/>
      </w:pPr>
      <w:r>
        <w:drawing>
          <wp:inline distT="0" distB="0" distL="0" distR="0">
            <wp:extent cx="7810500" cy="245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810500" cy="245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23" w:id="972"/>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97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Қандөз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16 қосымша</w:t>
            </w:r>
          </w:p>
        </w:tc>
      </w:tr>
    </w:tbl>
    <w:bookmarkStart w:name="z1027" w:id="973"/>
    <w:p>
      <w:pPr>
        <w:spacing w:after="0"/>
        <w:ind w:left="0"/>
        <w:jc w:val="left"/>
      </w:pPr>
      <w:r>
        <w:rPr>
          <w:rFonts w:ascii="Times New Roman"/>
          <w:b/>
          <w:i w:val="false"/>
          <w:color w:val="000000"/>
        </w:rPr>
        <w:t xml:space="preserve"> Қожакент ауылдық округінің 2020-2021 жылдарға арналған жайылымдарды басқару және оларды пайдалану жөніндегі жоспары</w:t>
      </w:r>
    </w:p>
    <w:bookmarkEnd w:id="973"/>
    <w:bookmarkStart w:name="z1028" w:id="974"/>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974"/>
    <w:bookmarkStart w:name="z1029" w:id="975"/>
    <w:p>
      <w:pPr>
        <w:spacing w:after="0"/>
        <w:ind w:left="0"/>
        <w:jc w:val="both"/>
      </w:pPr>
      <w:r>
        <w:rPr>
          <w:rFonts w:ascii="Times New Roman"/>
          <w:b w:val="false"/>
          <w:i w:val="false"/>
          <w:color w:val="000000"/>
          <w:sz w:val="28"/>
        </w:rPr>
        <w:t>
      2) жайылым айналымдарының қолайлы схемасы;</w:t>
      </w:r>
    </w:p>
    <w:bookmarkEnd w:id="975"/>
    <w:bookmarkStart w:name="z1030" w:id="976"/>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инфрақұрылым объектілері белгіленген картасы;</w:t>
      </w:r>
    </w:p>
    <w:bookmarkEnd w:id="976"/>
    <w:bookmarkStart w:name="z1031" w:id="977"/>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 құдықтарға) қол жеткізу схемасы;</w:t>
      </w:r>
    </w:p>
    <w:bookmarkEnd w:id="977"/>
    <w:bookmarkStart w:name="z1032" w:id="978"/>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978"/>
    <w:bookmarkStart w:name="z1033" w:id="979"/>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979"/>
    <w:bookmarkStart w:name="z1034" w:id="980"/>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980"/>
    <w:bookmarkStart w:name="z1035" w:id="981"/>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981"/>
    <w:bookmarkStart w:name="z1036" w:id="982"/>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982"/>
    <w:bookmarkStart w:name="z1037" w:id="983"/>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983"/>
    <w:bookmarkStart w:name="z1038" w:id="984"/>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984"/>
    <w:bookmarkStart w:name="z1039" w:id="985"/>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985"/>
    <w:bookmarkStart w:name="z1040" w:id="986"/>
    <w:p>
      <w:pPr>
        <w:spacing w:after="0"/>
        <w:ind w:left="0"/>
        <w:jc w:val="both"/>
      </w:pPr>
      <w:r>
        <w:rPr>
          <w:rFonts w:ascii="Times New Roman"/>
          <w:b w:val="false"/>
          <w:i w:val="false"/>
          <w:color w:val="000000"/>
          <w:sz w:val="28"/>
        </w:rPr>
        <w:t>
      Қожакент ауылдық округі, солтүстік жағынан Аққорған ауылдық округімен, оңтүстік жағынан Өзгент ауылдық округімен шектеседі.</w:t>
      </w:r>
    </w:p>
    <w:bookmarkEnd w:id="986"/>
    <w:bookmarkStart w:name="z1041" w:id="987"/>
    <w:p>
      <w:pPr>
        <w:spacing w:after="0"/>
        <w:ind w:left="0"/>
        <w:jc w:val="both"/>
      </w:pPr>
      <w:r>
        <w:rPr>
          <w:rFonts w:ascii="Times New Roman"/>
          <w:b w:val="false"/>
          <w:i w:val="false"/>
          <w:color w:val="000000"/>
          <w:sz w:val="28"/>
        </w:rPr>
        <w:t>
      Әкімшілік-аумақтық бөлінісі Қожакент ауылынан тұрады.</w:t>
      </w:r>
    </w:p>
    <w:bookmarkEnd w:id="987"/>
    <w:bookmarkStart w:name="z1042" w:id="988"/>
    <w:p>
      <w:pPr>
        <w:spacing w:after="0"/>
        <w:ind w:left="0"/>
        <w:jc w:val="both"/>
      </w:pPr>
      <w:r>
        <w:rPr>
          <w:rFonts w:ascii="Times New Roman"/>
          <w:b w:val="false"/>
          <w:i w:val="false"/>
          <w:color w:val="000000"/>
          <w:sz w:val="28"/>
        </w:rPr>
        <w:t>
      Табиғи ауа-райының жағдайлары бойынша Қожакент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988"/>
    <w:bookmarkStart w:name="z1043" w:id="989"/>
    <w:p>
      <w:pPr>
        <w:spacing w:after="0"/>
        <w:ind w:left="0"/>
        <w:jc w:val="both"/>
      </w:pPr>
      <w:r>
        <w:rPr>
          <w:rFonts w:ascii="Times New Roman"/>
          <w:b w:val="false"/>
          <w:i w:val="false"/>
          <w:color w:val="000000"/>
          <w:sz w:val="28"/>
        </w:rPr>
        <w:t>
      Қожакент ауылдық округі аумағының жалпы көлемі - 3940,0 гектар (бұдан әрі- га), оның ішінде Жайылымдар – 2009,0 га.</w:t>
      </w:r>
    </w:p>
    <w:bookmarkEnd w:id="989"/>
    <w:bookmarkStart w:name="z1044" w:id="990"/>
    <w:p>
      <w:pPr>
        <w:spacing w:after="0"/>
        <w:ind w:left="0"/>
        <w:jc w:val="both"/>
      </w:pPr>
      <w:r>
        <w:rPr>
          <w:rFonts w:ascii="Times New Roman"/>
          <w:b w:val="false"/>
          <w:i w:val="false"/>
          <w:color w:val="000000"/>
          <w:sz w:val="28"/>
        </w:rPr>
        <w:t>
      Санаттары бойынша жерлер келесідей бөлінеді:</w:t>
      </w:r>
    </w:p>
    <w:bookmarkEnd w:id="990"/>
    <w:bookmarkStart w:name="z1045" w:id="991"/>
    <w:p>
      <w:pPr>
        <w:spacing w:after="0"/>
        <w:ind w:left="0"/>
        <w:jc w:val="both"/>
      </w:pPr>
      <w:r>
        <w:rPr>
          <w:rFonts w:ascii="Times New Roman"/>
          <w:b w:val="false"/>
          <w:i w:val="false"/>
          <w:color w:val="000000"/>
          <w:sz w:val="28"/>
        </w:rPr>
        <w:t>
      ауыл шаруашылығы мақсатындағы жерлер – 2075,0 га;</w:t>
      </w:r>
    </w:p>
    <w:bookmarkEnd w:id="991"/>
    <w:bookmarkStart w:name="z1046" w:id="992"/>
    <w:p>
      <w:pPr>
        <w:spacing w:after="0"/>
        <w:ind w:left="0"/>
        <w:jc w:val="both"/>
      </w:pPr>
      <w:r>
        <w:rPr>
          <w:rFonts w:ascii="Times New Roman"/>
          <w:b w:val="false"/>
          <w:i w:val="false"/>
          <w:color w:val="000000"/>
          <w:sz w:val="28"/>
        </w:rPr>
        <w:t>
      елді мекендердің жерлері- 660,3 га;</w:t>
      </w:r>
    </w:p>
    <w:bookmarkEnd w:id="992"/>
    <w:bookmarkStart w:name="z1047" w:id="993"/>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5048 бас ірі қара малы, 1208 бас уақ мал, 1765 бас жылқы,12 бас түйе малы бар.</w:t>
      </w:r>
    </w:p>
    <w:bookmarkEnd w:id="993"/>
    <w:bookmarkStart w:name="z1048" w:id="994"/>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994"/>
    <w:bookmarkStart w:name="z1049" w:id="995"/>
    <w:p>
      <w:pPr>
        <w:spacing w:after="0"/>
        <w:ind w:left="0"/>
        <w:jc w:val="both"/>
      </w:pPr>
      <w:r>
        <w:rPr>
          <w:rFonts w:ascii="Times New Roman"/>
          <w:b w:val="false"/>
          <w:i w:val="false"/>
          <w:color w:val="000000"/>
          <w:sz w:val="28"/>
        </w:rPr>
        <w:t>
      ірі қара мал-25 табын;</w:t>
      </w:r>
    </w:p>
    <w:bookmarkEnd w:id="995"/>
    <w:bookmarkStart w:name="z1050" w:id="996"/>
    <w:p>
      <w:pPr>
        <w:spacing w:after="0"/>
        <w:ind w:left="0"/>
        <w:jc w:val="both"/>
      </w:pPr>
      <w:r>
        <w:rPr>
          <w:rFonts w:ascii="Times New Roman"/>
          <w:b w:val="false"/>
          <w:i w:val="false"/>
          <w:color w:val="000000"/>
          <w:sz w:val="28"/>
        </w:rPr>
        <w:t>
      уақ мал-8 отар;</w:t>
      </w:r>
    </w:p>
    <w:bookmarkEnd w:id="996"/>
    <w:bookmarkStart w:name="z1051" w:id="997"/>
    <w:p>
      <w:pPr>
        <w:spacing w:after="0"/>
        <w:ind w:left="0"/>
        <w:jc w:val="both"/>
      </w:pPr>
      <w:r>
        <w:rPr>
          <w:rFonts w:ascii="Times New Roman"/>
          <w:b w:val="false"/>
          <w:i w:val="false"/>
          <w:color w:val="000000"/>
          <w:sz w:val="28"/>
        </w:rPr>
        <w:t>
      жылқылар-55 үйір;</w:t>
      </w:r>
    </w:p>
    <w:bookmarkEnd w:id="997"/>
    <w:bookmarkStart w:name="z1052" w:id="998"/>
    <w:p>
      <w:pPr>
        <w:spacing w:after="0"/>
        <w:ind w:left="0"/>
        <w:jc w:val="both"/>
      </w:pPr>
      <w:r>
        <w:rPr>
          <w:rFonts w:ascii="Times New Roman"/>
          <w:b w:val="false"/>
          <w:i w:val="false"/>
          <w:color w:val="000000"/>
          <w:sz w:val="28"/>
        </w:rPr>
        <w:t>
      түйе-1 табын.</w:t>
      </w:r>
    </w:p>
    <w:bookmarkEnd w:id="998"/>
    <w:bookmarkStart w:name="z1053" w:id="999"/>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999"/>
    <w:bookmarkStart w:name="z1054" w:id="1000"/>
    <w:p>
      <w:pPr>
        <w:spacing w:after="0"/>
        <w:ind w:left="0"/>
        <w:jc w:val="both"/>
      </w:pPr>
      <w:r>
        <w:rPr>
          <w:rFonts w:ascii="Times New Roman"/>
          <w:b w:val="false"/>
          <w:i w:val="false"/>
          <w:color w:val="000000"/>
          <w:sz w:val="28"/>
        </w:rPr>
        <w:t>
      Жайылымдарды негізгі пайдаланушылар Қожакент ауылдық округінің тұрғындары болып табылады.</w:t>
      </w:r>
    </w:p>
    <w:bookmarkEnd w:id="1000"/>
    <w:bookmarkStart w:name="z1055" w:id="1001"/>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1001"/>
    <w:bookmarkStart w:name="z1056" w:id="1002"/>
    <w:p>
      <w:pPr>
        <w:spacing w:after="0"/>
        <w:ind w:left="0"/>
        <w:jc w:val="both"/>
      </w:pPr>
      <w:r>
        <w:rPr>
          <w:rFonts w:ascii="Times New Roman"/>
          <w:b w:val="false"/>
          <w:i w:val="false"/>
          <w:color w:val="000000"/>
          <w:sz w:val="28"/>
        </w:rPr>
        <w:t>
      Қожакент ауылдық округінің аумағында 1 ветеринарлық пункт, 1 мал қорымы қызмет істейді.</w:t>
      </w:r>
    </w:p>
    <w:bookmarkEnd w:id="1002"/>
    <w:bookmarkStart w:name="z1057" w:id="1003"/>
    <w:p>
      <w:pPr>
        <w:spacing w:after="0"/>
        <w:ind w:left="0"/>
        <w:jc w:val="both"/>
      </w:pPr>
      <w:r>
        <w:rPr>
          <w:rFonts w:ascii="Times New Roman"/>
          <w:b w:val="false"/>
          <w:i w:val="false"/>
          <w:color w:val="000000"/>
          <w:sz w:val="28"/>
        </w:rPr>
        <w:t>
      Қожакент ауылдық округінде малды айдап өтуге арналған сервитуттар белгіленбеген.</w:t>
      </w:r>
    </w:p>
    <w:bookmarkEnd w:id="1003"/>
    <w:bookmarkStart w:name="z1058" w:id="1004"/>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004"/>
    <w:bookmarkStart w:name="z1059" w:id="1005"/>
    <w:p>
      <w:pPr>
        <w:spacing w:after="0"/>
        <w:ind w:left="0"/>
        <w:jc w:val="both"/>
      </w:pPr>
      <w:r>
        <w:rPr>
          <w:rFonts w:ascii="Times New Roman"/>
          <w:b w:val="false"/>
          <w:i w:val="false"/>
          <w:color w:val="000000"/>
          <w:sz w:val="28"/>
        </w:rPr>
        <w:t xml:space="preserve">
      </w:t>
      </w:r>
    </w:p>
    <w:bookmarkEnd w:id="1005"/>
    <w:p>
      <w:pPr>
        <w:spacing w:after="0"/>
        <w:ind w:left="0"/>
        <w:jc w:val="both"/>
      </w:pPr>
      <w:r>
        <w:drawing>
          <wp:inline distT="0" distB="0" distL="0" distR="0">
            <wp:extent cx="7810500" cy="593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593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60" w:id="1006"/>
    <w:p>
      <w:pPr>
        <w:spacing w:after="0"/>
        <w:ind w:left="0"/>
        <w:jc w:val="left"/>
      </w:pPr>
      <w:r>
        <w:rPr>
          <w:rFonts w:ascii="Times New Roman"/>
          <w:b/>
          <w:i w:val="false"/>
          <w:color w:val="000000"/>
        </w:rPr>
        <w:t xml:space="preserve"> Шартты белгілер:</w:t>
      </w:r>
    </w:p>
    <w:bookmarkEnd w:id="1006"/>
    <w:bookmarkStart w:name="z1061" w:id="1007"/>
    <w:p>
      <w:pPr>
        <w:spacing w:after="0"/>
        <w:ind w:left="0"/>
        <w:jc w:val="both"/>
      </w:pPr>
      <w:r>
        <w:rPr>
          <w:rFonts w:ascii="Times New Roman"/>
          <w:b w:val="false"/>
          <w:i w:val="false"/>
          <w:color w:val="000000"/>
          <w:sz w:val="28"/>
        </w:rPr>
        <w:t xml:space="preserve">
      </w:t>
      </w:r>
    </w:p>
    <w:bookmarkEnd w:id="1007"/>
    <w:p>
      <w:pPr>
        <w:spacing w:after="0"/>
        <w:ind w:left="0"/>
        <w:jc w:val="both"/>
      </w:pPr>
      <w:r>
        <w:drawing>
          <wp:inline distT="0" distB="0" distL="0" distR="0">
            <wp:extent cx="7810500" cy="212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212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62" w:id="1008"/>
    <w:p>
      <w:pPr>
        <w:spacing w:after="0"/>
        <w:ind w:left="0"/>
        <w:jc w:val="left"/>
      </w:pPr>
      <w:r>
        <w:rPr>
          <w:rFonts w:ascii="Times New Roman"/>
          <w:b/>
          <w:i w:val="false"/>
          <w:color w:val="000000"/>
        </w:rPr>
        <w:t xml:space="preserve"> Жер учаскелерінің меншік иелері</w:t>
      </w:r>
    </w:p>
    <w:bookmarkEnd w:id="100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63" w:id="1009"/>
          <w:p>
            <w:pPr>
              <w:spacing w:after="20"/>
              <w:ind w:left="20"/>
              <w:jc w:val="both"/>
            </w:pPr>
            <w:r>
              <w:rPr>
                <w:rFonts w:ascii="Times New Roman"/>
                <w:b w:val="false"/>
                <w:i w:val="false"/>
                <w:color w:val="000000"/>
                <w:sz w:val="20"/>
              </w:rPr>
              <w:t>
Жиыны</w:t>
            </w:r>
          </w:p>
          <w:bookmarkEnd w:id="1009"/>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"Ақнұр"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"Өркен"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"Бақыт-Нұр"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"Қорасан"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"Жолдас"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"Жаңажол АЖ"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"Қожахан ата"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"Ақжол АС"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"Тұран"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"Жақсылық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"Көктас"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"Қожаберген"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"Рахым-АН"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"Арай"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"Нұрталап"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"Ер-Дос"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"Мирас М"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"Расул"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"Калкөз"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"Мұхамедияр ата"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"Нұр Аман"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"Несібелі"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"Ислам 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"Медет"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"Асыл 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"Еркінқожа"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"Амантай Ата"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"Қойлақы"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"Олжас"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"Нұрлы АА"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"Мержан"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"Гүлнұр"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"М-Расул"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"Фердауси"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"Нұрман ата"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"Әби ата"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"Несібе"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"Айқожа Ш"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"Мырзакент-Б"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"Жігер"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 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"Береке"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"Бектас Би"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"Бабур"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"Қ.Бақдәулет"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"Алмас ИЖ"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"Бақыт-К"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"Айымбет-Ата"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"Айымбет"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"Дидар"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"Құдайберген"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"Гулжан"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"Есжан-Ата"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"Нұрлан-А"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"Рахмади"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"Шанжархан-Ата"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"Дархан-Е"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"Нұрбол И"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"Даму"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"Сырым"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"Нұрлы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"Сейт"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"Қазықожа"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68148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100204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2518</w:t>
            </w:r>
          </w:p>
        </w:tc>
      </w:tr>
    </w:tbl>
    <w:bookmarkStart w:name="z1064" w:id="1010"/>
    <w:p>
      <w:pPr>
        <w:spacing w:after="0"/>
        <w:ind w:left="0"/>
        <w:jc w:val="both"/>
      </w:pPr>
      <w:r>
        <w:rPr>
          <w:rFonts w:ascii="Times New Roman"/>
          <w:b w:val="false"/>
          <w:i w:val="false"/>
          <w:color w:val="000000"/>
          <w:sz w:val="28"/>
        </w:rPr>
        <w:t>
      Аббревиатуралардың таратылып жазылуы:</w:t>
      </w:r>
    </w:p>
    <w:bookmarkEnd w:id="1010"/>
    <w:bookmarkStart w:name="z1065" w:id="1011"/>
    <w:p>
      <w:pPr>
        <w:spacing w:after="0"/>
        <w:ind w:left="0"/>
        <w:jc w:val="both"/>
      </w:pPr>
      <w:r>
        <w:rPr>
          <w:rFonts w:ascii="Times New Roman"/>
          <w:b w:val="false"/>
          <w:i w:val="false"/>
          <w:color w:val="000000"/>
          <w:sz w:val="28"/>
        </w:rPr>
        <w:t>
      МІҚ-мүйізді ірі қара мал;</w:t>
      </w:r>
    </w:p>
    <w:bookmarkEnd w:id="1011"/>
    <w:bookmarkStart w:name="z1066" w:id="1012"/>
    <w:p>
      <w:pPr>
        <w:spacing w:after="0"/>
        <w:ind w:left="0"/>
        <w:jc w:val="both"/>
      </w:pPr>
      <w:r>
        <w:rPr>
          <w:rFonts w:ascii="Times New Roman"/>
          <w:b w:val="false"/>
          <w:i w:val="false"/>
          <w:color w:val="000000"/>
          <w:sz w:val="28"/>
        </w:rPr>
        <w:t>
      УА – Уақ мал;</w:t>
      </w:r>
    </w:p>
    <w:bookmarkEnd w:id="1012"/>
    <w:bookmarkStart w:name="z1067" w:id="1013"/>
    <w:p>
      <w:pPr>
        <w:spacing w:after="0"/>
        <w:ind w:left="0"/>
        <w:jc w:val="both"/>
      </w:pPr>
      <w:r>
        <w:rPr>
          <w:rFonts w:ascii="Times New Roman"/>
          <w:b w:val="false"/>
          <w:i w:val="false"/>
          <w:color w:val="000000"/>
          <w:sz w:val="28"/>
        </w:rPr>
        <w:t>
      Га-гектар</w:t>
      </w:r>
    </w:p>
    <w:bookmarkEnd w:id="1013"/>
    <w:bookmarkStart w:name="z1068" w:id="1014"/>
    <w:p>
      <w:pPr>
        <w:spacing w:after="0"/>
        <w:ind w:left="0"/>
        <w:jc w:val="left"/>
      </w:pPr>
      <w:r>
        <w:rPr>
          <w:rFonts w:ascii="Times New Roman"/>
          <w:b/>
          <w:i w:val="false"/>
          <w:color w:val="000000"/>
        </w:rPr>
        <w:t xml:space="preserve"> Қожакент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101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Қожакент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- 1 058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249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- 1 058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069" w:id="1015"/>
    <w:p>
      <w:pPr>
        <w:spacing w:after="0"/>
        <w:ind w:left="0"/>
        <w:jc w:val="left"/>
      </w:pPr>
      <w:r>
        <w:rPr>
          <w:rFonts w:ascii="Times New Roman"/>
          <w:b/>
          <w:i w:val="false"/>
          <w:color w:val="000000"/>
        </w:rPr>
        <w:t xml:space="preserve"> Жайылым айналымдарының қолайлы схемасы</w:t>
      </w:r>
    </w:p>
    <w:bookmarkEnd w:id="1015"/>
    <w:bookmarkStart w:name="z1070" w:id="1016"/>
    <w:p>
      <w:pPr>
        <w:spacing w:after="0"/>
        <w:ind w:left="0"/>
        <w:jc w:val="both"/>
      </w:pPr>
      <w:r>
        <w:rPr>
          <w:rFonts w:ascii="Times New Roman"/>
          <w:b w:val="false"/>
          <w:i w:val="false"/>
          <w:color w:val="000000"/>
          <w:sz w:val="28"/>
        </w:rPr>
        <w:t xml:space="preserve">
      </w:t>
      </w:r>
    </w:p>
    <w:bookmarkEnd w:id="1016"/>
    <w:p>
      <w:pPr>
        <w:spacing w:after="0"/>
        <w:ind w:left="0"/>
        <w:jc w:val="both"/>
      </w:pPr>
      <w:r>
        <w:drawing>
          <wp:inline distT="0" distB="0" distL="0" distR="0">
            <wp:extent cx="7810500" cy="590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590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71" w:id="1017"/>
    <w:p>
      <w:pPr>
        <w:spacing w:after="0"/>
        <w:ind w:left="0"/>
        <w:jc w:val="left"/>
      </w:pPr>
      <w:r>
        <w:rPr>
          <w:rFonts w:ascii="Times New Roman"/>
          <w:b/>
          <w:i w:val="false"/>
          <w:color w:val="000000"/>
        </w:rPr>
        <w:t xml:space="preserve"> Шартты белгілер:</w:t>
      </w:r>
    </w:p>
    <w:bookmarkEnd w:id="1017"/>
    <w:bookmarkStart w:name="z1072" w:id="1018"/>
    <w:p>
      <w:pPr>
        <w:spacing w:after="0"/>
        <w:ind w:left="0"/>
        <w:jc w:val="both"/>
      </w:pPr>
      <w:r>
        <w:rPr>
          <w:rFonts w:ascii="Times New Roman"/>
          <w:b w:val="false"/>
          <w:i w:val="false"/>
          <w:color w:val="000000"/>
          <w:sz w:val="28"/>
        </w:rPr>
        <w:t xml:space="preserve">
      </w:t>
      </w:r>
    </w:p>
    <w:bookmarkEnd w:id="1018"/>
    <w:p>
      <w:pPr>
        <w:spacing w:after="0"/>
        <w:ind w:left="0"/>
        <w:jc w:val="both"/>
      </w:pPr>
      <w:r>
        <w:drawing>
          <wp:inline distT="0" distB="0" distL="0" distR="0">
            <wp:extent cx="7810500" cy="312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312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73" w:id="1019"/>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019"/>
    <w:bookmarkStart w:name="z1074" w:id="1020"/>
    <w:p>
      <w:pPr>
        <w:spacing w:after="0"/>
        <w:ind w:left="0"/>
        <w:jc w:val="both"/>
      </w:pPr>
      <w:r>
        <w:rPr>
          <w:rFonts w:ascii="Times New Roman"/>
          <w:b w:val="false"/>
          <w:i w:val="false"/>
          <w:color w:val="000000"/>
          <w:sz w:val="28"/>
        </w:rPr>
        <w:t xml:space="preserve">
      </w:t>
      </w:r>
    </w:p>
    <w:bookmarkEnd w:id="1020"/>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75" w:id="1021"/>
    <w:p>
      <w:pPr>
        <w:spacing w:after="0"/>
        <w:ind w:left="0"/>
        <w:jc w:val="left"/>
      </w:pPr>
      <w:r>
        <w:rPr>
          <w:rFonts w:ascii="Times New Roman"/>
          <w:b/>
          <w:i w:val="false"/>
          <w:color w:val="000000"/>
        </w:rPr>
        <w:t xml:space="preserve"> Шартты белгілер:</w:t>
      </w:r>
    </w:p>
    <w:bookmarkEnd w:id="1021"/>
    <w:bookmarkStart w:name="z1076" w:id="1022"/>
    <w:p>
      <w:pPr>
        <w:spacing w:after="0"/>
        <w:ind w:left="0"/>
        <w:jc w:val="both"/>
      </w:pPr>
      <w:r>
        <w:rPr>
          <w:rFonts w:ascii="Times New Roman"/>
          <w:b w:val="false"/>
          <w:i w:val="false"/>
          <w:color w:val="000000"/>
          <w:sz w:val="28"/>
        </w:rPr>
        <w:t xml:space="preserve">
      </w:t>
      </w:r>
    </w:p>
    <w:bookmarkEnd w:id="1022"/>
    <w:p>
      <w:pPr>
        <w:spacing w:after="0"/>
        <w:ind w:left="0"/>
        <w:jc w:val="both"/>
      </w:pPr>
      <w:r>
        <w:drawing>
          <wp:inline distT="0" distB="0" distL="0" distR="0">
            <wp:extent cx="7810500" cy="414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7810500" cy="414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77" w:id="1023"/>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023"/>
    <w:bookmarkStart w:name="z1078" w:id="1024"/>
    <w:p>
      <w:pPr>
        <w:spacing w:after="0"/>
        <w:ind w:left="0"/>
        <w:jc w:val="both"/>
      </w:pPr>
      <w:r>
        <w:rPr>
          <w:rFonts w:ascii="Times New Roman"/>
          <w:b w:val="false"/>
          <w:i w:val="false"/>
          <w:color w:val="000000"/>
          <w:sz w:val="28"/>
        </w:rPr>
        <w:t xml:space="preserve">
      </w:t>
      </w:r>
    </w:p>
    <w:bookmarkEnd w:id="1024"/>
    <w:p>
      <w:pPr>
        <w:spacing w:after="0"/>
        <w:ind w:left="0"/>
        <w:jc w:val="both"/>
      </w:pPr>
      <w:r>
        <w:drawing>
          <wp:inline distT="0" distB="0" distL="0" distR="0">
            <wp:extent cx="7810500" cy="589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7810500" cy="589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79" w:id="1025"/>
    <w:p>
      <w:pPr>
        <w:spacing w:after="0"/>
        <w:ind w:left="0"/>
        <w:jc w:val="left"/>
      </w:pPr>
      <w:r>
        <w:rPr>
          <w:rFonts w:ascii="Times New Roman"/>
          <w:b/>
          <w:i w:val="false"/>
          <w:color w:val="000000"/>
        </w:rPr>
        <w:t xml:space="preserve"> Шартты белгілер:</w:t>
      </w:r>
    </w:p>
    <w:bookmarkEnd w:id="1025"/>
    <w:bookmarkStart w:name="z1080" w:id="1026"/>
    <w:p>
      <w:pPr>
        <w:spacing w:after="0"/>
        <w:ind w:left="0"/>
        <w:jc w:val="both"/>
      </w:pPr>
      <w:r>
        <w:rPr>
          <w:rFonts w:ascii="Times New Roman"/>
          <w:b w:val="false"/>
          <w:i w:val="false"/>
          <w:color w:val="000000"/>
          <w:sz w:val="28"/>
        </w:rPr>
        <w:t xml:space="preserve">
      </w:t>
      </w:r>
    </w:p>
    <w:bookmarkEnd w:id="1026"/>
    <w:p>
      <w:pPr>
        <w:spacing w:after="0"/>
        <w:ind w:left="0"/>
        <w:jc w:val="both"/>
      </w:pPr>
      <w:r>
        <w:drawing>
          <wp:inline distT="0" distB="0" distL="0" distR="0">
            <wp:extent cx="7810500" cy="405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7810500" cy="405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81" w:id="1027"/>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027"/>
    <w:bookmarkStart w:name="z1082" w:id="1028"/>
    <w:p>
      <w:pPr>
        <w:spacing w:after="0"/>
        <w:ind w:left="0"/>
        <w:jc w:val="both"/>
      </w:pPr>
      <w:r>
        <w:rPr>
          <w:rFonts w:ascii="Times New Roman"/>
          <w:b w:val="false"/>
          <w:i w:val="false"/>
          <w:color w:val="000000"/>
          <w:sz w:val="28"/>
        </w:rPr>
        <w:t xml:space="preserve">
      </w:t>
      </w:r>
    </w:p>
    <w:bookmarkEnd w:id="1028"/>
    <w:p>
      <w:pPr>
        <w:spacing w:after="0"/>
        <w:ind w:left="0"/>
        <w:jc w:val="both"/>
      </w:pPr>
      <w:r>
        <w:drawing>
          <wp:inline distT="0" distB="0" distL="0" distR="0">
            <wp:extent cx="7810500" cy="589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7810500" cy="589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83" w:id="1029"/>
    <w:p>
      <w:pPr>
        <w:spacing w:after="0"/>
        <w:ind w:left="0"/>
        <w:jc w:val="left"/>
      </w:pPr>
      <w:r>
        <w:rPr>
          <w:rFonts w:ascii="Times New Roman"/>
          <w:b/>
          <w:i w:val="false"/>
          <w:color w:val="000000"/>
        </w:rPr>
        <w:t xml:space="preserve"> Шартты белгілер:</w:t>
      </w:r>
    </w:p>
    <w:bookmarkEnd w:id="1029"/>
    <w:bookmarkStart w:name="z1084" w:id="1030"/>
    <w:p>
      <w:pPr>
        <w:spacing w:after="0"/>
        <w:ind w:left="0"/>
        <w:jc w:val="both"/>
      </w:pPr>
      <w:r>
        <w:rPr>
          <w:rFonts w:ascii="Times New Roman"/>
          <w:b w:val="false"/>
          <w:i w:val="false"/>
          <w:color w:val="000000"/>
          <w:sz w:val="28"/>
        </w:rPr>
        <w:t xml:space="preserve">
      </w:t>
      </w:r>
    </w:p>
    <w:bookmarkEnd w:id="1030"/>
    <w:p>
      <w:pPr>
        <w:spacing w:after="0"/>
        <w:ind w:left="0"/>
        <w:jc w:val="both"/>
      </w:pPr>
      <w:r>
        <w:drawing>
          <wp:inline distT="0" distB="0" distL="0" distR="0">
            <wp:extent cx="7810500" cy="278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278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85" w:id="1031"/>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031"/>
    <w:bookmarkStart w:name="z1086" w:id="1032"/>
    <w:p>
      <w:pPr>
        <w:spacing w:after="0"/>
        <w:ind w:left="0"/>
        <w:jc w:val="both"/>
      </w:pPr>
      <w:r>
        <w:rPr>
          <w:rFonts w:ascii="Times New Roman"/>
          <w:b w:val="false"/>
          <w:i w:val="false"/>
          <w:color w:val="000000"/>
          <w:sz w:val="28"/>
        </w:rPr>
        <w:t xml:space="preserve">
      </w:t>
      </w:r>
    </w:p>
    <w:bookmarkEnd w:id="1032"/>
    <w:p>
      <w:pPr>
        <w:spacing w:after="0"/>
        <w:ind w:left="0"/>
        <w:jc w:val="both"/>
      </w:pPr>
      <w:r>
        <w:drawing>
          <wp:inline distT="0" distB="0" distL="0" distR="0">
            <wp:extent cx="7810500" cy="590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590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87" w:id="1033"/>
    <w:p>
      <w:pPr>
        <w:spacing w:after="0"/>
        <w:ind w:left="0"/>
        <w:jc w:val="left"/>
      </w:pPr>
      <w:r>
        <w:rPr>
          <w:rFonts w:ascii="Times New Roman"/>
          <w:b/>
          <w:i w:val="false"/>
          <w:color w:val="000000"/>
        </w:rPr>
        <w:t xml:space="preserve"> Шартты белгілер:</w:t>
      </w:r>
    </w:p>
    <w:bookmarkEnd w:id="1033"/>
    <w:bookmarkStart w:name="z1088" w:id="1034"/>
    <w:p>
      <w:pPr>
        <w:spacing w:after="0"/>
        <w:ind w:left="0"/>
        <w:jc w:val="both"/>
      </w:pPr>
      <w:r>
        <w:rPr>
          <w:rFonts w:ascii="Times New Roman"/>
          <w:b w:val="false"/>
          <w:i w:val="false"/>
          <w:color w:val="000000"/>
          <w:sz w:val="28"/>
        </w:rPr>
        <w:t xml:space="preserve">
      </w:t>
      </w:r>
    </w:p>
    <w:bookmarkEnd w:id="1034"/>
    <w:p>
      <w:pPr>
        <w:spacing w:after="0"/>
        <w:ind w:left="0"/>
        <w:jc w:val="both"/>
      </w:pPr>
      <w:r>
        <w:drawing>
          <wp:inline distT="0" distB="0" distL="0" distR="0">
            <wp:extent cx="7810500" cy="279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810500" cy="279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89" w:id="1035"/>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03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Қожакент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17 қосымша</w:t>
            </w:r>
          </w:p>
        </w:tc>
      </w:tr>
    </w:tbl>
    <w:bookmarkStart w:name="z1093" w:id="1036"/>
    <w:p>
      <w:pPr>
        <w:spacing w:after="0"/>
        <w:ind w:left="0"/>
        <w:jc w:val="left"/>
      </w:pPr>
      <w:r>
        <w:rPr>
          <w:rFonts w:ascii="Times New Roman"/>
          <w:b/>
          <w:i w:val="false"/>
          <w:color w:val="000000"/>
        </w:rPr>
        <w:t xml:space="preserve"> Қожамберді ауылдық округінің 2020 - 2021 жылдарға арналған жайылымдарды басқару және оларды пайдалану жөніндегі жоспары</w:t>
      </w:r>
    </w:p>
    <w:bookmarkEnd w:id="1036"/>
    <w:bookmarkStart w:name="z1094" w:id="1037"/>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037"/>
    <w:bookmarkStart w:name="z1095" w:id="1038"/>
    <w:p>
      <w:pPr>
        <w:spacing w:after="0"/>
        <w:ind w:left="0"/>
        <w:jc w:val="both"/>
      </w:pPr>
      <w:r>
        <w:rPr>
          <w:rFonts w:ascii="Times New Roman"/>
          <w:b w:val="false"/>
          <w:i w:val="false"/>
          <w:color w:val="000000"/>
          <w:sz w:val="28"/>
        </w:rPr>
        <w:t>
      2) жайылым айналымдарының қолайлы схемасы;</w:t>
      </w:r>
    </w:p>
    <w:bookmarkEnd w:id="1038"/>
    <w:bookmarkStart w:name="z1096" w:id="1039"/>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039"/>
    <w:bookmarkStart w:name="z1097" w:id="1040"/>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қолжеткізу схемасы;</w:t>
      </w:r>
    </w:p>
    <w:bookmarkEnd w:id="1040"/>
    <w:bookmarkStart w:name="z1098" w:id="1041"/>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041"/>
    <w:bookmarkStart w:name="z1099" w:id="1042"/>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042"/>
    <w:bookmarkStart w:name="z1100" w:id="1043"/>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043"/>
    <w:bookmarkStart w:name="z1101" w:id="1044"/>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1044"/>
    <w:bookmarkStart w:name="z1102" w:id="1045"/>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1045"/>
    <w:bookmarkStart w:name="z1103" w:id="1046"/>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1046"/>
    <w:bookmarkStart w:name="z1104" w:id="1047"/>
    <w:p>
      <w:pPr>
        <w:spacing w:after="0"/>
        <w:ind w:left="0"/>
        <w:jc w:val="both"/>
      </w:pPr>
      <w:r>
        <w:rPr>
          <w:rFonts w:ascii="Times New Roman"/>
          <w:b w:val="false"/>
          <w:i w:val="false"/>
          <w:color w:val="000000"/>
          <w:sz w:val="28"/>
        </w:rPr>
        <w:t>
      Жайылымдық алқаптардың орташа өнімділігі 3,5 центер/гектарды құрайды.</w:t>
      </w:r>
    </w:p>
    <w:bookmarkEnd w:id="1047"/>
    <w:bookmarkStart w:name="z1105" w:id="1048"/>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1048"/>
    <w:bookmarkStart w:name="z1106" w:id="1049"/>
    <w:p>
      <w:pPr>
        <w:spacing w:after="0"/>
        <w:ind w:left="0"/>
        <w:jc w:val="both"/>
      </w:pPr>
      <w:r>
        <w:rPr>
          <w:rFonts w:ascii="Times New Roman"/>
          <w:b w:val="false"/>
          <w:i w:val="false"/>
          <w:color w:val="000000"/>
          <w:sz w:val="28"/>
        </w:rPr>
        <w:t>
      Қожамберді ауылдық округі, солтүстік жағынан Сүттіқұдық ауылдық округімен, оңтүстік жағынан Сунақата ауылдық округімен шектеседі.</w:t>
      </w:r>
    </w:p>
    <w:bookmarkEnd w:id="1049"/>
    <w:bookmarkStart w:name="z1107" w:id="1050"/>
    <w:p>
      <w:pPr>
        <w:spacing w:after="0"/>
        <w:ind w:left="0"/>
        <w:jc w:val="both"/>
      </w:pPr>
      <w:r>
        <w:rPr>
          <w:rFonts w:ascii="Times New Roman"/>
          <w:b w:val="false"/>
          <w:i w:val="false"/>
          <w:color w:val="000000"/>
          <w:sz w:val="28"/>
        </w:rPr>
        <w:t>
      Әкімшілік-аумақтық бөлінісі Қожамберді ауылынан тұрады.</w:t>
      </w:r>
    </w:p>
    <w:bookmarkEnd w:id="1050"/>
    <w:bookmarkStart w:name="z1108" w:id="1051"/>
    <w:p>
      <w:pPr>
        <w:spacing w:after="0"/>
        <w:ind w:left="0"/>
        <w:jc w:val="both"/>
      </w:pPr>
      <w:r>
        <w:rPr>
          <w:rFonts w:ascii="Times New Roman"/>
          <w:b w:val="false"/>
          <w:i w:val="false"/>
          <w:color w:val="000000"/>
          <w:sz w:val="28"/>
        </w:rPr>
        <w:t>
      Табиғи ауа-райының жағдайлары бойынша Қожамберді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1051"/>
    <w:bookmarkStart w:name="z1109" w:id="1052"/>
    <w:p>
      <w:pPr>
        <w:spacing w:after="0"/>
        <w:ind w:left="0"/>
        <w:jc w:val="both"/>
      </w:pPr>
      <w:r>
        <w:rPr>
          <w:rFonts w:ascii="Times New Roman"/>
          <w:b w:val="false"/>
          <w:i w:val="false"/>
          <w:color w:val="000000"/>
          <w:sz w:val="28"/>
        </w:rPr>
        <w:t>
      Қожамберді ауылдық округтің жалпы жер көлемі 1380 гектар (бұдан әрі – га), оның ішінде жайылымдар – 1036 га.</w:t>
      </w:r>
    </w:p>
    <w:bookmarkEnd w:id="1052"/>
    <w:bookmarkStart w:name="z1110" w:id="1053"/>
    <w:p>
      <w:pPr>
        <w:spacing w:after="0"/>
        <w:ind w:left="0"/>
        <w:jc w:val="both"/>
      </w:pPr>
      <w:r>
        <w:rPr>
          <w:rFonts w:ascii="Times New Roman"/>
          <w:b w:val="false"/>
          <w:i w:val="false"/>
          <w:color w:val="000000"/>
          <w:sz w:val="28"/>
        </w:rPr>
        <w:t>
      Санаттары бойынша жерлер келесідей бөлінеді:</w:t>
      </w:r>
    </w:p>
    <w:bookmarkEnd w:id="1053"/>
    <w:bookmarkStart w:name="z1111" w:id="1054"/>
    <w:p>
      <w:pPr>
        <w:spacing w:after="0"/>
        <w:ind w:left="0"/>
        <w:jc w:val="both"/>
      </w:pPr>
      <w:r>
        <w:rPr>
          <w:rFonts w:ascii="Times New Roman"/>
          <w:b w:val="false"/>
          <w:i w:val="false"/>
          <w:color w:val="000000"/>
          <w:sz w:val="28"/>
        </w:rPr>
        <w:t>
      ауыл шаруашылығы мақсатындағы жерлер – 1068 га;</w:t>
      </w:r>
    </w:p>
    <w:bookmarkEnd w:id="1054"/>
    <w:bookmarkStart w:name="z1112" w:id="1055"/>
    <w:p>
      <w:pPr>
        <w:spacing w:after="0"/>
        <w:ind w:left="0"/>
        <w:jc w:val="both"/>
      </w:pPr>
      <w:r>
        <w:rPr>
          <w:rFonts w:ascii="Times New Roman"/>
          <w:b w:val="false"/>
          <w:i w:val="false"/>
          <w:color w:val="000000"/>
          <w:sz w:val="28"/>
        </w:rPr>
        <w:t>
      елдi мекендердiң жерлерi – 312 га.</w:t>
      </w:r>
    </w:p>
    <w:bookmarkEnd w:id="1055"/>
    <w:bookmarkStart w:name="z1113" w:id="1056"/>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693 бас ірі қара малы, 1459 бас уақ мал, 114 бас жылқы малы бар.</w:t>
      </w:r>
    </w:p>
    <w:bookmarkEnd w:id="1056"/>
    <w:bookmarkStart w:name="z1114" w:id="1057"/>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1057"/>
    <w:bookmarkStart w:name="z1115" w:id="1058"/>
    <w:p>
      <w:pPr>
        <w:spacing w:after="0"/>
        <w:ind w:left="0"/>
        <w:jc w:val="both"/>
      </w:pPr>
      <w:r>
        <w:rPr>
          <w:rFonts w:ascii="Times New Roman"/>
          <w:b w:val="false"/>
          <w:i w:val="false"/>
          <w:color w:val="000000"/>
          <w:sz w:val="28"/>
        </w:rPr>
        <w:t>
      ірі қара мал – 3 табын;</w:t>
      </w:r>
    </w:p>
    <w:bookmarkEnd w:id="1058"/>
    <w:bookmarkStart w:name="z1116" w:id="1059"/>
    <w:p>
      <w:pPr>
        <w:spacing w:after="0"/>
        <w:ind w:left="0"/>
        <w:jc w:val="both"/>
      </w:pPr>
      <w:r>
        <w:rPr>
          <w:rFonts w:ascii="Times New Roman"/>
          <w:b w:val="false"/>
          <w:i w:val="false"/>
          <w:color w:val="000000"/>
          <w:sz w:val="28"/>
        </w:rPr>
        <w:t>
      уақ мал - 9 отар;</w:t>
      </w:r>
    </w:p>
    <w:bookmarkEnd w:id="1059"/>
    <w:bookmarkStart w:name="z1117" w:id="1060"/>
    <w:p>
      <w:pPr>
        <w:spacing w:after="0"/>
        <w:ind w:left="0"/>
        <w:jc w:val="both"/>
      </w:pPr>
      <w:r>
        <w:rPr>
          <w:rFonts w:ascii="Times New Roman"/>
          <w:b w:val="false"/>
          <w:i w:val="false"/>
          <w:color w:val="000000"/>
          <w:sz w:val="28"/>
        </w:rPr>
        <w:t>
      жылқылар – 4 үйір.</w:t>
      </w:r>
    </w:p>
    <w:bookmarkEnd w:id="1060"/>
    <w:bookmarkStart w:name="z1118" w:id="1061"/>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1061"/>
    <w:bookmarkStart w:name="z1119" w:id="1062"/>
    <w:p>
      <w:pPr>
        <w:spacing w:after="0"/>
        <w:ind w:left="0"/>
        <w:jc w:val="both"/>
      </w:pPr>
      <w:r>
        <w:rPr>
          <w:rFonts w:ascii="Times New Roman"/>
          <w:b w:val="false"/>
          <w:i w:val="false"/>
          <w:color w:val="000000"/>
          <w:sz w:val="28"/>
        </w:rPr>
        <w:t>
      Жайылымдарды негізгі пайдаланушылар Қожамберді ауылдық округінің тұрғындары болып табылады.</w:t>
      </w:r>
    </w:p>
    <w:bookmarkEnd w:id="1062"/>
    <w:bookmarkStart w:name="z1120" w:id="1063"/>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1063"/>
    <w:bookmarkStart w:name="z1121" w:id="1064"/>
    <w:p>
      <w:pPr>
        <w:spacing w:after="0"/>
        <w:ind w:left="0"/>
        <w:jc w:val="both"/>
      </w:pPr>
      <w:r>
        <w:rPr>
          <w:rFonts w:ascii="Times New Roman"/>
          <w:b w:val="false"/>
          <w:i w:val="false"/>
          <w:color w:val="000000"/>
          <w:sz w:val="28"/>
        </w:rPr>
        <w:t>
      Қожамберді ауылдық округінің аумағында 1 ветеринарлық пункт қызмет істейді.</w:t>
      </w:r>
    </w:p>
    <w:bookmarkEnd w:id="1064"/>
    <w:bookmarkStart w:name="z1122" w:id="1065"/>
    <w:p>
      <w:pPr>
        <w:spacing w:after="0"/>
        <w:ind w:left="0"/>
        <w:jc w:val="both"/>
      </w:pPr>
      <w:r>
        <w:rPr>
          <w:rFonts w:ascii="Times New Roman"/>
          <w:b w:val="false"/>
          <w:i w:val="false"/>
          <w:color w:val="000000"/>
          <w:sz w:val="28"/>
        </w:rPr>
        <w:t>
      Қожамберді ауылдық округінде малды айдап өтуге арналған сервитуттар белгіленбеген.</w:t>
      </w:r>
    </w:p>
    <w:bookmarkEnd w:id="1065"/>
    <w:bookmarkStart w:name="z1123" w:id="1066"/>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066"/>
    <w:bookmarkStart w:name="z1124" w:id="1067"/>
    <w:p>
      <w:pPr>
        <w:spacing w:after="0"/>
        <w:ind w:left="0"/>
        <w:jc w:val="both"/>
      </w:pPr>
      <w:r>
        <w:rPr>
          <w:rFonts w:ascii="Times New Roman"/>
          <w:b w:val="false"/>
          <w:i w:val="false"/>
          <w:color w:val="000000"/>
          <w:sz w:val="28"/>
        </w:rPr>
        <w:t xml:space="preserve">
      </w:t>
      </w:r>
    </w:p>
    <w:bookmarkEnd w:id="1067"/>
    <w:p>
      <w:pPr>
        <w:spacing w:after="0"/>
        <w:ind w:left="0"/>
        <w:jc w:val="both"/>
      </w:pPr>
      <w:r>
        <w:drawing>
          <wp:inline distT="0" distB="0" distL="0" distR="0">
            <wp:extent cx="7810500" cy="565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810500" cy="565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25" w:id="1068"/>
    <w:p>
      <w:pPr>
        <w:spacing w:after="0"/>
        <w:ind w:left="0"/>
        <w:jc w:val="left"/>
      </w:pPr>
      <w:r>
        <w:rPr>
          <w:rFonts w:ascii="Times New Roman"/>
          <w:b/>
          <w:i w:val="false"/>
          <w:color w:val="000000"/>
        </w:rPr>
        <w:t xml:space="preserve"> Шартты белгілер:</w:t>
      </w:r>
    </w:p>
    <w:bookmarkEnd w:id="1068"/>
    <w:bookmarkStart w:name="z1126" w:id="1069"/>
    <w:p>
      <w:pPr>
        <w:spacing w:after="0"/>
        <w:ind w:left="0"/>
        <w:jc w:val="both"/>
      </w:pPr>
      <w:r>
        <w:rPr>
          <w:rFonts w:ascii="Times New Roman"/>
          <w:b w:val="false"/>
          <w:i w:val="false"/>
          <w:color w:val="000000"/>
          <w:sz w:val="28"/>
        </w:rPr>
        <w:t xml:space="preserve">
      </w:t>
      </w:r>
    </w:p>
    <w:bookmarkEnd w:id="1069"/>
    <w:p>
      <w:pPr>
        <w:spacing w:after="0"/>
        <w:ind w:left="0"/>
        <w:jc w:val="both"/>
      </w:pPr>
      <w:r>
        <w:drawing>
          <wp:inline distT="0" distB="0" distL="0" distR="0">
            <wp:extent cx="7810500" cy="187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810500" cy="187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27" w:id="1070"/>
    <w:p>
      <w:pPr>
        <w:spacing w:after="0"/>
        <w:ind w:left="0"/>
        <w:jc w:val="left"/>
      </w:pPr>
      <w:r>
        <w:rPr>
          <w:rFonts w:ascii="Times New Roman"/>
          <w:b/>
          <w:i w:val="false"/>
          <w:color w:val="000000"/>
        </w:rPr>
        <w:t xml:space="preserve"> Жер учаскелерінің меншік иелері</w:t>
      </w:r>
    </w:p>
    <w:bookmarkEnd w:id="107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68"/>
        <w:gridCol w:w="768"/>
        <w:gridCol w:w="768"/>
        <w:gridCol w:w="768"/>
        <w:gridCol w:w="769"/>
        <w:gridCol w:w="769"/>
        <w:gridCol w:w="769"/>
        <w:gridCol w:w="769"/>
        <w:gridCol w:w="769"/>
        <w:gridCol w:w="769"/>
        <w:gridCol w:w="769"/>
        <w:gridCol w:w="769"/>
        <w:gridCol w:w="769"/>
        <w:gridCol w:w="769"/>
        <w:gridCol w:w="769"/>
        <w:gridCol w:w="769"/>
      </w:tblGrid>
      <w:tr>
        <w:trPr>
          <w:trHeight w:val="30" w:hRule="atLeast"/>
        </w:trPr>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6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 </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Жиыны(га)</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Асылбеков Темирбек</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8432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Кулбаев Саулебек</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Муятов Сабит</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5533,2</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14709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11417</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Бегалиев Сағатбек</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620,1</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Койшигулов Адималик</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"Арон"</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r>
      <w:tr>
        <w:trPr>
          <w:trHeight w:val="30" w:hRule="atLeast"/>
        </w:trPr>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11634,9</w:t>
            </w:r>
          </w:p>
        </w:tc>
        <w:tc>
          <w:tcPr>
            <w:tcW w:w="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9143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27429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15384</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4149</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21333</w:t>
            </w:r>
          </w:p>
        </w:tc>
        <w:tc>
          <w:tcPr>
            <w:tcW w:w="7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622</w:t>
            </w:r>
          </w:p>
        </w:tc>
      </w:tr>
    </w:tbl>
    <w:bookmarkStart w:name="z1128" w:id="1071"/>
    <w:p>
      <w:pPr>
        <w:spacing w:after="0"/>
        <w:ind w:left="0"/>
        <w:jc w:val="both"/>
      </w:pPr>
      <w:r>
        <w:rPr>
          <w:rFonts w:ascii="Times New Roman"/>
          <w:b w:val="false"/>
          <w:i w:val="false"/>
          <w:color w:val="000000"/>
          <w:sz w:val="28"/>
        </w:rPr>
        <w:t>
      Аббревиатуралардың таратылып жазылуы:</w:t>
      </w:r>
    </w:p>
    <w:bookmarkEnd w:id="1071"/>
    <w:bookmarkStart w:name="z1129" w:id="1072"/>
    <w:p>
      <w:pPr>
        <w:spacing w:after="0"/>
        <w:ind w:left="0"/>
        <w:jc w:val="both"/>
      </w:pPr>
      <w:r>
        <w:rPr>
          <w:rFonts w:ascii="Times New Roman"/>
          <w:b w:val="false"/>
          <w:i w:val="false"/>
          <w:color w:val="000000"/>
          <w:sz w:val="28"/>
        </w:rPr>
        <w:t>
      МІҚ- мүйізді ірі қара мал;</w:t>
      </w:r>
    </w:p>
    <w:bookmarkEnd w:id="1072"/>
    <w:bookmarkStart w:name="z1130" w:id="1073"/>
    <w:p>
      <w:pPr>
        <w:spacing w:after="0"/>
        <w:ind w:left="0"/>
        <w:jc w:val="both"/>
      </w:pPr>
      <w:r>
        <w:rPr>
          <w:rFonts w:ascii="Times New Roman"/>
          <w:b w:val="false"/>
          <w:i w:val="false"/>
          <w:color w:val="000000"/>
          <w:sz w:val="28"/>
        </w:rPr>
        <w:t>
      УМ- уақ мал;</w:t>
      </w:r>
    </w:p>
    <w:bookmarkEnd w:id="1073"/>
    <w:bookmarkStart w:name="z1131" w:id="1074"/>
    <w:p>
      <w:pPr>
        <w:spacing w:after="0"/>
        <w:ind w:left="0"/>
        <w:jc w:val="both"/>
      </w:pPr>
      <w:r>
        <w:rPr>
          <w:rFonts w:ascii="Times New Roman"/>
          <w:b w:val="false"/>
          <w:i w:val="false"/>
          <w:color w:val="000000"/>
          <w:sz w:val="28"/>
        </w:rPr>
        <w:t>
      Га – гектар.</w:t>
      </w:r>
    </w:p>
    <w:bookmarkEnd w:id="1074"/>
    <w:bookmarkStart w:name="z1132" w:id="1075"/>
    <w:p>
      <w:pPr>
        <w:spacing w:after="0"/>
        <w:ind w:left="0"/>
        <w:jc w:val="left"/>
      </w:pPr>
      <w:r>
        <w:rPr>
          <w:rFonts w:ascii="Times New Roman"/>
          <w:b/>
          <w:i w:val="false"/>
          <w:color w:val="000000"/>
        </w:rPr>
        <w:t xml:space="preserve"> Қожамберді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10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Қожамберді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133" w:id="1076"/>
    <w:p>
      <w:pPr>
        <w:spacing w:after="0"/>
        <w:ind w:left="0"/>
        <w:jc w:val="left"/>
      </w:pPr>
      <w:r>
        <w:rPr>
          <w:rFonts w:ascii="Times New Roman"/>
          <w:b/>
          <w:i w:val="false"/>
          <w:color w:val="000000"/>
        </w:rPr>
        <w:t xml:space="preserve"> Жайылым айналымдарының қолайлы схемасы</w:t>
      </w:r>
    </w:p>
    <w:bookmarkEnd w:id="1076"/>
    <w:bookmarkStart w:name="z1134" w:id="1077"/>
    <w:p>
      <w:pPr>
        <w:spacing w:after="0"/>
        <w:ind w:left="0"/>
        <w:jc w:val="both"/>
      </w:pPr>
      <w:r>
        <w:rPr>
          <w:rFonts w:ascii="Times New Roman"/>
          <w:b w:val="false"/>
          <w:i w:val="false"/>
          <w:color w:val="000000"/>
          <w:sz w:val="28"/>
        </w:rPr>
        <w:t xml:space="preserve">
      </w:t>
      </w:r>
    </w:p>
    <w:bookmarkEnd w:id="1077"/>
    <w:p>
      <w:pPr>
        <w:spacing w:after="0"/>
        <w:ind w:left="0"/>
        <w:jc w:val="both"/>
      </w:pPr>
      <w:r>
        <w:drawing>
          <wp:inline distT="0" distB="0" distL="0" distR="0">
            <wp:extent cx="7810500" cy="563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810500" cy="563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35" w:id="1078"/>
    <w:p>
      <w:pPr>
        <w:spacing w:after="0"/>
        <w:ind w:left="0"/>
        <w:jc w:val="left"/>
      </w:pPr>
      <w:r>
        <w:rPr>
          <w:rFonts w:ascii="Times New Roman"/>
          <w:b/>
          <w:i w:val="false"/>
          <w:color w:val="000000"/>
        </w:rPr>
        <w:t xml:space="preserve"> Шартты белгілер:</w:t>
      </w:r>
    </w:p>
    <w:bookmarkEnd w:id="1078"/>
    <w:bookmarkStart w:name="z1136" w:id="1079"/>
    <w:p>
      <w:pPr>
        <w:spacing w:after="0"/>
        <w:ind w:left="0"/>
        <w:jc w:val="both"/>
      </w:pPr>
      <w:r>
        <w:rPr>
          <w:rFonts w:ascii="Times New Roman"/>
          <w:b w:val="false"/>
          <w:i w:val="false"/>
          <w:color w:val="000000"/>
          <w:sz w:val="28"/>
        </w:rPr>
        <w:t xml:space="preserve">
      </w:t>
      </w:r>
    </w:p>
    <w:bookmarkEnd w:id="1079"/>
    <w:p>
      <w:pPr>
        <w:spacing w:after="0"/>
        <w:ind w:left="0"/>
        <w:jc w:val="both"/>
      </w:pPr>
      <w:r>
        <w:drawing>
          <wp:inline distT="0" distB="0" distL="0" distR="0">
            <wp:extent cx="7810500" cy="294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810500" cy="294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37" w:id="1080"/>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080"/>
    <w:bookmarkStart w:name="z1138" w:id="1081"/>
    <w:p>
      <w:pPr>
        <w:spacing w:after="0"/>
        <w:ind w:left="0"/>
        <w:jc w:val="both"/>
      </w:pPr>
      <w:r>
        <w:rPr>
          <w:rFonts w:ascii="Times New Roman"/>
          <w:b w:val="false"/>
          <w:i w:val="false"/>
          <w:color w:val="000000"/>
          <w:sz w:val="28"/>
        </w:rPr>
        <w:t xml:space="preserve">
      </w:t>
      </w:r>
    </w:p>
    <w:bookmarkEnd w:id="1081"/>
    <w:p>
      <w:pPr>
        <w:spacing w:after="0"/>
        <w:ind w:left="0"/>
        <w:jc w:val="both"/>
      </w:pPr>
      <w:r>
        <w:drawing>
          <wp:inline distT="0" distB="0" distL="0" distR="0">
            <wp:extent cx="7810500" cy="565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565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39" w:id="1082"/>
    <w:p>
      <w:pPr>
        <w:spacing w:after="0"/>
        <w:ind w:left="0"/>
        <w:jc w:val="left"/>
      </w:pPr>
      <w:r>
        <w:rPr>
          <w:rFonts w:ascii="Times New Roman"/>
          <w:b/>
          <w:i w:val="false"/>
          <w:color w:val="000000"/>
        </w:rPr>
        <w:t xml:space="preserve"> Шартты белгілер:</w:t>
      </w:r>
    </w:p>
    <w:bookmarkEnd w:id="1082"/>
    <w:bookmarkStart w:name="z1140" w:id="1083"/>
    <w:p>
      <w:pPr>
        <w:spacing w:after="0"/>
        <w:ind w:left="0"/>
        <w:jc w:val="both"/>
      </w:pPr>
      <w:r>
        <w:rPr>
          <w:rFonts w:ascii="Times New Roman"/>
          <w:b w:val="false"/>
          <w:i w:val="false"/>
          <w:color w:val="000000"/>
          <w:sz w:val="28"/>
        </w:rPr>
        <w:t xml:space="preserve">
      </w:t>
      </w:r>
    </w:p>
    <w:bookmarkEnd w:id="1083"/>
    <w:p>
      <w:pPr>
        <w:spacing w:after="0"/>
        <w:ind w:left="0"/>
        <w:jc w:val="both"/>
      </w:pPr>
      <w:r>
        <w:drawing>
          <wp:inline distT="0" distB="0" distL="0" distR="0">
            <wp:extent cx="78105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810500" cy="440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41" w:id="108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тоғандарға,апандарға, суару немесе суландыру каналдарына, құбырлы немесе шахталы құдықтарға) қол жеткізу схемасы</w:t>
      </w:r>
    </w:p>
    <w:bookmarkEnd w:id="1084"/>
    <w:bookmarkStart w:name="z1142" w:id="1085"/>
    <w:p>
      <w:pPr>
        <w:spacing w:after="0"/>
        <w:ind w:left="0"/>
        <w:jc w:val="both"/>
      </w:pPr>
      <w:r>
        <w:rPr>
          <w:rFonts w:ascii="Times New Roman"/>
          <w:b w:val="false"/>
          <w:i w:val="false"/>
          <w:color w:val="000000"/>
          <w:sz w:val="28"/>
        </w:rPr>
        <w:t xml:space="preserve">
      </w:t>
      </w:r>
    </w:p>
    <w:bookmarkEnd w:id="1085"/>
    <w:p>
      <w:pPr>
        <w:spacing w:after="0"/>
        <w:ind w:left="0"/>
        <w:jc w:val="both"/>
      </w:pPr>
      <w:r>
        <w:drawing>
          <wp:inline distT="0" distB="0" distL="0" distR="0">
            <wp:extent cx="7810500" cy="566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810500" cy="566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43" w:id="1086"/>
    <w:p>
      <w:pPr>
        <w:spacing w:after="0"/>
        <w:ind w:left="0"/>
        <w:jc w:val="left"/>
      </w:pPr>
      <w:r>
        <w:rPr>
          <w:rFonts w:ascii="Times New Roman"/>
          <w:b/>
          <w:i w:val="false"/>
          <w:color w:val="000000"/>
        </w:rPr>
        <w:t xml:space="preserve"> Шартты белгілер:</w:t>
      </w:r>
    </w:p>
    <w:bookmarkEnd w:id="1086"/>
    <w:bookmarkStart w:name="z1144" w:id="1087"/>
    <w:p>
      <w:pPr>
        <w:spacing w:after="0"/>
        <w:ind w:left="0"/>
        <w:jc w:val="both"/>
      </w:pPr>
      <w:r>
        <w:rPr>
          <w:rFonts w:ascii="Times New Roman"/>
          <w:b w:val="false"/>
          <w:i w:val="false"/>
          <w:color w:val="000000"/>
          <w:sz w:val="28"/>
        </w:rPr>
        <w:t xml:space="preserve">
      </w:t>
      </w:r>
    </w:p>
    <w:bookmarkEnd w:id="1087"/>
    <w:p>
      <w:pPr>
        <w:spacing w:after="0"/>
        <w:ind w:left="0"/>
        <w:jc w:val="both"/>
      </w:pPr>
      <w:r>
        <w:drawing>
          <wp:inline distT="0" distB="0" distL="0" distR="0">
            <wp:extent cx="7810500" cy="419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810500" cy="419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45" w:id="1088"/>
    <w:p>
      <w:pPr>
        <w:spacing w:after="0"/>
        <w:ind w:left="0"/>
        <w:jc w:val="left"/>
      </w:pPr>
      <w:r>
        <w:rPr>
          <w:rFonts w:ascii="Times New Roman"/>
          <w:b/>
          <w:i w:val="false"/>
          <w:color w:val="000000"/>
        </w:rPr>
        <w:t xml:space="preserve">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1088"/>
    <w:bookmarkStart w:name="z1146" w:id="1089"/>
    <w:p>
      <w:pPr>
        <w:spacing w:after="0"/>
        <w:ind w:left="0"/>
        <w:jc w:val="both"/>
      </w:pPr>
      <w:r>
        <w:rPr>
          <w:rFonts w:ascii="Times New Roman"/>
          <w:b w:val="false"/>
          <w:i w:val="false"/>
          <w:color w:val="000000"/>
          <w:sz w:val="28"/>
        </w:rPr>
        <w:t xml:space="preserve">
      </w:t>
      </w:r>
    </w:p>
    <w:bookmarkEnd w:id="1089"/>
    <w:p>
      <w:pPr>
        <w:spacing w:after="0"/>
        <w:ind w:left="0"/>
        <w:jc w:val="both"/>
      </w:pPr>
      <w:r>
        <w:drawing>
          <wp:inline distT="0" distB="0" distL="0" distR="0">
            <wp:extent cx="7810500" cy="565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7810500" cy="565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47" w:id="1090"/>
    <w:p>
      <w:pPr>
        <w:spacing w:after="0"/>
        <w:ind w:left="0"/>
        <w:jc w:val="left"/>
      </w:pPr>
      <w:r>
        <w:rPr>
          <w:rFonts w:ascii="Times New Roman"/>
          <w:b/>
          <w:i w:val="false"/>
          <w:color w:val="000000"/>
        </w:rPr>
        <w:t xml:space="preserve"> Шартты белгілер:</w:t>
      </w:r>
    </w:p>
    <w:bookmarkEnd w:id="1090"/>
    <w:bookmarkStart w:name="z1148" w:id="1091"/>
    <w:p>
      <w:pPr>
        <w:spacing w:after="0"/>
        <w:ind w:left="0"/>
        <w:jc w:val="both"/>
      </w:pPr>
      <w:r>
        <w:rPr>
          <w:rFonts w:ascii="Times New Roman"/>
          <w:b w:val="false"/>
          <w:i w:val="false"/>
          <w:color w:val="000000"/>
          <w:sz w:val="28"/>
        </w:rPr>
        <w:t xml:space="preserve">
      </w:t>
      </w:r>
    </w:p>
    <w:bookmarkEnd w:id="1091"/>
    <w:p>
      <w:pPr>
        <w:spacing w:after="0"/>
        <w:ind w:left="0"/>
        <w:jc w:val="both"/>
      </w:pPr>
      <w:r>
        <w:drawing>
          <wp:inline distT="0" distB="0" distL="0" distR="0">
            <wp:extent cx="7810500" cy="273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810500" cy="273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49" w:id="1092"/>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092"/>
    <w:bookmarkStart w:name="z1150" w:id="1093"/>
    <w:p>
      <w:pPr>
        <w:spacing w:after="0"/>
        <w:ind w:left="0"/>
        <w:jc w:val="both"/>
      </w:pPr>
      <w:r>
        <w:rPr>
          <w:rFonts w:ascii="Times New Roman"/>
          <w:b w:val="false"/>
          <w:i w:val="false"/>
          <w:color w:val="000000"/>
          <w:sz w:val="28"/>
        </w:rPr>
        <w:t xml:space="preserve">
      </w:t>
      </w:r>
    </w:p>
    <w:bookmarkEnd w:id="1093"/>
    <w:p>
      <w:pPr>
        <w:spacing w:after="0"/>
        <w:ind w:left="0"/>
        <w:jc w:val="both"/>
      </w:pPr>
      <w:r>
        <w:drawing>
          <wp:inline distT="0" distB="0" distL="0" distR="0">
            <wp:extent cx="7810500" cy="566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566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51" w:id="1094"/>
    <w:p>
      <w:pPr>
        <w:spacing w:after="0"/>
        <w:ind w:left="0"/>
        <w:jc w:val="left"/>
      </w:pPr>
      <w:r>
        <w:rPr>
          <w:rFonts w:ascii="Times New Roman"/>
          <w:b/>
          <w:i w:val="false"/>
          <w:color w:val="000000"/>
        </w:rPr>
        <w:t xml:space="preserve"> Шартты белгілер:</w:t>
      </w:r>
    </w:p>
    <w:bookmarkEnd w:id="1094"/>
    <w:bookmarkStart w:name="z1152" w:id="1095"/>
    <w:p>
      <w:pPr>
        <w:spacing w:after="0"/>
        <w:ind w:left="0"/>
        <w:jc w:val="both"/>
      </w:pPr>
      <w:r>
        <w:rPr>
          <w:rFonts w:ascii="Times New Roman"/>
          <w:b w:val="false"/>
          <w:i w:val="false"/>
          <w:color w:val="000000"/>
          <w:sz w:val="28"/>
        </w:rPr>
        <w:t xml:space="preserve">
      </w:t>
      </w:r>
    </w:p>
    <w:bookmarkEnd w:id="1095"/>
    <w:p>
      <w:pPr>
        <w:spacing w:after="0"/>
        <w:ind w:left="0"/>
        <w:jc w:val="both"/>
      </w:pPr>
      <w:r>
        <w:drawing>
          <wp:inline distT="0" distB="0" distL="0" distR="0">
            <wp:extent cx="7810500" cy="245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810500" cy="245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53" w:id="1096"/>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09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Қожамберді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18 қосымша</w:t>
            </w:r>
          </w:p>
        </w:tc>
      </w:tr>
    </w:tbl>
    <w:bookmarkStart w:name="z1157" w:id="1097"/>
    <w:p>
      <w:pPr>
        <w:spacing w:after="0"/>
        <w:ind w:left="0"/>
        <w:jc w:val="left"/>
      </w:pPr>
      <w:r>
        <w:rPr>
          <w:rFonts w:ascii="Times New Roman"/>
          <w:b/>
          <w:i w:val="false"/>
          <w:color w:val="000000"/>
        </w:rPr>
        <w:t xml:space="preserve"> Қыраш ауылдық округінің 2020 - 2021 жылдарға арналған жайылымдарды басқару және оларды пайдалану жөніндегі жоспары</w:t>
      </w:r>
    </w:p>
    <w:bookmarkEnd w:id="1097"/>
    <w:bookmarkStart w:name="z1158" w:id="1098"/>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098"/>
    <w:bookmarkStart w:name="z1159" w:id="1099"/>
    <w:p>
      <w:pPr>
        <w:spacing w:after="0"/>
        <w:ind w:left="0"/>
        <w:jc w:val="both"/>
      </w:pPr>
      <w:r>
        <w:rPr>
          <w:rFonts w:ascii="Times New Roman"/>
          <w:b w:val="false"/>
          <w:i w:val="false"/>
          <w:color w:val="000000"/>
          <w:sz w:val="28"/>
        </w:rPr>
        <w:t>
      2) жайылым айналымдарының қолайлы схемасы;</w:t>
      </w:r>
    </w:p>
    <w:bookmarkEnd w:id="1099"/>
    <w:bookmarkStart w:name="z1160" w:id="1100"/>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100"/>
    <w:bookmarkStart w:name="z1161" w:id="1101"/>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101"/>
    <w:bookmarkStart w:name="z1162" w:id="1102"/>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102"/>
    <w:bookmarkStart w:name="z1163" w:id="1103"/>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103"/>
    <w:bookmarkStart w:name="z1164" w:id="1104"/>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104"/>
    <w:bookmarkStart w:name="z1165" w:id="1105"/>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1105"/>
    <w:bookmarkStart w:name="z1166" w:id="1106"/>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1106"/>
    <w:bookmarkStart w:name="z1167" w:id="1107"/>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1107"/>
    <w:bookmarkStart w:name="z1168" w:id="1108"/>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1108"/>
    <w:bookmarkStart w:name="z1169" w:id="1109"/>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1109"/>
    <w:bookmarkStart w:name="z1170" w:id="1110"/>
    <w:p>
      <w:pPr>
        <w:spacing w:after="0"/>
        <w:ind w:left="0"/>
        <w:jc w:val="both"/>
      </w:pPr>
      <w:r>
        <w:rPr>
          <w:rFonts w:ascii="Times New Roman"/>
          <w:b w:val="false"/>
          <w:i w:val="false"/>
          <w:color w:val="000000"/>
          <w:sz w:val="28"/>
        </w:rPr>
        <w:t>
      Қыраш ауылдық округі, солтүстік жағынан Қосүйенкі ауылдық округімен, оңтүстік жағынан Ақүйік ауылдық округімен шектеседі.</w:t>
      </w:r>
    </w:p>
    <w:bookmarkEnd w:id="1110"/>
    <w:bookmarkStart w:name="z1171" w:id="1111"/>
    <w:p>
      <w:pPr>
        <w:spacing w:after="0"/>
        <w:ind w:left="0"/>
        <w:jc w:val="both"/>
      </w:pPr>
      <w:r>
        <w:rPr>
          <w:rFonts w:ascii="Times New Roman"/>
          <w:b w:val="false"/>
          <w:i w:val="false"/>
          <w:color w:val="000000"/>
          <w:sz w:val="28"/>
        </w:rPr>
        <w:t>
      Әкімшілік-аумақтық бөлінісі Қыраш ауылынан тұрады.</w:t>
      </w:r>
    </w:p>
    <w:bookmarkEnd w:id="1111"/>
    <w:bookmarkStart w:name="z1172" w:id="1112"/>
    <w:p>
      <w:pPr>
        <w:spacing w:after="0"/>
        <w:ind w:left="0"/>
        <w:jc w:val="both"/>
      </w:pPr>
      <w:r>
        <w:rPr>
          <w:rFonts w:ascii="Times New Roman"/>
          <w:b w:val="false"/>
          <w:i w:val="false"/>
          <w:color w:val="000000"/>
          <w:sz w:val="28"/>
        </w:rPr>
        <w:t>
      Табиғи ауа-райының жағдайлары бойынша Қыраш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1112"/>
    <w:bookmarkStart w:name="z1173" w:id="1113"/>
    <w:p>
      <w:pPr>
        <w:spacing w:after="0"/>
        <w:ind w:left="0"/>
        <w:jc w:val="both"/>
      </w:pPr>
      <w:r>
        <w:rPr>
          <w:rFonts w:ascii="Times New Roman"/>
          <w:b w:val="false"/>
          <w:i w:val="false"/>
          <w:color w:val="000000"/>
          <w:sz w:val="28"/>
        </w:rPr>
        <w:t>
      Қыраш ауылдық округінің жалпы жер көлемі - 2095 гектар (бұдан әрі – га), оның ішінде жайылымдар – 1771 га.</w:t>
      </w:r>
    </w:p>
    <w:bookmarkEnd w:id="1113"/>
    <w:bookmarkStart w:name="z1174" w:id="1114"/>
    <w:p>
      <w:pPr>
        <w:spacing w:after="0"/>
        <w:ind w:left="0"/>
        <w:jc w:val="both"/>
      </w:pPr>
      <w:r>
        <w:rPr>
          <w:rFonts w:ascii="Times New Roman"/>
          <w:b w:val="false"/>
          <w:i w:val="false"/>
          <w:color w:val="000000"/>
          <w:sz w:val="28"/>
        </w:rPr>
        <w:t>
      Санаттары бойынша жерлер келесідей бөлінеді:</w:t>
      </w:r>
    </w:p>
    <w:bookmarkEnd w:id="1114"/>
    <w:bookmarkStart w:name="z1175" w:id="1115"/>
    <w:p>
      <w:pPr>
        <w:spacing w:after="0"/>
        <w:ind w:left="0"/>
        <w:jc w:val="both"/>
      </w:pPr>
      <w:r>
        <w:rPr>
          <w:rFonts w:ascii="Times New Roman"/>
          <w:b w:val="false"/>
          <w:i w:val="false"/>
          <w:color w:val="000000"/>
          <w:sz w:val="28"/>
        </w:rPr>
        <w:t>
      ауыл шаруашылығы мақсатындағы жерлер – 1781 га;</w:t>
      </w:r>
    </w:p>
    <w:bookmarkEnd w:id="1115"/>
    <w:bookmarkStart w:name="z1176" w:id="1116"/>
    <w:p>
      <w:pPr>
        <w:spacing w:after="0"/>
        <w:ind w:left="0"/>
        <w:jc w:val="both"/>
      </w:pPr>
      <w:r>
        <w:rPr>
          <w:rFonts w:ascii="Times New Roman"/>
          <w:b w:val="false"/>
          <w:i w:val="false"/>
          <w:color w:val="000000"/>
          <w:sz w:val="28"/>
        </w:rPr>
        <w:t>
      елдi мекендердiң жерлерi – 232 га.</w:t>
      </w:r>
    </w:p>
    <w:bookmarkEnd w:id="1116"/>
    <w:bookmarkStart w:name="z1177" w:id="1117"/>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1194 бас ірі қара малы, 9333 бас уақ мал, 420 бас жылқы, 109 бас түйе малы бар.</w:t>
      </w:r>
    </w:p>
    <w:bookmarkEnd w:id="1117"/>
    <w:bookmarkStart w:name="z1178" w:id="1118"/>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1118"/>
    <w:bookmarkStart w:name="z1179" w:id="1119"/>
    <w:p>
      <w:pPr>
        <w:spacing w:after="0"/>
        <w:ind w:left="0"/>
        <w:jc w:val="both"/>
      </w:pPr>
      <w:r>
        <w:rPr>
          <w:rFonts w:ascii="Times New Roman"/>
          <w:b w:val="false"/>
          <w:i w:val="false"/>
          <w:color w:val="000000"/>
          <w:sz w:val="28"/>
        </w:rPr>
        <w:t>
      ірі қара мал - 10 табын;</w:t>
      </w:r>
    </w:p>
    <w:bookmarkEnd w:id="1119"/>
    <w:bookmarkStart w:name="z1180" w:id="1120"/>
    <w:p>
      <w:pPr>
        <w:spacing w:after="0"/>
        <w:ind w:left="0"/>
        <w:jc w:val="both"/>
      </w:pPr>
      <w:r>
        <w:rPr>
          <w:rFonts w:ascii="Times New Roman"/>
          <w:b w:val="false"/>
          <w:i w:val="false"/>
          <w:color w:val="000000"/>
          <w:sz w:val="28"/>
        </w:rPr>
        <w:t>
      уақ мал -16 отар;</w:t>
      </w:r>
    </w:p>
    <w:bookmarkEnd w:id="1120"/>
    <w:bookmarkStart w:name="z1181" w:id="1121"/>
    <w:p>
      <w:pPr>
        <w:spacing w:after="0"/>
        <w:ind w:left="0"/>
        <w:jc w:val="both"/>
      </w:pPr>
      <w:r>
        <w:rPr>
          <w:rFonts w:ascii="Times New Roman"/>
          <w:b w:val="false"/>
          <w:i w:val="false"/>
          <w:color w:val="000000"/>
          <w:sz w:val="28"/>
        </w:rPr>
        <w:t>
      жылқылар – 9 үйір;</w:t>
      </w:r>
    </w:p>
    <w:bookmarkEnd w:id="1121"/>
    <w:bookmarkStart w:name="z1182" w:id="1122"/>
    <w:p>
      <w:pPr>
        <w:spacing w:after="0"/>
        <w:ind w:left="0"/>
        <w:jc w:val="both"/>
      </w:pPr>
      <w:r>
        <w:rPr>
          <w:rFonts w:ascii="Times New Roman"/>
          <w:b w:val="false"/>
          <w:i w:val="false"/>
          <w:color w:val="000000"/>
          <w:sz w:val="28"/>
        </w:rPr>
        <w:t>
      түйе -2 табын.</w:t>
      </w:r>
    </w:p>
    <w:bookmarkEnd w:id="1122"/>
    <w:bookmarkStart w:name="z1183" w:id="1123"/>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1123"/>
    <w:bookmarkStart w:name="z1184" w:id="1124"/>
    <w:p>
      <w:pPr>
        <w:spacing w:after="0"/>
        <w:ind w:left="0"/>
        <w:jc w:val="both"/>
      </w:pPr>
      <w:r>
        <w:rPr>
          <w:rFonts w:ascii="Times New Roman"/>
          <w:b w:val="false"/>
          <w:i w:val="false"/>
          <w:color w:val="000000"/>
          <w:sz w:val="28"/>
        </w:rPr>
        <w:t>
      Жайылымдарды негізгі пайдаланушылар Қыраш ауылдық округінің тұрғындары болып табылады.</w:t>
      </w:r>
    </w:p>
    <w:bookmarkEnd w:id="1124"/>
    <w:bookmarkStart w:name="z1185" w:id="1125"/>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1125"/>
    <w:bookmarkStart w:name="z1186" w:id="1126"/>
    <w:p>
      <w:pPr>
        <w:spacing w:after="0"/>
        <w:ind w:left="0"/>
        <w:jc w:val="both"/>
      </w:pPr>
      <w:r>
        <w:rPr>
          <w:rFonts w:ascii="Times New Roman"/>
          <w:b w:val="false"/>
          <w:i w:val="false"/>
          <w:color w:val="000000"/>
          <w:sz w:val="28"/>
        </w:rPr>
        <w:t>
      Қыраш ауылдық округінің аумағында 1 ветеринарлық пункт, 1 мал қорымы қызмет істейді.</w:t>
      </w:r>
    </w:p>
    <w:bookmarkEnd w:id="1126"/>
    <w:bookmarkStart w:name="z1187" w:id="1127"/>
    <w:p>
      <w:pPr>
        <w:spacing w:after="0"/>
        <w:ind w:left="0"/>
        <w:jc w:val="both"/>
      </w:pPr>
      <w:r>
        <w:rPr>
          <w:rFonts w:ascii="Times New Roman"/>
          <w:b w:val="false"/>
          <w:i w:val="false"/>
          <w:color w:val="000000"/>
          <w:sz w:val="28"/>
        </w:rPr>
        <w:t>
      Қыраш ауылдық округінде малды айдап өтуге арналған сервитуттар белгіленбеген.</w:t>
      </w:r>
    </w:p>
    <w:bookmarkEnd w:id="1127"/>
    <w:bookmarkStart w:name="z1188" w:id="1128"/>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128"/>
    <w:bookmarkStart w:name="z1189" w:id="1129"/>
    <w:p>
      <w:pPr>
        <w:spacing w:after="0"/>
        <w:ind w:left="0"/>
        <w:jc w:val="both"/>
      </w:pPr>
      <w:r>
        <w:rPr>
          <w:rFonts w:ascii="Times New Roman"/>
          <w:b w:val="false"/>
          <w:i w:val="false"/>
          <w:color w:val="000000"/>
          <w:sz w:val="28"/>
        </w:rPr>
        <w:t xml:space="preserve">
      </w:t>
      </w:r>
    </w:p>
    <w:bookmarkEnd w:id="1129"/>
    <w:p>
      <w:pPr>
        <w:spacing w:after="0"/>
        <w:ind w:left="0"/>
        <w:jc w:val="both"/>
      </w:pPr>
      <w:r>
        <w:drawing>
          <wp:inline distT="0" distB="0" distL="0" distR="0">
            <wp:extent cx="7810500" cy="581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581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90" w:id="1130"/>
    <w:p>
      <w:pPr>
        <w:spacing w:after="0"/>
        <w:ind w:left="0"/>
        <w:jc w:val="left"/>
      </w:pPr>
      <w:r>
        <w:rPr>
          <w:rFonts w:ascii="Times New Roman"/>
          <w:b/>
          <w:i w:val="false"/>
          <w:color w:val="000000"/>
        </w:rPr>
        <w:t xml:space="preserve"> Шартты белгілер:</w:t>
      </w:r>
    </w:p>
    <w:bookmarkEnd w:id="1130"/>
    <w:bookmarkStart w:name="z1191" w:id="1131"/>
    <w:p>
      <w:pPr>
        <w:spacing w:after="0"/>
        <w:ind w:left="0"/>
        <w:jc w:val="both"/>
      </w:pPr>
      <w:r>
        <w:rPr>
          <w:rFonts w:ascii="Times New Roman"/>
          <w:b w:val="false"/>
          <w:i w:val="false"/>
          <w:color w:val="000000"/>
          <w:sz w:val="28"/>
        </w:rPr>
        <w:t xml:space="preserve">
      </w:t>
      </w:r>
    </w:p>
    <w:bookmarkEnd w:id="1131"/>
    <w:p>
      <w:pPr>
        <w:spacing w:after="0"/>
        <w:ind w:left="0"/>
        <w:jc w:val="both"/>
      </w:pPr>
      <w:r>
        <w:drawing>
          <wp:inline distT="0" distB="0" distL="0" distR="0">
            <wp:extent cx="7810500" cy="189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7810500" cy="189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92" w:id="1132"/>
    <w:p>
      <w:pPr>
        <w:spacing w:after="0"/>
        <w:ind w:left="0"/>
        <w:jc w:val="left"/>
      </w:pPr>
      <w:r>
        <w:rPr>
          <w:rFonts w:ascii="Times New Roman"/>
          <w:b/>
          <w:i w:val="false"/>
          <w:color w:val="000000"/>
        </w:rPr>
        <w:t xml:space="preserve"> Жер учаскелерінің меншік иелері</w:t>
      </w:r>
    </w:p>
    <w:bookmarkEnd w:id="11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3" w:id="1133"/>
          <w:p>
            <w:pPr>
              <w:spacing w:after="20"/>
              <w:ind w:left="20"/>
              <w:jc w:val="both"/>
            </w:pPr>
            <w:r>
              <w:rPr>
                <w:rFonts w:ascii="Times New Roman"/>
                <w:b w:val="false"/>
                <w:i w:val="false"/>
                <w:color w:val="000000"/>
                <w:sz w:val="20"/>
              </w:rPr>
              <w:t>
Жиыны</w:t>
            </w:r>
          </w:p>
          <w:bookmarkEnd w:id="1133"/>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Е.Әлмешов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Д.Алтыбаев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Б.Бердісүгіров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М.Бимбетов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А.Дильдаханова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Ә.Ермаханов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М.Илиясов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Қ.Искендиров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Ж.Итаяқов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И.Калдыбекова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Р.Қалменов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А.Кенбаева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А.Мырзахметов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Ж.Мырзахметов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Н.Набиев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Б.Нәлібаев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11391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Ғ.Нәлібаев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М.Омар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Н.Омарова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У.Отеев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Н.Султанова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М.Төлжанова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94" w:id="1134"/>
          <w:p>
            <w:pPr>
              <w:spacing w:after="20"/>
              <w:ind w:left="20"/>
              <w:jc w:val="both"/>
            </w:pPr>
            <w:r>
              <w:rPr>
                <w:rFonts w:ascii="Times New Roman"/>
                <w:b w:val="false"/>
                <w:i w:val="false"/>
                <w:color w:val="000000"/>
                <w:sz w:val="20"/>
              </w:rPr>
              <w:t>
8407,</w:t>
            </w:r>
          </w:p>
          <w:bookmarkEnd w:id="1134"/>
          <w:p>
            <w:pPr>
              <w:spacing w:after="20"/>
              <w:ind w:left="20"/>
              <w:jc w:val="both"/>
            </w:pPr>
            <w:r>
              <w:rPr>
                <w:rFonts w:ascii="Times New Roman"/>
                <w:b w:val="false"/>
                <w:i w:val="false"/>
                <w:color w:val="000000"/>
                <w:sz w:val="20"/>
              </w:rPr>
              <w:t>
45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16726,5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17523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40305,5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195" w:id="1135"/>
    <w:p>
      <w:pPr>
        <w:spacing w:after="0"/>
        <w:ind w:left="0"/>
        <w:jc w:val="both"/>
      </w:pPr>
      <w:r>
        <w:rPr>
          <w:rFonts w:ascii="Times New Roman"/>
          <w:b w:val="false"/>
          <w:i w:val="false"/>
          <w:color w:val="000000"/>
          <w:sz w:val="28"/>
        </w:rPr>
        <w:t>
      Аббревиатуралардың таратылып жазылуы:</w:t>
      </w:r>
    </w:p>
    <w:bookmarkEnd w:id="1135"/>
    <w:bookmarkStart w:name="z1196" w:id="1136"/>
    <w:p>
      <w:pPr>
        <w:spacing w:after="0"/>
        <w:ind w:left="0"/>
        <w:jc w:val="both"/>
      </w:pPr>
      <w:r>
        <w:rPr>
          <w:rFonts w:ascii="Times New Roman"/>
          <w:b w:val="false"/>
          <w:i w:val="false"/>
          <w:color w:val="000000"/>
          <w:sz w:val="28"/>
        </w:rPr>
        <w:t>
      МІҚ- мүйізді ірі қара мал;</w:t>
      </w:r>
    </w:p>
    <w:bookmarkEnd w:id="1136"/>
    <w:bookmarkStart w:name="z1197" w:id="1137"/>
    <w:p>
      <w:pPr>
        <w:spacing w:after="0"/>
        <w:ind w:left="0"/>
        <w:jc w:val="both"/>
      </w:pPr>
      <w:r>
        <w:rPr>
          <w:rFonts w:ascii="Times New Roman"/>
          <w:b w:val="false"/>
          <w:i w:val="false"/>
          <w:color w:val="000000"/>
          <w:sz w:val="28"/>
        </w:rPr>
        <w:t>
      УМ- уақ мал;</w:t>
      </w:r>
    </w:p>
    <w:bookmarkEnd w:id="1137"/>
    <w:bookmarkStart w:name="z1198" w:id="1138"/>
    <w:p>
      <w:pPr>
        <w:spacing w:after="0"/>
        <w:ind w:left="0"/>
        <w:jc w:val="both"/>
      </w:pPr>
      <w:r>
        <w:rPr>
          <w:rFonts w:ascii="Times New Roman"/>
          <w:b w:val="false"/>
          <w:i w:val="false"/>
          <w:color w:val="000000"/>
          <w:sz w:val="28"/>
        </w:rPr>
        <w:t>
      Га – гектар.</w:t>
      </w:r>
    </w:p>
    <w:bookmarkEnd w:id="1138"/>
    <w:bookmarkStart w:name="z1199" w:id="1139"/>
    <w:p>
      <w:pPr>
        <w:spacing w:after="0"/>
        <w:ind w:left="0"/>
        <w:jc w:val="left"/>
      </w:pPr>
      <w:r>
        <w:rPr>
          <w:rFonts w:ascii="Times New Roman"/>
          <w:b/>
          <w:i w:val="false"/>
          <w:color w:val="000000"/>
        </w:rPr>
        <w:t xml:space="preserve"> Қыраш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113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Қыраш</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9978,45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-8057,55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9978,45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-8057,55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200" w:id="1140"/>
    <w:p>
      <w:pPr>
        <w:spacing w:after="0"/>
        <w:ind w:left="0"/>
        <w:jc w:val="left"/>
      </w:pPr>
      <w:r>
        <w:rPr>
          <w:rFonts w:ascii="Times New Roman"/>
          <w:b/>
          <w:i w:val="false"/>
          <w:color w:val="000000"/>
        </w:rPr>
        <w:t xml:space="preserve"> Жайылым айналымдарының қолайлы схемасы</w:t>
      </w:r>
    </w:p>
    <w:bookmarkEnd w:id="1140"/>
    <w:bookmarkStart w:name="z1201" w:id="1141"/>
    <w:p>
      <w:pPr>
        <w:spacing w:after="0"/>
        <w:ind w:left="0"/>
        <w:jc w:val="both"/>
      </w:pPr>
      <w:r>
        <w:rPr>
          <w:rFonts w:ascii="Times New Roman"/>
          <w:b w:val="false"/>
          <w:i w:val="false"/>
          <w:color w:val="000000"/>
          <w:sz w:val="28"/>
        </w:rPr>
        <w:t xml:space="preserve">
      </w:t>
      </w:r>
    </w:p>
    <w:bookmarkEnd w:id="1141"/>
    <w:p>
      <w:pPr>
        <w:spacing w:after="0"/>
        <w:ind w:left="0"/>
        <w:jc w:val="both"/>
      </w:pPr>
      <w:r>
        <w:drawing>
          <wp:inline distT="0" distB="0" distL="0" distR="0">
            <wp:extent cx="7810500" cy="582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810500" cy="582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02" w:id="1142"/>
    <w:p>
      <w:pPr>
        <w:spacing w:after="0"/>
        <w:ind w:left="0"/>
        <w:jc w:val="left"/>
      </w:pPr>
      <w:r>
        <w:rPr>
          <w:rFonts w:ascii="Times New Roman"/>
          <w:b/>
          <w:i w:val="false"/>
          <w:color w:val="000000"/>
        </w:rPr>
        <w:t xml:space="preserve"> Шартты белгілер:</w:t>
      </w:r>
    </w:p>
    <w:bookmarkEnd w:id="1142"/>
    <w:bookmarkStart w:name="z1203" w:id="1143"/>
    <w:p>
      <w:pPr>
        <w:spacing w:after="0"/>
        <w:ind w:left="0"/>
        <w:jc w:val="both"/>
      </w:pPr>
      <w:r>
        <w:rPr>
          <w:rFonts w:ascii="Times New Roman"/>
          <w:b w:val="false"/>
          <w:i w:val="false"/>
          <w:color w:val="000000"/>
          <w:sz w:val="28"/>
        </w:rPr>
        <w:t xml:space="preserve">
      </w:t>
      </w:r>
    </w:p>
    <w:bookmarkEnd w:id="1143"/>
    <w:p>
      <w:pPr>
        <w:spacing w:after="0"/>
        <w:ind w:left="0"/>
        <w:jc w:val="both"/>
      </w:pPr>
      <w:r>
        <w:drawing>
          <wp:inline distT="0" distB="0" distL="0" distR="0">
            <wp:extent cx="7810500" cy="289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7810500" cy="289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04" w:id="1144"/>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144"/>
    <w:bookmarkStart w:name="z1205" w:id="1145"/>
    <w:p>
      <w:pPr>
        <w:spacing w:after="0"/>
        <w:ind w:left="0"/>
        <w:jc w:val="both"/>
      </w:pPr>
      <w:r>
        <w:rPr>
          <w:rFonts w:ascii="Times New Roman"/>
          <w:b w:val="false"/>
          <w:i w:val="false"/>
          <w:color w:val="000000"/>
          <w:sz w:val="28"/>
        </w:rPr>
        <w:t xml:space="preserve">
      </w:t>
      </w:r>
    </w:p>
    <w:bookmarkEnd w:id="1145"/>
    <w:p>
      <w:pPr>
        <w:spacing w:after="0"/>
        <w:ind w:left="0"/>
        <w:jc w:val="both"/>
      </w:pPr>
      <w:r>
        <w:drawing>
          <wp:inline distT="0" distB="0" distL="0" distR="0">
            <wp:extent cx="7810500" cy="584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810500" cy="584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06" w:id="1146"/>
    <w:p>
      <w:pPr>
        <w:spacing w:after="0"/>
        <w:ind w:left="0"/>
        <w:jc w:val="left"/>
      </w:pPr>
      <w:r>
        <w:rPr>
          <w:rFonts w:ascii="Times New Roman"/>
          <w:b/>
          <w:i w:val="false"/>
          <w:color w:val="000000"/>
        </w:rPr>
        <w:t xml:space="preserve"> Шартты белгілер:</w:t>
      </w:r>
    </w:p>
    <w:bookmarkEnd w:id="1146"/>
    <w:bookmarkStart w:name="z1207" w:id="1147"/>
    <w:p>
      <w:pPr>
        <w:spacing w:after="0"/>
        <w:ind w:left="0"/>
        <w:jc w:val="both"/>
      </w:pPr>
      <w:r>
        <w:rPr>
          <w:rFonts w:ascii="Times New Roman"/>
          <w:b w:val="false"/>
          <w:i w:val="false"/>
          <w:color w:val="000000"/>
          <w:sz w:val="28"/>
        </w:rPr>
        <w:t xml:space="preserve">
      </w:t>
      </w:r>
    </w:p>
    <w:bookmarkEnd w:id="1147"/>
    <w:p>
      <w:pPr>
        <w:spacing w:after="0"/>
        <w:ind w:left="0"/>
        <w:jc w:val="both"/>
      </w:pPr>
      <w:r>
        <w:drawing>
          <wp:inline distT="0" distB="0" distL="0" distR="0">
            <wp:extent cx="7810500" cy="392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7810500" cy="392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08" w:id="1148"/>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өзендерге,тоғандарға, апандарға, суару немесе суландыру каналдарына, құбырлы немесе шахталы құдықтарға) қол жеткізу схемасы</w:t>
      </w:r>
    </w:p>
    <w:bookmarkEnd w:id="1148"/>
    <w:bookmarkStart w:name="z1209" w:id="1149"/>
    <w:p>
      <w:pPr>
        <w:spacing w:after="0"/>
        <w:ind w:left="0"/>
        <w:jc w:val="both"/>
      </w:pPr>
      <w:r>
        <w:rPr>
          <w:rFonts w:ascii="Times New Roman"/>
          <w:b w:val="false"/>
          <w:i w:val="false"/>
          <w:color w:val="000000"/>
          <w:sz w:val="28"/>
        </w:rPr>
        <w:t xml:space="preserve">
      </w:t>
      </w:r>
    </w:p>
    <w:bookmarkEnd w:id="1149"/>
    <w:p>
      <w:pPr>
        <w:spacing w:after="0"/>
        <w:ind w:left="0"/>
        <w:jc w:val="both"/>
      </w:pPr>
      <w:r>
        <w:drawing>
          <wp:inline distT="0" distB="0" distL="0" distR="0">
            <wp:extent cx="7810500" cy="581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810500" cy="581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10" w:id="1150"/>
    <w:p>
      <w:pPr>
        <w:spacing w:after="0"/>
        <w:ind w:left="0"/>
        <w:jc w:val="left"/>
      </w:pPr>
      <w:r>
        <w:rPr>
          <w:rFonts w:ascii="Times New Roman"/>
          <w:b/>
          <w:i w:val="false"/>
          <w:color w:val="000000"/>
        </w:rPr>
        <w:t xml:space="preserve"> Шартты белгілер:</w:t>
      </w:r>
    </w:p>
    <w:bookmarkEnd w:id="1150"/>
    <w:bookmarkStart w:name="z1211" w:id="1151"/>
    <w:p>
      <w:pPr>
        <w:spacing w:after="0"/>
        <w:ind w:left="0"/>
        <w:jc w:val="both"/>
      </w:pPr>
      <w:r>
        <w:rPr>
          <w:rFonts w:ascii="Times New Roman"/>
          <w:b w:val="false"/>
          <w:i w:val="false"/>
          <w:color w:val="000000"/>
          <w:sz w:val="28"/>
        </w:rPr>
        <w:t xml:space="preserve">
      </w:t>
      </w:r>
    </w:p>
    <w:bookmarkEnd w:id="1151"/>
    <w:p>
      <w:pPr>
        <w:spacing w:after="0"/>
        <w:ind w:left="0"/>
        <w:jc w:val="both"/>
      </w:pPr>
      <w:r>
        <w:drawing>
          <wp:inline distT="0" distB="0" distL="0" distR="0">
            <wp:extent cx="7810500" cy="393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810500" cy="393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12" w:id="1152"/>
    <w:p>
      <w:pPr>
        <w:spacing w:after="0"/>
        <w:ind w:left="0"/>
        <w:jc w:val="left"/>
      </w:pPr>
      <w:r>
        <w:rPr>
          <w:rFonts w:ascii="Times New Roman"/>
          <w:b/>
          <w:i w:val="false"/>
          <w:color w:val="000000"/>
        </w:rPr>
        <w:t xml:space="preserve">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1152"/>
    <w:bookmarkStart w:name="z1213" w:id="1153"/>
    <w:p>
      <w:pPr>
        <w:spacing w:after="0"/>
        <w:ind w:left="0"/>
        <w:jc w:val="both"/>
      </w:pPr>
      <w:r>
        <w:rPr>
          <w:rFonts w:ascii="Times New Roman"/>
          <w:b w:val="false"/>
          <w:i w:val="false"/>
          <w:color w:val="000000"/>
          <w:sz w:val="28"/>
        </w:rPr>
        <w:t xml:space="preserve">
      </w:t>
      </w:r>
    </w:p>
    <w:bookmarkEnd w:id="1153"/>
    <w:p>
      <w:pPr>
        <w:spacing w:after="0"/>
        <w:ind w:left="0"/>
        <w:jc w:val="both"/>
      </w:pPr>
      <w:r>
        <w:drawing>
          <wp:inline distT="0" distB="0" distL="0" distR="0">
            <wp:extent cx="7810500" cy="584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810500" cy="584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14" w:id="1154"/>
    <w:p>
      <w:pPr>
        <w:spacing w:after="0"/>
        <w:ind w:left="0"/>
        <w:jc w:val="left"/>
      </w:pPr>
      <w:r>
        <w:rPr>
          <w:rFonts w:ascii="Times New Roman"/>
          <w:b/>
          <w:i w:val="false"/>
          <w:color w:val="000000"/>
        </w:rPr>
        <w:t xml:space="preserve"> Шартты белгілер:</w:t>
      </w:r>
    </w:p>
    <w:bookmarkEnd w:id="1154"/>
    <w:bookmarkStart w:name="z1215" w:id="1155"/>
    <w:p>
      <w:pPr>
        <w:spacing w:after="0"/>
        <w:ind w:left="0"/>
        <w:jc w:val="both"/>
      </w:pPr>
      <w:r>
        <w:rPr>
          <w:rFonts w:ascii="Times New Roman"/>
          <w:b w:val="false"/>
          <w:i w:val="false"/>
          <w:color w:val="000000"/>
          <w:sz w:val="28"/>
        </w:rPr>
        <w:t xml:space="preserve">
      </w:t>
      </w:r>
    </w:p>
    <w:bookmarkEnd w:id="1155"/>
    <w:p>
      <w:pPr>
        <w:spacing w:after="0"/>
        <w:ind w:left="0"/>
        <w:jc w:val="both"/>
      </w:pPr>
      <w:r>
        <w:drawing>
          <wp:inline distT="0" distB="0" distL="0" distR="0">
            <wp:extent cx="7810500" cy="274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274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16" w:id="1156"/>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156"/>
    <w:bookmarkStart w:name="z1217" w:id="1157"/>
    <w:p>
      <w:pPr>
        <w:spacing w:after="0"/>
        <w:ind w:left="0"/>
        <w:jc w:val="both"/>
      </w:pPr>
      <w:r>
        <w:rPr>
          <w:rFonts w:ascii="Times New Roman"/>
          <w:b w:val="false"/>
          <w:i w:val="false"/>
          <w:color w:val="000000"/>
          <w:sz w:val="28"/>
        </w:rPr>
        <w:t xml:space="preserve">
      </w:t>
      </w:r>
    </w:p>
    <w:bookmarkEnd w:id="1157"/>
    <w:p>
      <w:pPr>
        <w:spacing w:after="0"/>
        <w:ind w:left="0"/>
        <w:jc w:val="both"/>
      </w:pPr>
      <w:r>
        <w:drawing>
          <wp:inline distT="0" distB="0" distL="0" distR="0">
            <wp:extent cx="7810500" cy="584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584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18" w:id="1158"/>
    <w:p>
      <w:pPr>
        <w:spacing w:after="0"/>
        <w:ind w:left="0"/>
        <w:jc w:val="left"/>
      </w:pPr>
      <w:r>
        <w:rPr>
          <w:rFonts w:ascii="Times New Roman"/>
          <w:b/>
          <w:i w:val="false"/>
          <w:color w:val="000000"/>
        </w:rPr>
        <w:t xml:space="preserve"> Шартты белгілер:</w:t>
      </w:r>
    </w:p>
    <w:bookmarkEnd w:id="1158"/>
    <w:bookmarkStart w:name="z1219" w:id="1159"/>
    <w:p>
      <w:pPr>
        <w:spacing w:after="0"/>
        <w:ind w:left="0"/>
        <w:jc w:val="both"/>
      </w:pPr>
      <w:r>
        <w:rPr>
          <w:rFonts w:ascii="Times New Roman"/>
          <w:b w:val="false"/>
          <w:i w:val="false"/>
          <w:color w:val="000000"/>
          <w:sz w:val="28"/>
        </w:rPr>
        <w:t xml:space="preserve">
      </w:t>
      </w:r>
    </w:p>
    <w:bookmarkEnd w:id="1159"/>
    <w:p>
      <w:pPr>
        <w:spacing w:after="0"/>
        <w:ind w:left="0"/>
        <w:jc w:val="both"/>
      </w:pPr>
      <w:r>
        <w:drawing>
          <wp:inline distT="0" distB="0" distL="0" distR="0">
            <wp:extent cx="7810500" cy="274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810500" cy="274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20" w:id="1160"/>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1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Қыраш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19 қосымша</w:t>
            </w:r>
          </w:p>
        </w:tc>
      </w:tr>
    </w:tbl>
    <w:bookmarkStart w:name="z1224" w:id="1161"/>
    <w:p>
      <w:pPr>
        <w:spacing w:after="0"/>
        <w:ind w:left="0"/>
        <w:jc w:val="left"/>
      </w:pPr>
      <w:r>
        <w:rPr>
          <w:rFonts w:ascii="Times New Roman"/>
          <w:b/>
          <w:i w:val="false"/>
          <w:color w:val="000000"/>
        </w:rPr>
        <w:t xml:space="preserve"> Қыркеңсе ауылдық округінің 2020 - 2021 жылдарға арналған жайылымдарды басқару және оларды пайдалану жөніндегі жоспары</w:t>
      </w:r>
    </w:p>
    <w:bookmarkEnd w:id="1161"/>
    <w:bookmarkStart w:name="z1225" w:id="1162"/>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162"/>
    <w:bookmarkStart w:name="z1226" w:id="1163"/>
    <w:p>
      <w:pPr>
        <w:spacing w:after="0"/>
        <w:ind w:left="0"/>
        <w:jc w:val="both"/>
      </w:pPr>
      <w:r>
        <w:rPr>
          <w:rFonts w:ascii="Times New Roman"/>
          <w:b w:val="false"/>
          <w:i w:val="false"/>
          <w:color w:val="000000"/>
          <w:sz w:val="28"/>
        </w:rPr>
        <w:t>
      2) жайылым айналымдарының қолайлы схемасы;</w:t>
      </w:r>
    </w:p>
    <w:bookmarkEnd w:id="1163"/>
    <w:bookmarkStart w:name="z1227" w:id="1164"/>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164"/>
    <w:bookmarkStart w:name="z1228" w:id="1165"/>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165"/>
    <w:bookmarkStart w:name="z1229" w:id="1166"/>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166"/>
    <w:bookmarkStart w:name="z1230" w:id="1167"/>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167"/>
    <w:bookmarkStart w:name="z1231" w:id="1168"/>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168"/>
    <w:bookmarkStart w:name="z1232" w:id="1169"/>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1169"/>
    <w:bookmarkStart w:name="z1233" w:id="1170"/>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1170"/>
    <w:bookmarkStart w:name="z1234" w:id="1171"/>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1171"/>
    <w:bookmarkStart w:name="z1235" w:id="1172"/>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1172"/>
    <w:bookmarkStart w:name="z1236" w:id="1173"/>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1173"/>
    <w:bookmarkStart w:name="z1237" w:id="1174"/>
    <w:p>
      <w:pPr>
        <w:spacing w:after="0"/>
        <w:ind w:left="0"/>
        <w:jc w:val="both"/>
      </w:pPr>
      <w:r>
        <w:rPr>
          <w:rFonts w:ascii="Times New Roman"/>
          <w:b w:val="false"/>
          <w:i w:val="false"/>
          <w:color w:val="000000"/>
          <w:sz w:val="28"/>
        </w:rPr>
        <w:t>
      Қыркеңсе ауылдық округі солтүстік жағынан Байкенже ауылдық округімен, оңтүстік жағынан Машбек Нәлібаев ауылдық округімен шектеседі.</w:t>
      </w:r>
    </w:p>
    <w:bookmarkEnd w:id="1174"/>
    <w:bookmarkStart w:name="z1238" w:id="1175"/>
    <w:p>
      <w:pPr>
        <w:spacing w:after="0"/>
        <w:ind w:left="0"/>
        <w:jc w:val="both"/>
      </w:pPr>
      <w:r>
        <w:rPr>
          <w:rFonts w:ascii="Times New Roman"/>
          <w:b w:val="false"/>
          <w:i w:val="false"/>
          <w:color w:val="000000"/>
          <w:sz w:val="28"/>
        </w:rPr>
        <w:t>
      Әкімшілік-аумақтық бөлінісі Әбдіғаппар ауылынан тұрады.</w:t>
      </w:r>
    </w:p>
    <w:bookmarkEnd w:id="1175"/>
    <w:bookmarkStart w:name="z1239" w:id="1176"/>
    <w:p>
      <w:pPr>
        <w:spacing w:after="0"/>
        <w:ind w:left="0"/>
        <w:jc w:val="both"/>
      </w:pPr>
      <w:r>
        <w:rPr>
          <w:rFonts w:ascii="Times New Roman"/>
          <w:b w:val="false"/>
          <w:i w:val="false"/>
          <w:color w:val="000000"/>
          <w:sz w:val="28"/>
        </w:rPr>
        <w:t>
      Табиғи ауа-райының жағдайлары бойынша Қыркеңсе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1176"/>
    <w:bookmarkStart w:name="z1240" w:id="1177"/>
    <w:p>
      <w:pPr>
        <w:spacing w:after="0"/>
        <w:ind w:left="0"/>
        <w:jc w:val="both"/>
      </w:pPr>
      <w:r>
        <w:rPr>
          <w:rFonts w:ascii="Times New Roman"/>
          <w:b w:val="false"/>
          <w:i w:val="false"/>
          <w:color w:val="000000"/>
          <w:sz w:val="28"/>
        </w:rPr>
        <w:t>
      Қыркеңсе ауылдық округінің жалпы жер көлемі 1311 гектар (бұдан әрі – га), оның ішінде жайылымдар – 1266 га.</w:t>
      </w:r>
    </w:p>
    <w:bookmarkEnd w:id="1177"/>
    <w:bookmarkStart w:name="z1241" w:id="1178"/>
    <w:p>
      <w:pPr>
        <w:spacing w:after="0"/>
        <w:ind w:left="0"/>
        <w:jc w:val="both"/>
      </w:pPr>
      <w:r>
        <w:rPr>
          <w:rFonts w:ascii="Times New Roman"/>
          <w:b w:val="false"/>
          <w:i w:val="false"/>
          <w:color w:val="000000"/>
          <w:sz w:val="28"/>
        </w:rPr>
        <w:t>
      Санаттары бойынша жерлер келесідей бөлінеді:</w:t>
      </w:r>
    </w:p>
    <w:bookmarkEnd w:id="1178"/>
    <w:bookmarkStart w:name="z1242" w:id="1179"/>
    <w:p>
      <w:pPr>
        <w:spacing w:after="0"/>
        <w:ind w:left="0"/>
        <w:jc w:val="both"/>
      </w:pPr>
      <w:r>
        <w:rPr>
          <w:rFonts w:ascii="Times New Roman"/>
          <w:b w:val="false"/>
          <w:i w:val="false"/>
          <w:color w:val="000000"/>
          <w:sz w:val="28"/>
        </w:rPr>
        <w:t>
      ауыл шаруашылығы мақсатындағы жерлер – 1302 га;</w:t>
      </w:r>
    </w:p>
    <w:bookmarkEnd w:id="1179"/>
    <w:bookmarkStart w:name="z1243" w:id="1180"/>
    <w:p>
      <w:pPr>
        <w:spacing w:after="0"/>
        <w:ind w:left="0"/>
        <w:jc w:val="both"/>
      </w:pPr>
      <w:r>
        <w:rPr>
          <w:rFonts w:ascii="Times New Roman"/>
          <w:b w:val="false"/>
          <w:i w:val="false"/>
          <w:color w:val="000000"/>
          <w:sz w:val="28"/>
        </w:rPr>
        <w:t>
      елдi мекендердiң жерлерi – 249,2 га.</w:t>
      </w:r>
    </w:p>
    <w:bookmarkEnd w:id="1180"/>
    <w:bookmarkStart w:name="z1244" w:id="1181"/>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4927 бас ірі қара малы, 8630 бас уақ мал, 1664 бас жылқы, 153 бас түйе малы бар.</w:t>
      </w:r>
    </w:p>
    <w:bookmarkEnd w:id="1181"/>
    <w:bookmarkStart w:name="z1245" w:id="1182"/>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1182"/>
    <w:bookmarkStart w:name="z1246" w:id="1183"/>
    <w:p>
      <w:pPr>
        <w:spacing w:after="0"/>
        <w:ind w:left="0"/>
        <w:jc w:val="both"/>
      </w:pPr>
      <w:r>
        <w:rPr>
          <w:rFonts w:ascii="Times New Roman"/>
          <w:b w:val="false"/>
          <w:i w:val="false"/>
          <w:color w:val="000000"/>
          <w:sz w:val="28"/>
        </w:rPr>
        <w:t>
      ірі қара мал - 10 табын;</w:t>
      </w:r>
    </w:p>
    <w:bookmarkEnd w:id="1183"/>
    <w:bookmarkStart w:name="z1247" w:id="1184"/>
    <w:p>
      <w:pPr>
        <w:spacing w:after="0"/>
        <w:ind w:left="0"/>
        <w:jc w:val="both"/>
      </w:pPr>
      <w:r>
        <w:rPr>
          <w:rFonts w:ascii="Times New Roman"/>
          <w:b w:val="false"/>
          <w:i w:val="false"/>
          <w:color w:val="000000"/>
          <w:sz w:val="28"/>
        </w:rPr>
        <w:t>
      уақ мал - 9 отар;</w:t>
      </w:r>
    </w:p>
    <w:bookmarkEnd w:id="1184"/>
    <w:bookmarkStart w:name="z1248" w:id="1185"/>
    <w:p>
      <w:pPr>
        <w:spacing w:after="0"/>
        <w:ind w:left="0"/>
        <w:jc w:val="both"/>
      </w:pPr>
      <w:r>
        <w:rPr>
          <w:rFonts w:ascii="Times New Roman"/>
          <w:b w:val="false"/>
          <w:i w:val="false"/>
          <w:color w:val="000000"/>
          <w:sz w:val="28"/>
        </w:rPr>
        <w:t>
      жылқылар - 16 үйір;</w:t>
      </w:r>
    </w:p>
    <w:bookmarkEnd w:id="1185"/>
    <w:bookmarkStart w:name="z1249" w:id="1186"/>
    <w:p>
      <w:pPr>
        <w:spacing w:after="0"/>
        <w:ind w:left="0"/>
        <w:jc w:val="both"/>
      </w:pPr>
      <w:r>
        <w:rPr>
          <w:rFonts w:ascii="Times New Roman"/>
          <w:b w:val="false"/>
          <w:i w:val="false"/>
          <w:color w:val="000000"/>
          <w:sz w:val="28"/>
        </w:rPr>
        <w:t>
      түйе -2 табын.</w:t>
      </w:r>
    </w:p>
    <w:bookmarkEnd w:id="1186"/>
    <w:bookmarkStart w:name="z1250" w:id="1187"/>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1187"/>
    <w:bookmarkStart w:name="z1251" w:id="1188"/>
    <w:p>
      <w:pPr>
        <w:spacing w:after="0"/>
        <w:ind w:left="0"/>
        <w:jc w:val="both"/>
      </w:pPr>
      <w:r>
        <w:rPr>
          <w:rFonts w:ascii="Times New Roman"/>
          <w:b w:val="false"/>
          <w:i w:val="false"/>
          <w:color w:val="000000"/>
          <w:sz w:val="28"/>
        </w:rPr>
        <w:t>
      Жайылымдарды негізгі пайдаланушылар Қыркеңсе ауылдық округінің тұрғындары болып табылады.</w:t>
      </w:r>
    </w:p>
    <w:bookmarkEnd w:id="1188"/>
    <w:bookmarkStart w:name="z1252" w:id="1189"/>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1189"/>
    <w:bookmarkStart w:name="z1253" w:id="1190"/>
    <w:p>
      <w:pPr>
        <w:spacing w:after="0"/>
        <w:ind w:left="0"/>
        <w:jc w:val="both"/>
      </w:pPr>
      <w:r>
        <w:rPr>
          <w:rFonts w:ascii="Times New Roman"/>
          <w:b w:val="false"/>
          <w:i w:val="false"/>
          <w:color w:val="000000"/>
          <w:sz w:val="28"/>
        </w:rPr>
        <w:t>
      Қыркеңсе ауылдық округінің аумағында 1 ветеринарлық пункт қызмет істейді.</w:t>
      </w:r>
    </w:p>
    <w:bookmarkEnd w:id="1190"/>
    <w:bookmarkStart w:name="z1254" w:id="1191"/>
    <w:p>
      <w:pPr>
        <w:spacing w:after="0"/>
        <w:ind w:left="0"/>
        <w:jc w:val="both"/>
      </w:pPr>
      <w:r>
        <w:rPr>
          <w:rFonts w:ascii="Times New Roman"/>
          <w:b w:val="false"/>
          <w:i w:val="false"/>
          <w:color w:val="000000"/>
          <w:sz w:val="28"/>
        </w:rPr>
        <w:t>
      Қыркеңсе ауылдық округінде малды айдап өтуге арналған сервитуттар белгіленбеген.</w:t>
      </w:r>
    </w:p>
    <w:bookmarkEnd w:id="1191"/>
    <w:bookmarkStart w:name="z1255" w:id="1192"/>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192"/>
    <w:bookmarkStart w:name="z1256" w:id="1193"/>
    <w:p>
      <w:pPr>
        <w:spacing w:after="0"/>
        <w:ind w:left="0"/>
        <w:jc w:val="both"/>
      </w:pPr>
      <w:r>
        <w:rPr>
          <w:rFonts w:ascii="Times New Roman"/>
          <w:b w:val="false"/>
          <w:i w:val="false"/>
          <w:color w:val="000000"/>
          <w:sz w:val="28"/>
        </w:rPr>
        <w:t xml:space="preserve">
      </w:t>
      </w:r>
    </w:p>
    <w:bookmarkEnd w:id="1193"/>
    <w:p>
      <w:pPr>
        <w:spacing w:after="0"/>
        <w:ind w:left="0"/>
        <w:jc w:val="both"/>
      </w:pPr>
      <w:r>
        <w:drawing>
          <wp:inline distT="0" distB="0" distL="0" distR="0">
            <wp:extent cx="7810500" cy="575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7810500" cy="575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57" w:id="1194"/>
    <w:p>
      <w:pPr>
        <w:spacing w:after="0"/>
        <w:ind w:left="0"/>
        <w:jc w:val="left"/>
      </w:pPr>
      <w:r>
        <w:rPr>
          <w:rFonts w:ascii="Times New Roman"/>
          <w:b/>
          <w:i w:val="false"/>
          <w:color w:val="000000"/>
        </w:rPr>
        <w:t xml:space="preserve"> Шартты белгілер:</w:t>
      </w:r>
    </w:p>
    <w:bookmarkEnd w:id="1194"/>
    <w:bookmarkStart w:name="z1258" w:id="1195"/>
    <w:p>
      <w:pPr>
        <w:spacing w:after="0"/>
        <w:ind w:left="0"/>
        <w:jc w:val="both"/>
      </w:pPr>
      <w:r>
        <w:rPr>
          <w:rFonts w:ascii="Times New Roman"/>
          <w:b w:val="false"/>
          <w:i w:val="false"/>
          <w:color w:val="000000"/>
          <w:sz w:val="28"/>
        </w:rPr>
        <w:t xml:space="preserve">
      </w:t>
      </w:r>
    </w:p>
    <w:bookmarkEnd w:id="1195"/>
    <w:p>
      <w:pPr>
        <w:spacing w:after="0"/>
        <w:ind w:left="0"/>
        <w:jc w:val="both"/>
      </w:pPr>
      <w:r>
        <w:drawing>
          <wp:inline distT="0" distB="0" distL="0" distR="0">
            <wp:extent cx="7810500" cy="179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7810500" cy="179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59" w:id="1196"/>
    <w:p>
      <w:pPr>
        <w:spacing w:after="0"/>
        <w:ind w:left="0"/>
        <w:jc w:val="left"/>
      </w:pPr>
      <w:r>
        <w:rPr>
          <w:rFonts w:ascii="Times New Roman"/>
          <w:b/>
          <w:i w:val="false"/>
          <w:color w:val="000000"/>
        </w:rPr>
        <w:t xml:space="preserve"> Жер учаскелерінің меншік иелері</w:t>
      </w:r>
    </w:p>
    <w:bookmarkEnd w:id="119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83"/>
        <w:gridCol w:w="683"/>
        <w:gridCol w:w="683"/>
        <w:gridCol w:w="683"/>
        <w:gridCol w:w="683"/>
        <w:gridCol w:w="683"/>
        <w:gridCol w:w="683"/>
        <w:gridCol w:w="683"/>
        <w:gridCol w:w="683"/>
        <w:gridCol w:w="683"/>
        <w:gridCol w:w="683"/>
        <w:gridCol w:w="683"/>
        <w:gridCol w:w="684"/>
        <w:gridCol w:w="684"/>
        <w:gridCol w:w="684"/>
        <w:gridCol w:w="684"/>
        <w:gridCol w:w="684"/>
        <w:gridCol w:w="684"/>
      </w:tblGrid>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Жайылымдағы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68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ҰМ</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 (га)</w:t>
            </w: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Абдреймов Тургали</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Абдуллаев Есентай</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Абдрахманова Калима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Абуов Орынбасар</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Абылбеков Самат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Адырбек Сейтомар</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Ажибаев Ахметжан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Ажибаев Рахымжан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Акбалаев Курмангазы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Алтыбаев Арман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9193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Ахимов Асылжан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Тулепбергенов Бахыт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Буженов Нурлан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Дүйсенбаев Бауыржан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Ержанов Нурлыбай</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Еркишев Сабыр</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Жантелі Бибасар</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Жумадиллаев Нурбейбит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 Исатай</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Каимов Азымхан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Калданбеков Ыкылас</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Қасымов Орал</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Кенжебаев Мураткали</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Кулманов Утеген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Мантаев Марат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Мырзабаев Серик</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16202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Мырзабаев Абдусаттар</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11197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Мырзаханов Калдарбек</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Муратов Еркебулан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Абылбеков Усербай</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Саттинов Габит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Тасуов Амит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Тулашов Тлеубай</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Турсынбаев Есалы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Усенбаев Амангелди</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Усенбаев Халилолла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Шайхсламов Алеухан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Шаншаров Асан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Абдусаттар Ұлжан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Әділханов Жеңіс Әділханұлы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Аширов Рахым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Токтыбаев Медет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Мырзабаев Серик Абдужаппарович</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20560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27456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5154,4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8081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50509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24213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13936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97905,5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w:t>
            </w:r>
          </w:p>
        </w:tc>
      </w:tr>
    </w:tbl>
    <w:bookmarkStart w:name="z1260" w:id="1197"/>
    <w:p>
      <w:pPr>
        <w:spacing w:after="0"/>
        <w:ind w:left="0"/>
        <w:jc w:val="both"/>
      </w:pPr>
      <w:r>
        <w:rPr>
          <w:rFonts w:ascii="Times New Roman"/>
          <w:b w:val="false"/>
          <w:i w:val="false"/>
          <w:color w:val="000000"/>
          <w:sz w:val="28"/>
        </w:rPr>
        <w:t>
      Аббревиатуралардың таратылып жазылуы:</w:t>
      </w:r>
    </w:p>
    <w:bookmarkEnd w:id="1197"/>
    <w:bookmarkStart w:name="z1261" w:id="1198"/>
    <w:p>
      <w:pPr>
        <w:spacing w:after="0"/>
        <w:ind w:left="0"/>
        <w:jc w:val="both"/>
      </w:pPr>
      <w:r>
        <w:rPr>
          <w:rFonts w:ascii="Times New Roman"/>
          <w:b w:val="false"/>
          <w:i w:val="false"/>
          <w:color w:val="000000"/>
          <w:sz w:val="28"/>
        </w:rPr>
        <w:t>
      МІҚ- мүйізді ірі қара мал;</w:t>
      </w:r>
    </w:p>
    <w:bookmarkEnd w:id="1198"/>
    <w:bookmarkStart w:name="z1262" w:id="1199"/>
    <w:p>
      <w:pPr>
        <w:spacing w:after="0"/>
        <w:ind w:left="0"/>
        <w:jc w:val="both"/>
      </w:pPr>
      <w:r>
        <w:rPr>
          <w:rFonts w:ascii="Times New Roman"/>
          <w:b w:val="false"/>
          <w:i w:val="false"/>
          <w:color w:val="000000"/>
          <w:sz w:val="28"/>
        </w:rPr>
        <w:t>
      УМ- уақ мал;</w:t>
      </w:r>
    </w:p>
    <w:bookmarkEnd w:id="1199"/>
    <w:bookmarkStart w:name="z1263" w:id="1200"/>
    <w:p>
      <w:pPr>
        <w:spacing w:after="0"/>
        <w:ind w:left="0"/>
        <w:jc w:val="both"/>
      </w:pPr>
      <w:r>
        <w:rPr>
          <w:rFonts w:ascii="Times New Roman"/>
          <w:b w:val="false"/>
          <w:i w:val="false"/>
          <w:color w:val="000000"/>
          <w:sz w:val="28"/>
        </w:rPr>
        <w:t>
      Га – гектар.</w:t>
      </w:r>
    </w:p>
    <w:bookmarkEnd w:id="1200"/>
    <w:bookmarkStart w:name="z1264" w:id="1201"/>
    <w:p>
      <w:pPr>
        <w:spacing w:after="0"/>
        <w:ind w:left="0"/>
        <w:jc w:val="left"/>
      </w:pPr>
      <w:r>
        <w:rPr>
          <w:rFonts w:ascii="Times New Roman"/>
          <w:b/>
          <w:i w:val="false"/>
          <w:color w:val="000000"/>
        </w:rPr>
        <w:t xml:space="preserve"> Қыркеңсе ауылдық округі бойынша елді мекендер бөлінісінде ІҚМ аналық (сауын) мал басын орналастыру үшін жайылымдарды бөлу жөніндегі мәліметтер</w:t>
      </w:r>
    </w:p>
    <w:bookmarkEnd w:id="120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Қыркеңсе</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265" w:id="1202"/>
    <w:p>
      <w:pPr>
        <w:spacing w:after="0"/>
        <w:ind w:left="0"/>
        <w:jc w:val="left"/>
      </w:pPr>
      <w:r>
        <w:rPr>
          <w:rFonts w:ascii="Times New Roman"/>
          <w:b/>
          <w:i w:val="false"/>
          <w:color w:val="000000"/>
        </w:rPr>
        <w:t xml:space="preserve"> Жайылым айналымдарының қолайлы схемасы</w:t>
      </w:r>
    </w:p>
    <w:bookmarkEnd w:id="1202"/>
    <w:bookmarkStart w:name="z1266" w:id="1203"/>
    <w:p>
      <w:pPr>
        <w:spacing w:after="0"/>
        <w:ind w:left="0"/>
        <w:jc w:val="both"/>
      </w:pPr>
      <w:r>
        <w:rPr>
          <w:rFonts w:ascii="Times New Roman"/>
          <w:b w:val="false"/>
          <w:i w:val="false"/>
          <w:color w:val="000000"/>
          <w:sz w:val="28"/>
        </w:rPr>
        <w:t xml:space="preserve">
      </w:t>
      </w:r>
    </w:p>
    <w:bookmarkEnd w:id="1203"/>
    <w:p>
      <w:pPr>
        <w:spacing w:after="0"/>
        <w:ind w:left="0"/>
        <w:jc w:val="both"/>
      </w:pPr>
      <w:r>
        <w:drawing>
          <wp:inline distT="0" distB="0" distL="0" distR="0">
            <wp:extent cx="7810500" cy="577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7810500" cy="577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67" w:id="1204"/>
    <w:p>
      <w:pPr>
        <w:spacing w:after="0"/>
        <w:ind w:left="0"/>
        <w:jc w:val="left"/>
      </w:pPr>
      <w:r>
        <w:rPr>
          <w:rFonts w:ascii="Times New Roman"/>
          <w:b/>
          <w:i w:val="false"/>
          <w:color w:val="000000"/>
        </w:rPr>
        <w:t xml:space="preserve"> Шартты белгілер:</w:t>
      </w:r>
    </w:p>
    <w:bookmarkEnd w:id="1204"/>
    <w:bookmarkStart w:name="z1268" w:id="1205"/>
    <w:p>
      <w:pPr>
        <w:spacing w:after="0"/>
        <w:ind w:left="0"/>
        <w:jc w:val="both"/>
      </w:pPr>
      <w:r>
        <w:rPr>
          <w:rFonts w:ascii="Times New Roman"/>
          <w:b w:val="false"/>
          <w:i w:val="false"/>
          <w:color w:val="000000"/>
          <w:sz w:val="28"/>
        </w:rPr>
        <w:t xml:space="preserve">
      </w:t>
      </w:r>
    </w:p>
    <w:bookmarkEnd w:id="1205"/>
    <w:p>
      <w:pPr>
        <w:spacing w:after="0"/>
        <w:ind w:left="0"/>
        <w:jc w:val="both"/>
      </w:pPr>
      <w:r>
        <w:drawing>
          <wp:inline distT="0" distB="0" distL="0" distR="0">
            <wp:extent cx="7810500" cy="283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7810500" cy="283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69" w:id="1206"/>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206"/>
    <w:bookmarkStart w:name="z1270" w:id="1207"/>
    <w:p>
      <w:pPr>
        <w:spacing w:after="0"/>
        <w:ind w:left="0"/>
        <w:jc w:val="both"/>
      </w:pPr>
      <w:r>
        <w:rPr>
          <w:rFonts w:ascii="Times New Roman"/>
          <w:b w:val="false"/>
          <w:i w:val="false"/>
          <w:color w:val="000000"/>
          <w:sz w:val="28"/>
        </w:rPr>
        <w:t xml:space="preserve">
      </w:t>
      </w:r>
    </w:p>
    <w:bookmarkEnd w:id="1207"/>
    <w:p>
      <w:pPr>
        <w:spacing w:after="0"/>
        <w:ind w:left="0"/>
        <w:jc w:val="both"/>
      </w:pPr>
      <w:r>
        <w:drawing>
          <wp:inline distT="0" distB="0" distL="0" distR="0">
            <wp:extent cx="7810500" cy="519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7810500" cy="519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71" w:id="1208"/>
    <w:p>
      <w:pPr>
        <w:spacing w:after="0"/>
        <w:ind w:left="0"/>
        <w:jc w:val="left"/>
      </w:pPr>
      <w:r>
        <w:rPr>
          <w:rFonts w:ascii="Times New Roman"/>
          <w:b/>
          <w:i w:val="false"/>
          <w:color w:val="000000"/>
        </w:rPr>
        <w:t xml:space="preserve"> Шартты белгілер:</w:t>
      </w:r>
    </w:p>
    <w:bookmarkEnd w:id="1208"/>
    <w:bookmarkStart w:name="z1272" w:id="1209"/>
    <w:p>
      <w:pPr>
        <w:spacing w:after="0"/>
        <w:ind w:left="0"/>
        <w:jc w:val="both"/>
      </w:pPr>
      <w:r>
        <w:rPr>
          <w:rFonts w:ascii="Times New Roman"/>
          <w:b w:val="false"/>
          <w:i w:val="false"/>
          <w:color w:val="000000"/>
          <w:sz w:val="28"/>
        </w:rPr>
        <w:t xml:space="preserve">
      </w:t>
      </w:r>
    </w:p>
    <w:bookmarkEnd w:id="1209"/>
    <w:p>
      <w:pPr>
        <w:spacing w:after="0"/>
        <w:ind w:left="0"/>
        <w:jc w:val="both"/>
      </w:pPr>
      <w:r>
        <w:drawing>
          <wp:inline distT="0" distB="0" distL="0" distR="0">
            <wp:extent cx="7810500" cy="383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7810500" cy="383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73" w:id="1210"/>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210"/>
    <w:bookmarkStart w:name="z1274" w:id="1211"/>
    <w:p>
      <w:pPr>
        <w:spacing w:after="0"/>
        <w:ind w:left="0"/>
        <w:jc w:val="both"/>
      </w:pPr>
      <w:r>
        <w:rPr>
          <w:rFonts w:ascii="Times New Roman"/>
          <w:b w:val="false"/>
          <w:i w:val="false"/>
          <w:color w:val="000000"/>
          <w:sz w:val="28"/>
        </w:rPr>
        <w:t xml:space="preserve">
      </w:t>
      </w:r>
    </w:p>
    <w:bookmarkEnd w:id="1211"/>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75" w:id="1212"/>
    <w:p>
      <w:pPr>
        <w:spacing w:after="0"/>
        <w:ind w:left="0"/>
        <w:jc w:val="left"/>
      </w:pPr>
      <w:r>
        <w:rPr>
          <w:rFonts w:ascii="Times New Roman"/>
          <w:b/>
          <w:i w:val="false"/>
          <w:color w:val="000000"/>
        </w:rPr>
        <w:t xml:space="preserve"> Шартты белгілер:</w:t>
      </w:r>
    </w:p>
    <w:bookmarkEnd w:id="1212"/>
    <w:bookmarkStart w:name="z1276" w:id="1213"/>
    <w:p>
      <w:pPr>
        <w:spacing w:after="0"/>
        <w:ind w:left="0"/>
        <w:jc w:val="both"/>
      </w:pPr>
      <w:r>
        <w:rPr>
          <w:rFonts w:ascii="Times New Roman"/>
          <w:b w:val="false"/>
          <w:i w:val="false"/>
          <w:color w:val="000000"/>
          <w:sz w:val="28"/>
        </w:rPr>
        <w:t xml:space="preserve">
      </w:t>
      </w:r>
    </w:p>
    <w:bookmarkEnd w:id="1213"/>
    <w:p>
      <w:pPr>
        <w:spacing w:after="0"/>
        <w:ind w:left="0"/>
        <w:jc w:val="both"/>
      </w:pPr>
      <w:r>
        <w:drawing>
          <wp:inline distT="0" distB="0" distL="0" distR="0">
            <wp:extent cx="7810500" cy="419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7810500" cy="419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77" w:id="1214"/>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214"/>
    <w:bookmarkStart w:name="z1278" w:id="1215"/>
    <w:p>
      <w:pPr>
        <w:spacing w:after="0"/>
        <w:ind w:left="0"/>
        <w:jc w:val="both"/>
      </w:pPr>
      <w:r>
        <w:rPr>
          <w:rFonts w:ascii="Times New Roman"/>
          <w:b w:val="false"/>
          <w:i w:val="false"/>
          <w:color w:val="000000"/>
          <w:sz w:val="28"/>
        </w:rPr>
        <w:t xml:space="preserve">
      </w:t>
      </w:r>
    </w:p>
    <w:bookmarkEnd w:id="1215"/>
    <w:p>
      <w:pPr>
        <w:spacing w:after="0"/>
        <w:ind w:left="0"/>
        <w:jc w:val="both"/>
      </w:pPr>
      <w:r>
        <w:drawing>
          <wp:inline distT="0" distB="0" distL="0" distR="0">
            <wp:extent cx="7810500" cy="576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7810500" cy="576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79" w:id="1216"/>
    <w:p>
      <w:pPr>
        <w:spacing w:after="0"/>
        <w:ind w:left="0"/>
        <w:jc w:val="left"/>
      </w:pPr>
      <w:r>
        <w:rPr>
          <w:rFonts w:ascii="Times New Roman"/>
          <w:b/>
          <w:i w:val="false"/>
          <w:color w:val="000000"/>
        </w:rPr>
        <w:t xml:space="preserve"> Шартты белгілер:</w:t>
      </w:r>
    </w:p>
    <w:bookmarkEnd w:id="1216"/>
    <w:bookmarkStart w:name="z1280" w:id="1217"/>
    <w:p>
      <w:pPr>
        <w:spacing w:after="0"/>
        <w:ind w:left="0"/>
        <w:jc w:val="both"/>
      </w:pPr>
      <w:r>
        <w:rPr>
          <w:rFonts w:ascii="Times New Roman"/>
          <w:b w:val="false"/>
          <w:i w:val="false"/>
          <w:color w:val="000000"/>
          <w:sz w:val="28"/>
        </w:rPr>
        <w:t xml:space="preserve">
      </w:t>
      </w:r>
    </w:p>
    <w:bookmarkEnd w:id="1217"/>
    <w:p>
      <w:pPr>
        <w:spacing w:after="0"/>
        <w:ind w:left="0"/>
        <w:jc w:val="both"/>
      </w:pPr>
      <w:r>
        <w:drawing>
          <wp:inline distT="0" distB="0" distL="0" distR="0">
            <wp:extent cx="7810500" cy="262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7810500" cy="262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81" w:id="1218"/>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218"/>
    <w:bookmarkStart w:name="z1282" w:id="1219"/>
    <w:p>
      <w:pPr>
        <w:spacing w:after="0"/>
        <w:ind w:left="0"/>
        <w:jc w:val="both"/>
      </w:pPr>
      <w:r>
        <w:rPr>
          <w:rFonts w:ascii="Times New Roman"/>
          <w:b w:val="false"/>
          <w:i w:val="false"/>
          <w:color w:val="000000"/>
          <w:sz w:val="28"/>
        </w:rPr>
        <w:t xml:space="preserve">
      </w:t>
      </w:r>
    </w:p>
    <w:bookmarkEnd w:id="1219"/>
    <w:p>
      <w:pPr>
        <w:spacing w:after="0"/>
        <w:ind w:left="0"/>
        <w:jc w:val="both"/>
      </w:pPr>
      <w:r>
        <w:drawing>
          <wp:inline distT="0" distB="0" distL="0" distR="0">
            <wp:extent cx="7810500" cy="577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7810500" cy="577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83" w:id="1220"/>
    <w:p>
      <w:pPr>
        <w:spacing w:after="0"/>
        <w:ind w:left="0"/>
        <w:jc w:val="left"/>
      </w:pPr>
      <w:r>
        <w:rPr>
          <w:rFonts w:ascii="Times New Roman"/>
          <w:b/>
          <w:i w:val="false"/>
          <w:color w:val="000000"/>
        </w:rPr>
        <w:t xml:space="preserve"> Шартты белгілер:</w:t>
      </w:r>
    </w:p>
    <w:bookmarkEnd w:id="1220"/>
    <w:bookmarkStart w:name="z1284" w:id="1221"/>
    <w:p>
      <w:pPr>
        <w:spacing w:after="0"/>
        <w:ind w:left="0"/>
        <w:jc w:val="both"/>
      </w:pPr>
      <w:r>
        <w:rPr>
          <w:rFonts w:ascii="Times New Roman"/>
          <w:b w:val="false"/>
          <w:i w:val="false"/>
          <w:color w:val="000000"/>
          <w:sz w:val="28"/>
        </w:rPr>
        <w:t xml:space="preserve">
      </w:t>
      </w:r>
    </w:p>
    <w:bookmarkEnd w:id="1221"/>
    <w:p>
      <w:pPr>
        <w:spacing w:after="0"/>
        <w:ind w:left="0"/>
        <w:jc w:val="both"/>
      </w:pPr>
      <w:r>
        <w:drawing>
          <wp:inline distT="0" distB="0" distL="0" distR="0">
            <wp:extent cx="7810500" cy="269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7810500" cy="269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85" w:id="1222"/>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22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Қыркеңсе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20 қосымша</w:t>
            </w:r>
          </w:p>
        </w:tc>
      </w:tr>
    </w:tbl>
    <w:bookmarkStart w:name="z1289" w:id="1223"/>
    <w:p>
      <w:pPr>
        <w:spacing w:after="0"/>
        <w:ind w:left="0"/>
        <w:jc w:val="left"/>
      </w:pPr>
      <w:r>
        <w:rPr>
          <w:rFonts w:ascii="Times New Roman"/>
          <w:b/>
          <w:i w:val="false"/>
          <w:color w:val="000000"/>
        </w:rPr>
        <w:t xml:space="preserve"> Манап ауылдық округінің 2020 - 2021 жылдарға арналған жайылымдарды басқару және оларды пайдалану жөніндегі жоспары</w:t>
      </w:r>
    </w:p>
    <w:bookmarkEnd w:id="1223"/>
    <w:bookmarkStart w:name="z1290" w:id="1224"/>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224"/>
    <w:bookmarkStart w:name="z1291" w:id="1225"/>
    <w:p>
      <w:pPr>
        <w:spacing w:after="0"/>
        <w:ind w:left="0"/>
        <w:jc w:val="both"/>
      </w:pPr>
      <w:r>
        <w:rPr>
          <w:rFonts w:ascii="Times New Roman"/>
          <w:b w:val="false"/>
          <w:i w:val="false"/>
          <w:color w:val="000000"/>
          <w:sz w:val="28"/>
        </w:rPr>
        <w:t>
      2) жайылым айналымдарының қолайлы схемасы;</w:t>
      </w:r>
    </w:p>
    <w:bookmarkEnd w:id="1225"/>
    <w:bookmarkStart w:name="z1292" w:id="1226"/>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226"/>
    <w:bookmarkStart w:name="z1293" w:id="1227"/>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227"/>
    <w:bookmarkStart w:name="z1294" w:id="1228"/>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228"/>
    <w:bookmarkStart w:name="z1295" w:id="1229"/>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229"/>
    <w:bookmarkStart w:name="z1296" w:id="1230"/>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230"/>
    <w:bookmarkStart w:name="z1297" w:id="1231"/>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1231"/>
    <w:bookmarkStart w:name="z1298" w:id="1232"/>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1232"/>
    <w:bookmarkStart w:name="z1299" w:id="1233"/>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1233"/>
    <w:bookmarkStart w:name="z1300" w:id="1234"/>
    <w:p>
      <w:pPr>
        <w:spacing w:after="0"/>
        <w:ind w:left="0"/>
        <w:jc w:val="both"/>
      </w:pPr>
      <w:r>
        <w:rPr>
          <w:rFonts w:ascii="Times New Roman"/>
          <w:b w:val="false"/>
          <w:i w:val="false"/>
          <w:color w:val="000000"/>
          <w:sz w:val="28"/>
        </w:rPr>
        <w:t>
      Жайылымдық алқаптардың орташа өнімділігі 2,3 центер/гектарды құрайды.</w:t>
      </w:r>
    </w:p>
    <w:bookmarkEnd w:id="1234"/>
    <w:bookmarkStart w:name="z1301" w:id="1235"/>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1235"/>
    <w:bookmarkStart w:name="z1302" w:id="1236"/>
    <w:p>
      <w:pPr>
        <w:spacing w:after="0"/>
        <w:ind w:left="0"/>
        <w:jc w:val="both"/>
      </w:pPr>
      <w:r>
        <w:rPr>
          <w:rFonts w:ascii="Times New Roman"/>
          <w:b w:val="false"/>
          <w:i w:val="false"/>
          <w:color w:val="000000"/>
          <w:sz w:val="28"/>
        </w:rPr>
        <w:t>
      Манап ауылдық округі солтүстік жағынан Жаманбай батыр ауылдық округімен, оңтүстік жағынан Талап ауылдық округімен шектеседі.</w:t>
      </w:r>
    </w:p>
    <w:bookmarkEnd w:id="1236"/>
    <w:bookmarkStart w:name="z1303" w:id="1237"/>
    <w:p>
      <w:pPr>
        <w:spacing w:after="0"/>
        <w:ind w:left="0"/>
        <w:jc w:val="both"/>
      </w:pPr>
      <w:r>
        <w:rPr>
          <w:rFonts w:ascii="Times New Roman"/>
          <w:b w:val="false"/>
          <w:i w:val="false"/>
          <w:color w:val="000000"/>
          <w:sz w:val="28"/>
        </w:rPr>
        <w:t>
      Әкімшілік-аумақтық бөлінісі Манап ауылы және Талап бекетінен тұрады.</w:t>
      </w:r>
    </w:p>
    <w:bookmarkEnd w:id="1237"/>
    <w:bookmarkStart w:name="z1304" w:id="1238"/>
    <w:p>
      <w:pPr>
        <w:spacing w:after="0"/>
        <w:ind w:left="0"/>
        <w:jc w:val="both"/>
      </w:pPr>
      <w:r>
        <w:rPr>
          <w:rFonts w:ascii="Times New Roman"/>
          <w:b w:val="false"/>
          <w:i w:val="false"/>
          <w:color w:val="000000"/>
          <w:sz w:val="28"/>
        </w:rPr>
        <w:t>
      Табиғи ауа-райының жағдайлары бойынша Манап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1238"/>
    <w:bookmarkStart w:name="z1305" w:id="1239"/>
    <w:p>
      <w:pPr>
        <w:spacing w:after="0"/>
        <w:ind w:left="0"/>
        <w:jc w:val="both"/>
      </w:pPr>
      <w:r>
        <w:rPr>
          <w:rFonts w:ascii="Times New Roman"/>
          <w:b w:val="false"/>
          <w:i w:val="false"/>
          <w:color w:val="000000"/>
          <w:sz w:val="28"/>
        </w:rPr>
        <w:t>
      Манап ауылдық округінің жалпы жер көлемі 5316 гектар (бұдан әрі – га), оның ішінде жайылымдар – 3725 га.</w:t>
      </w:r>
    </w:p>
    <w:bookmarkEnd w:id="1239"/>
    <w:bookmarkStart w:name="z1306" w:id="1240"/>
    <w:p>
      <w:pPr>
        <w:spacing w:after="0"/>
        <w:ind w:left="0"/>
        <w:jc w:val="both"/>
      </w:pPr>
      <w:r>
        <w:rPr>
          <w:rFonts w:ascii="Times New Roman"/>
          <w:b w:val="false"/>
          <w:i w:val="false"/>
          <w:color w:val="000000"/>
          <w:sz w:val="28"/>
        </w:rPr>
        <w:t>
      Санаттары бойынша жерлер келесідей бөлінеді:</w:t>
      </w:r>
    </w:p>
    <w:bookmarkEnd w:id="1240"/>
    <w:bookmarkStart w:name="z1307" w:id="1241"/>
    <w:p>
      <w:pPr>
        <w:spacing w:after="0"/>
        <w:ind w:left="0"/>
        <w:jc w:val="both"/>
      </w:pPr>
      <w:r>
        <w:rPr>
          <w:rFonts w:ascii="Times New Roman"/>
          <w:b w:val="false"/>
          <w:i w:val="false"/>
          <w:color w:val="000000"/>
          <w:sz w:val="28"/>
        </w:rPr>
        <w:t>
      ауыл шаруашылығы мақсатындағы жерлер – 3725 га;</w:t>
      </w:r>
    </w:p>
    <w:bookmarkEnd w:id="1241"/>
    <w:bookmarkStart w:name="z1308" w:id="1242"/>
    <w:p>
      <w:pPr>
        <w:spacing w:after="0"/>
        <w:ind w:left="0"/>
        <w:jc w:val="both"/>
      </w:pPr>
      <w:r>
        <w:rPr>
          <w:rFonts w:ascii="Times New Roman"/>
          <w:b w:val="false"/>
          <w:i w:val="false"/>
          <w:color w:val="000000"/>
          <w:sz w:val="28"/>
        </w:rPr>
        <w:t>
      елдi мекендердiң жерлерi – 238,6 га.</w:t>
      </w:r>
    </w:p>
    <w:bookmarkEnd w:id="1242"/>
    <w:bookmarkStart w:name="z1309" w:id="1243"/>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778 бас ірі қара малы, 8906 бас уақ мал, 243 бас жылқы, 151 бас түйе малы бар.</w:t>
      </w:r>
    </w:p>
    <w:bookmarkEnd w:id="1243"/>
    <w:bookmarkStart w:name="z1310" w:id="1244"/>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1244"/>
    <w:bookmarkStart w:name="z1311" w:id="1245"/>
    <w:p>
      <w:pPr>
        <w:spacing w:after="0"/>
        <w:ind w:left="0"/>
        <w:jc w:val="both"/>
      </w:pPr>
      <w:r>
        <w:rPr>
          <w:rFonts w:ascii="Times New Roman"/>
          <w:b w:val="false"/>
          <w:i w:val="false"/>
          <w:color w:val="000000"/>
          <w:sz w:val="28"/>
        </w:rPr>
        <w:t>
      ірі қара мал – 4 табын;</w:t>
      </w:r>
    </w:p>
    <w:bookmarkEnd w:id="1245"/>
    <w:bookmarkStart w:name="z1312" w:id="1246"/>
    <w:p>
      <w:pPr>
        <w:spacing w:after="0"/>
        <w:ind w:left="0"/>
        <w:jc w:val="both"/>
      </w:pPr>
      <w:r>
        <w:rPr>
          <w:rFonts w:ascii="Times New Roman"/>
          <w:b w:val="false"/>
          <w:i w:val="false"/>
          <w:color w:val="000000"/>
          <w:sz w:val="28"/>
        </w:rPr>
        <w:t>
      уақ мал - 55 отар;</w:t>
      </w:r>
    </w:p>
    <w:bookmarkEnd w:id="1246"/>
    <w:bookmarkStart w:name="z1313" w:id="1247"/>
    <w:p>
      <w:pPr>
        <w:spacing w:after="0"/>
        <w:ind w:left="0"/>
        <w:jc w:val="both"/>
      </w:pPr>
      <w:r>
        <w:rPr>
          <w:rFonts w:ascii="Times New Roman"/>
          <w:b w:val="false"/>
          <w:i w:val="false"/>
          <w:color w:val="000000"/>
          <w:sz w:val="28"/>
        </w:rPr>
        <w:t>
      жылқылар – 11 үйір;</w:t>
      </w:r>
    </w:p>
    <w:bookmarkEnd w:id="1247"/>
    <w:bookmarkStart w:name="z1314" w:id="1248"/>
    <w:p>
      <w:pPr>
        <w:spacing w:after="0"/>
        <w:ind w:left="0"/>
        <w:jc w:val="both"/>
      </w:pPr>
      <w:r>
        <w:rPr>
          <w:rFonts w:ascii="Times New Roman"/>
          <w:b w:val="false"/>
          <w:i w:val="false"/>
          <w:color w:val="000000"/>
          <w:sz w:val="28"/>
        </w:rPr>
        <w:t>
      түйе-5 табын.</w:t>
      </w:r>
    </w:p>
    <w:bookmarkEnd w:id="1248"/>
    <w:bookmarkStart w:name="z1315" w:id="1249"/>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1249"/>
    <w:bookmarkStart w:name="z1316" w:id="1250"/>
    <w:p>
      <w:pPr>
        <w:spacing w:after="0"/>
        <w:ind w:left="0"/>
        <w:jc w:val="both"/>
      </w:pPr>
      <w:r>
        <w:rPr>
          <w:rFonts w:ascii="Times New Roman"/>
          <w:b w:val="false"/>
          <w:i w:val="false"/>
          <w:color w:val="000000"/>
          <w:sz w:val="28"/>
        </w:rPr>
        <w:t>
      Жайылымдарды негізгі пайдаланушылар Манап ауылдық округінің тұрғындары болып табылады.</w:t>
      </w:r>
    </w:p>
    <w:bookmarkEnd w:id="1250"/>
    <w:bookmarkStart w:name="z1317" w:id="1251"/>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1251"/>
    <w:bookmarkStart w:name="z1318" w:id="1252"/>
    <w:p>
      <w:pPr>
        <w:spacing w:after="0"/>
        <w:ind w:left="0"/>
        <w:jc w:val="both"/>
      </w:pPr>
      <w:r>
        <w:rPr>
          <w:rFonts w:ascii="Times New Roman"/>
          <w:b w:val="false"/>
          <w:i w:val="false"/>
          <w:color w:val="000000"/>
          <w:sz w:val="28"/>
        </w:rPr>
        <w:t>
      Манап ауылдық округінің аумағында 1 ветеринарлық пункт, 1 мал қорымы қызмет істейді.</w:t>
      </w:r>
    </w:p>
    <w:bookmarkEnd w:id="1252"/>
    <w:bookmarkStart w:name="z1319" w:id="1253"/>
    <w:p>
      <w:pPr>
        <w:spacing w:after="0"/>
        <w:ind w:left="0"/>
        <w:jc w:val="both"/>
      </w:pPr>
      <w:r>
        <w:rPr>
          <w:rFonts w:ascii="Times New Roman"/>
          <w:b w:val="false"/>
          <w:i w:val="false"/>
          <w:color w:val="000000"/>
          <w:sz w:val="28"/>
        </w:rPr>
        <w:t>
      Манап ауылдық округінде малды айдап өтуге арналған сервитуттар белгіленбеген.</w:t>
      </w:r>
    </w:p>
    <w:bookmarkEnd w:id="1253"/>
    <w:bookmarkStart w:name="z1320" w:id="1254"/>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254"/>
    <w:bookmarkStart w:name="z1321" w:id="1255"/>
    <w:p>
      <w:pPr>
        <w:spacing w:after="0"/>
        <w:ind w:left="0"/>
        <w:jc w:val="both"/>
      </w:pPr>
      <w:r>
        <w:rPr>
          <w:rFonts w:ascii="Times New Roman"/>
          <w:b w:val="false"/>
          <w:i w:val="false"/>
          <w:color w:val="000000"/>
          <w:sz w:val="28"/>
        </w:rPr>
        <w:t xml:space="preserve">
      </w:t>
      </w:r>
    </w:p>
    <w:bookmarkEnd w:id="1255"/>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22" w:id="1256"/>
    <w:p>
      <w:pPr>
        <w:spacing w:after="0"/>
        <w:ind w:left="0"/>
        <w:jc w:val="left"/>
      </w:pPr>
      <w:r>
        <w:rPr>
          <w:rFonts w:ascii="Times New Roman"/>
          <w:b/>
          <w:i w:val="false"/>
          <w:color w:val="000000"/>
        </w:rPr>
        <w:t xml:space="preserve"> Шартты белгілер:</w:t>
      </w:r>
    </w:p>
    <w:bookmarkEnd w:id="1256"/>
    <w:bookmarkStart w:name="z1323" w:id="1257"/>
    <w:p>
      <w:pPr>
        <w:spacing w:after="0"/>
        <w:ind w:left="0"/>
        <w:jc w:val="both"/>
      </w:pPr>
      <w:r>
        <w:rPr>
          <w:rFonts w:ascii="Times New Roman"/>
          <w:b w:val="false"/>
          <w:i w:val="false"/>
          <w:color w:val="000000"/>
          <w:sz w:val="28"/>
        </w:rPr>
        <w:t xml:space="preserve">
      </w:t>
      </w:r>
    </w:p>
    <w:bookmarkEnd w:id="1257"/>
    <w:p>
      <w:pPr>
        <w:spacing w:after="0"/>
        <w:ind w:left="0"/>
        <w:jc w:val="both"/>
      </w:pPr>
      <w:r>
        <w:drawing>
          <wp:inline distT="0" distB="0" distL="0" distR="0">
            <wp:extent cx="7810500" cy="200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7810500" cy="200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24" w:id="1258"/>
    <w:p>
      <w:pPr>
        <w:spacing w:after="0"/>
        <w:ind w:left="0"/>
        <w:jc w:val="left"/>
      </w:pPr>
      <w:r>
        <w:rPr>
          <w:rFonts w:ascii="Times New Roman"/>
          <w:b/>
          <w:i w:val="false"/>
          <w:color w:val="000000"/>
        </w:rPr>
        <w:t xml:space="preserve"> Жер учаскелерінің меншік иелері</w:t>
      </w:r>
    </w:p>
    <w:bookmarkEnd w:id="12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83"/>
        <w:gridCol w:w="683"/>
        <w:gridCol w:w="683"/>
        <w:gridCol w:w="683"/>
        <w:gridCol w:w="683"/>
        <w:gridCol w:w="683"/>
        <w:gridCol w:w="683"/>
        <w:gridCol w:w="683"/>
        <w:gridCol w:w="683"/>
        <w:gridCol w:w="683"/>
        <w:gridCol w:w="683"/>
        <w:gridCol w:w="683"/>
        <w:gridCol w:w="684"/>
        <w:gridCol w:w="684"/>
        <w:gridCol w:w="684"/>
        <w:gridCol w:w="684"/>
        <w:gridCol w:w="684"/>
        <w:gridCol w:w="684"/>
      </w:tblGrid>
      <w:tr>
        <w:trPr>
          <w:trHeight w:val="30" w:hRule="atLeast"/>
        </w:trPr>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Жиыны(га)</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Д.Сыздықов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Қ.Досымбеков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Ұ.Орынбаева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Ж.Мағзумов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Д.Әбдреева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А.Қалжанов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Т.Қуандықова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Б.Ахметова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Т.Мусаев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Ж.Искакова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Н.Манапова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Н.Шымбергенов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Б.Әдешов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А.Қазанқапова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Г.Кешубаева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Р.Өмірбек</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Н.Сман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Р.Махмудова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К.Жұманова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К.Ильяс</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21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С.Ниязов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Ш.Есенқұлов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С.Искендиров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Б.Искендиров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Т.Сыздықов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26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Е.Әбдреймов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5106,5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13865,5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32174,5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r>
    </w:tbl>
    <w:bookmarkStart w:name="z1325" w:id="1259"/>
    <w:p>
      <w:pPr>
        <w:spacing w:after="0"/>
        <w:ind w:left="0"/>
        <w:jc w:val="both"/>
      </w:pPr>
      <w:r>
        <w:rPr>
          <w:rFonts w:ascii="Times New Roman"/>
          <w:b w:val="false"/>
          <w:i w:val="false"/>
          <w:color w:val="000000"/>
          <w:sz w:val="28"/>
        </w:rPr>
        <w:t>
      Аббревиатуралардың таратылып жазылуы:</w:t>
      </w:r>
    </w:p>
    <w:bookmarkEnd w:id="1259"/>
    <w:bookmarkStart w:name="z1326" w:id="1260"/>
    <w:p>
      <w:pPr>
        <w:spacing w:after="0"/>
        <w:ind w:left="0"/>
        <w:jc w:val="both"/>
      </w:pPr>
      <w:r>
        <w:rPr>
          <w:rFonts w:ascii="Times New Roman"/>
          <w:b w:val="false"/>
          <w:i w:val="false"/>
          <w:color w:val="000000"/>
          <w:sz w:val="28"/>
        </w:rPr>
        <w:t>
      МІҚ- мүйізді ірі қара мал;</w:t>
      </w:r>
    </w:p>
    <w:bookmarkEnd w:id="1260"/>
    <w:bookmarkStart w:name="z1327" w:id="1261"/>
    <w:p>
      <w:pPr>
        <w:spacing w:after="0"/>
        <w:ind w:left="0"/>
        <w:jc w:val="both"/>
      </w:pPr>
      <w:r>
        <w:rPr>
          <w:rFonts w:ascii="Times New Roman"/>
          <w:b w:val="false"/>
          <w:i w:val="false"/>
          <w:color w:val="000000"/>
          <w:sz w:val="28"/>
        </w:rPr>
        <w:t>
      УМ- уақ мал;</w:t>
      </w:r>
    </w:p>
    <w:bookmarkEnd w:id="1261"/>
    <w:bookmarkStart w:name="z1328" w:id="1262"/>
    <w:p>
      <w:pPr>
        <w:spacing w:after="0"/>
        <w:ind w:left="0"/>
        <w:jc w:val="both"/>
      </w:pPr>
      <w:r>
        <w:rPr>
          <w:rFonts w:ascii="Times New Roman"/>
          <w:b w:val="false"/>
          <w:i w:val="false"/>
          <w:color w:val="000000"/>
          <w:sz w:val="28"/>
        </w:rPr>
        <w:t>
      Га – гектар.</w:t>
      </w:r>
    </w:p>
    <w:bookmarkEnd w:id="1262"/>
    <w:bookmarkStart w:name="z1329" w:id="1263"/>
    <w:p>
      <w:pPr>
        <w:spacing w:after="0"/>
        <w:ind w:left="0"/>
        <w:jc w:val="left"/>
      </w:pPr>
      <w:r>
        <w:rPr>
          <w:rFonts w:ascii="Times New Roman"/>
          <w:b/>
          <w:i w:val="false"/>
          <w:color w:val="000000"/>
        </w:rPr>
        <w:t xml:space="preserve"> Манап ауылдық округі бойынша елді мекендер бөлінісінде мүйізді ірі қара аналық (сауын)мал басын орналастыру үшін жайылымдарды бөлу жөніндегі мәліметтер</w:t>
      </w:r>
    </w:p>
    <w:bookmarkEnd w:id="126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пайыз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Манап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330" w:id="1264"/>
    <w:p>
      <w:pPr>
        <w:spacing w:after="0"/>
        <w:ind w:left="0"/>
        <w:jc w:val="left"/>
      </w:pPr>
      <w:r>
        <w:rPr>
          <w:rFonts w:ascii="Times New Roman"/>
          <w:b/>
          <w:i w:val="false"/>
          <w:color w:val="000000"/>
        </w:rPr>
        <w:t xml:space="preserve"> Жайылым айналымдарының қолайлы схемасы</w:t>
      </w:r>
    </w:p>
    <w:bookmarkEnd w:id="1264"/>
    <w:bookmarkStart w:name="z1331" w:id="1265"/>
    <w:p>
      <w:pPr>
        <w:spacing w:after="0"/>
        <w:ind w:left="0"/>
        <w:jc w:val="both"/>
      </w:pPr>
      <w:r>
        <w:rPr>
          <w:rFonts w:ascii="Times New Roman"/>
          <w:b w:val="false"/>
          <w:i w:val="false"/>
          <w:color w:val="000000"/>
          <w:sz w:val="28"/>
        </w:rPr>
        <w:t xml:space="preserve">
      </w:t>
      </w:r>
    </w:p>
    <w:bookmarkEnd w:id="1265"/>
    <w:p>
      <w:pPr>
        <w:spacing w:after="0"/>
        <w:ind w:left="0"/>
        <w:jc w:val="both"/>
      </w:pPr>
      <w:r>
        <w:drawing>
          <wp:inline distT="0" distB="0" distL="0" distR="0">
            <wp:extent cx="7810500" cy="490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7810500" cy="490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32" w:id="1266"/>
    <w:p>
      <w:pPr>
        <w:spacing w:after="0"/>
        <w:ind w:left="0"/>
        <w:jc w:val="left"/>
      </w:pPr>
      <w:r>
        <w:rPr>
          <w:rFonts w:ascii="Times New Roman"/>
          <w:b/>
          <w:i w:val="false"/>
          <w:color w:val="000000"/>
        </w:rPr>
        <w:t xml:space="preserve"> Шартты белгілер:</w:t>
      </w:r>
    </w:p>
    <w:bookmarkEnd w:id="1266"/>
    <w:bookmarkStart w:name="z1333" w:id="1267"/>
    <w:p>
      <w:pPr>
        <w:spacing w:after="0"/>
        <w:ind w:left="0"/>
        <w:jc w:val="both"/>
      </w:pPr>
      <w:r>
        <w:rPr>
          <w:rFonts w:ascii="Times New Roman"/>
          <w:b w:val="false"/>
          <w:i w:val="false"/>
          <w:color w:val="000000"/>
          <w:sz w:val="28"/>
        </w:rPr>
        <w:t xml:space="preserve">
      </w:t>
      </w:r>
    </w:p>
    <w:bookmarkEnd w:id="1267"/>
    <w:p>
      <w:pPr>
        <w:spacing w:after="0"/>
        <w:ind w:left="0"/>
        <w:jc w:val="both"/>
      </w:pPr>
      <w:r>
        <w:drawing>
          <wp:inline distT="0" distB="0" distL="0" distR="0">
            <wp:extent cx="7810500" cy="283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7810500" cy="283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34" w:id="1268"/>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268"/>
    <w:bookmarkStart w:name="z1335" w:id="1269"/>
    <w:p>
      <w:pPr>
        <w:spacing w:after="0"/>
        <w:ind w:left="0"/>
        <w:jc w:val="both"/>
      </w:pPr>
      <w:r>
        <w:rPr>
          <w:rFonts w:ascii="Times New Roman"/>
          <w:b w:val="false"/>
          <w:i w:val="false"/>
          <w:color w:val="000000"/>
          <w:sz w:val="28"/>
        </w:rPr>
        <w:t xml:space="preserve">
      </w:t>
      </w:r>
    </w:p>
    <w:bookmarkEnd w:id="1269"/>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36" w:id="1270"/>
    <w:p>
      <w:pPr>
        <w:spacing w:after="0"/>
        <w:ind w:left="0"/>
        <w:jc w:val="left"/>
      </w:pPr>
      <w:r>
        <w:rPr>
          <w:rFonts w:ascii="Times New Roman"/>
          <w:b/>
          <w:i w:val="false"/>
          <w:color w:val="000000"/>
        </w:rPr>
        <w:t xml:space="preserve"> Шартты белгілер:</w:t>
      </w:r>
    </w:p>
    <w:bookmarkEnd w:id="1270"/>
    <w:bookmarkStart w:name="z1337" w:id="1271"/>
    <w:p>
      <w:pPr>
        <w:spacing w:after="0"/>
        <w:ind w:left="0"/>
        <w:jc w:val="both"/>
      </w:pPr>
      <w:r>
        <w:rPr>
          <w:rFonts w:ascii="Times New Roman"/>
          <w:b w:val="false"/>
          <w:i w:val="false"/>
          <w:color w:val="000000"/>
          <w:sz w:val="28"/>
        </w:rPr>
        <w:t xml:space="preserve">
      </w:t>
      </w:r>
    </w:p>
    <w:bookmarkEnd w:id="1271"/>
    <w:p>
      <w:pPr>
        <w:spacing w:after="0"/>
        <w:ind w:left="0"/>
        <w:jc w:val="both"/>
      </w:pPr>
      <w:r>
        <w:drawing>
          <wp:inline distT="0" distB="0" distL="0" distR="0">
            <wp:extent cx="7810500" cy="412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7810500" cy="412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38" w:id="1272"/>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272"/>
    <w:bookmarkStart w:name="z1339" w:id="1273"/>
    <w:p>
      <w:pPr>
        <w:spacing w:after="0"/>
        <w:ind w:left="0"/>
        <w:jc w:val="both"/>
      </w:pPr>
      <w:r>
        <w:rPr>
          <w:rFonts w:ascii="Times New Roman"/>
          <w:b w:val="false"/>
          <w:i w:val="false"/>
          <w:color w:val="000000"/>
          <w:sz w:val="28"/>
        </w:rPr>
        <w:t xml:space="preserve">
      </w:t>
      </w:r>
    </w:p>
    <w:bookmarkEnd w:id="1273"/>
    <w:p>
      <w:pPr>
        <w:spacing w:after="0"/>
        <w:ind w:left="0"/>
        <w:jc w:val="both"/>
      </w:pPr>
      <w:r>
        <w:drawing>
          <wp:inline distT="0" distB="0" distL="0" distR="0">
            <wp:extent cx="7810500" cy="492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7810500" cy="492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40" w:id="1274"/>
    <w:p>
      <w:pPr>
        <w:spacing w:after="0"/>
        <w:ind w:left="0"/>
        <w:jc w:val="left"/>
      </w:pPr>
      <w:r>
        <w:rPr>
          <w:rFonts w:ascii="Times New Roman"/>
          <w:b/>
          <w:i w:val="false"/>
          <w:color w:val="000000"/>
        </w:rPr>
        <w:t xml:space="preserve"> Шартты белгілер:</w:t>
      </w:r>
    </w:p>
    <w:bookmarkEnd w:id="1274"/>
    <w:bookmarkStart w:name="z1341" w:id="1275"/>
    <w:p>
      <w:pPr>
        <w:spacing w:after="0"/>
        <w:ind w:left="0"/>
        <w:jc w:val="both"/>
      </w:pPr>
      <w:r>
        <w:rPr>
          <w:rFonts w:ascii="Times New Roman"/>
          <w:b w:val="false"/>
          <w:i w:val="false"/>
          <w:color w:val="000000"/>
          <w:sz w:val="28"/>
        </w:rPr>
        <w:t xml:space="preserve">
      </w:t>
      </w:r>
    </w:p>
    <w:bookmarkEnd w:id="1275"/>
    <w:p>
      <w:pPr>
        <w:spacing w:after="0"/>
        <w:ind w:left="0"/>
        <w:jc w:val="both"/>
      </w:pPr>
      <w:r>
        <w:drawing>
          <wp:inline distT="0" distB="0" distL="0" distR="0">
            <wp:extent cx="78105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7810500" cy="407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42" w:id="1276"/>
    <w:p>
      <w:pPr>
        <w:spacing w:after="0"/>
        <w:ind w:left="0"/>
        <w:jc w:val="left"/>
      </w:pPr>
      <w:r>
        <w:rPr>
          <w:rFonts w:ascii="Times New Roman"/>
          <w:b/>
          <w:i w:val="false"/>
          <w:color w:val="000000"/>
        </w:rPr>
        <w:t xml:space="preserve"> Жайылымы жоқ жеке және (немесе) заңдытұлғалардың ауыл шаруашылығы жануарларының мал басын орналастыру үшінжайылымдарды қайта бөлу және оны берілетін жайылымдарға ауыстыру схемасы</w:t>
      </w:r>
    </w:p>
    <w:bookmarkEnd w:id="1276"/>
    <w:bookmarkStart w:name="z1343" w:id="1277"/>
    <w:p>
      <w:pPr>
        <w:spacing w:after="0"/>
        <w:ind w:left="0"/>
        <w:jc w:val="both"/>
      </w:pPr>
      <w:r>
        <w:rPr>
          <w:rFonts w:ascii="Times New Roman"/>
          <w:b w:val="false"/>
          <w:i w:val="false"/>
          <w:color w:val="000000"/>
          <w:sz w:val="28"/>
        </w:rPr>
        <w:t xml:space="preserve">
      </w:t>
      </w:r>
    </w:p>
    <w:bookmarkEnd w:id="1277"/>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44" w:id="1278"/>
    <w:p>
      <w:pPr>
        <w:spacing w:after="0"/>
        <w:ind w:left="0"/>
        <w:jc w:val="left"/>
      </w:pPr>
      <w:r>
        <w:rPr>
          <w:rFonts w:ascii="Times New Roman"/>
          <w:b/>
          <w:i w:val="false"/>
          <w:color w:val="000000"/>
        </w:rPr>
        <w:t xml:space="preserve"> Шартты белгілер:</w:t>
      </w:r>
    </w:p>
    <w:bookmarkEnd w:id="1278"/>
    <w:bookmarkStart w:name="z1345" w:id="1279"/>
    <w:p>
      <w:pPr>
        <w:spacing w:after="0"/>
        <w:ind w:left="0"/>
        <w:jc w:val="both"/>
      </w:pPr>
      <w:r>
        <w:rPr>
          <w:rFonts w:ascii="Times New Roman"/>
          <w:b w:val="false"/>
          <w:i w:val="false"/>
          <w:color w:val="000000"/>
          <w:sz w:val="28"/>
        </w:rPr>
        <w:t xml:space="preserve">
      </w:t>
      </w:r>
    </w:p>
    <w:bookmarkEnd w:id="1279"/>
    <w:p>
      <w:pPr>
        <w:spacing w:after="0"/>
        <w:ind w:left="0"/>
        <w:jc w:val="both"/>
      </w:pPr>
      <w:r>
        <w:drawing>
          <wp:inline distT="0" distB="0" distL="0" distR="0">
            <wp:extent cx="7810500" cy="241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7810500" cy="241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46" w:id="1280"/>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280"/>
    <w:bookmarkStart w:name="z1347" w:id="1281"/>
    <w:p>
      <w:pPr>
        <w:spacing w:after="0"/>
        <w:ind w:left="0"/>
        <w:jc w:val="both"/>
      </w:pPr>
      <w:r>
        <w:rPr>
          <w:rFonts w:ascii="Times New Roman"/>
          <w:b w:val="false"/>
          <w:i w:val="false"/>
          <w:color w:val="000000"/>
          <w:sz w:val="28"/>
        </w:rPr>
        <w:t xml:space="preserve">
      </w:t>
      </w:r>
    </w:p>
    <w:bookmarkEnd w:id="1281"/>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48" w:id="1282"/>
    <w:p>
      <w:pPr>
        <w:spacing w:after="0"/>
        <w:ind w:left="0"/>
        <w:jc w:val="left"/>
      </w:pPr>
      <w:r>
        <w:rPr>
          <w:rFonts w:ascii="Times New Roman"/>
          <w:b/>
          <w:i w:val="false"/>
          <w:color w:val="000000"/>
        </w:rPr>
        <w:t xml:space="preserve"> Шартты белгілер:</w:t>
      </w:r>
    </w:p>
    <w:bookmarkEnd w:id="1282"/>
    <w:bookmarkStart w:name="z1349" w:id="1283"/>
    <w:p>
      <w:pPr>
        <w:spacing w:after="0"/>
        <w:ind w:left="0"/>
        <w:jc w:val="both"/>
      </w:pPr>
      <w:r>
        <w:rPr>
          <w:rFonts w:ascii="Times New Roman"/>
          <w:b w:val="false"/>
          <w:i w:val="false"/>
          <w:color w:val="000000"/>
          <w:sz w:val="28"/>
        </w:rPr>
        <w:t xml:space="preserve">
      </w:t>
      </w:r>
    </w:p>
    <w:bookmarkEnd w:id="1283"/>
    <w:p>
      <w:pPr>
        <w:spacing w:after="0"/>
        <w:ind w:left="0"/>
        <w:jc w:val="both"/>
      </w:pPr>
      <w:r>
        <w:drawing>
          <wp:inline distT="0" distB="0" distL="0" distR="0">
            <wp:extent cx="7810500" cy="256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7810500" cy="256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50" w:id="1284"/>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28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Манап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21 қосымша</w:t>
            </w:r>
          </w:p>
        </w:tc>
      </w:tr>
    </w:tbl>
    <w:bookmarkStart w:name="z1354" w:id="1285"/>
    <w:p>
      <w:pPr>
        <w:spacing w:after="0"/>
        <w:ind w:left="0"/>
        <w:jc w:val="left"/>
      </w:pPr>
      <w:r>
        <w:rPr>
          <w:rFonts w:ascii="Times New Roman"/>
          <w:b/>
          <w:i w:val="false"/>
          <w:color w:val="000000"/>
        </w:rPr>
        <w:t xml:space="preserve"> М.Нәлібаев ауылдық округінің 2020 - 2021 жылдарға арналған жайылымдарды басқару және оларды пайдалану жөніндегі жоспары</w:t>
      </w:r>
    </w:p>
    <w:bookmarkEnd w:id="1285"/>
    <w:bookmarkStart w:name="z1355" w:id="1286"/>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286"/>
    <w:bookmarkStart w:name="z1356" w:id="1287"/>
    <w:p>
      <w:pPr>
        <w:spacing w:after="0"/>
        <w:ind w:left="0"/>
        <w:jc w:val="both"/>
      </w:pPr>
      <w:r>
        <w:rPr>
          <w:rFonts w:ascii="Times New Roman"/>
          <w:b w:val="false"/>
          <w:i w:val="false"/>
          <w:color w:val="000000"/>
          <w:sz w:val="28"/>
        </w:rPr>
        <w:t>
      2) жайылым айналымдарының қолайлы схемасы;</w:t>
      </w:r>
    </w:p>
    <w:bookmarkEnd w:id="1287"/>
    <w:bookmarkStart w:name="z1357" w:id="1288"/>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288"/>
    <w:bookmarkStart w:name="z1358" w:id="1289"/>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289"/>
    <w:bookmarkStart w:name="z1359" w:id="1290"/>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290"/>
    <w:bookmarkStart w:name="z1360" w:id="1291"/>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291"/>
    <w:bookmarkStart w:name="z1361" w:id="1292"/>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292"/>
    <w:bookmarkStart w:name="z1362" w:id="1293"/>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1293"/>
    <w:bookmarkStart w:name="z1363" w:id="1294"/>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 бас және шамалы даланың түрлі шөптерінің қатысуымен әртүрлі жусанның түрлері.</w:t>
      </w:r>
    </w:p>
    <w:bookmarkEnd w:id="1294"/>
    <w:bookmarkStart w:name="z1364" w:id="1295"/>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1295"/>
    <w:bookmarkStart w:name="z1365" w:id="1296"/>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1296"/>
    <w:bookmarkStart w:name="z1366" w:id="1297"/>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1297"/>
    <w:bookmarkStart w:name="z1367" w:id="1298"/>
    <w:p>
      <w:pPr>
        <w:spacing w:after="0"/>
        <w:ind w:left="0"/>
        <w:jc w:val="both"/>
      </w:pPr>
      <w:r>
        <w:rPr>
          <w:rFonts w:ascii="Times New Roman"/>
          <w:b w:val="false"/>
          <w:i w:val="false"/>
          <w:color w:val="000000"/>
          <w:sz w:val="28"/>
        </w:rPr>
        <w:t>
      М.Нәлібаев ауылдық округі солтүстік жағынан Өзгент ауылдық округімен, оңтүстік жағынан Қыркеңсе ауылдық округі шектеседі.</w:t>
      </w:r>
    </w:p>
    <w:bookmarkEnd w:id="1298"/>
    <w:bookmarkStart w:name="z1368" w:id="1299"/>
    <w:p>
      <w:pPr>
        <w:spacing w:after="0"/>
        <w:ind w:left="0"/>
        <w:jc w:val="both"/>
      </w:pPr>
      <w:r>
        <w:rPr>
          <w:rFonts w:ascii="Times New Roman"/>
          <w:b w:val="false"/>
          <w:i w:val="false"/>
          <w:color w:val="000000"/>
          <w:sz w:val="28"/>
        </w:rPr>
        <w:t>
      Әкімшілік-аумақтық бөлінісі М.Нәлібаев ауылынан тұрады.</w:t>
      </w:r>
    </w:p>
    <w:bookmarkEnd w:id="1299"/>
    <w:bookmarkStart w:name="z1369" w:id="1300"/>
    <w:p>
      <w:pPr>
        <w:spacing w:after="0"/>
        <w:ind w:left="0"/>
        <w:jc w:val="both"/>
      </w:pPr>
      <w:r>
        <w:rPr>
          <w:rFonts w:ascii="Times New Roman"/>
          <w:b w:val="false"/>
          <w:i w:val="false"/>
          <w:color w:val="000000"/>
          <w:sz w:val="28"/>
        </w:rPr>
        <w:t>
      Табиғи ауа-райының жағдайлары бойынша М.Нәлібаев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1300"/>
    <w:bookmarkStart w:name="z1370" w:id="1301"/>
    <w:p>
      <w:pPr>
        <w:spacing w:after="0"/>
        <w:ind w:left="0"/>
        <w:jc w:val="both"/>
      </w:pPr>
      <w:r>
        <w:rPr>
          <w:rFonts w:ascii="Times New Roman"/>
          <w:b w:val="false"/>
          <w:i w:val="false"/>
          <w:color w:val="000000"/>
          <w:sz w:val="28"/>
        </w:rPr>
        <w:t>
      М.Нәлібаев ауылдық округінің жалпы жер көлемі 923 гектар (бұдан әрі – га), оның ішінде жайылымдар – 758 га.</w:t>
      </w:r>
    </w:p>
    <w:bookmarkEnd w:id="1301"/>
    <w:bookmarkStart w:name="z1371" w:id="1302"/>
    <w:p>
      <w:pPr>
        <w:spacing w:after="0"/>
        <w:ind w:left="0"/>
        <w:jc w:val="both"/>
      </w:pPr>
      <w:r>
        <w:rPr>
          <w:rFonts w:ascii="Times New Roman"/>
          <w:b w:val="false"/>
          <w:i w:val="false"/>
          <w:color w:val="000000"/>
          <w:sz w:val="28"/>
        </w:rPr>
        <w:t>
      Санаттары бойынша жерлер келесідей бөлінеді:</w:t>
      </w:r>
    </w:p>
    <w:bookmarkEnd w:id="1302"/>
    <w:bookmarkStart w:name="z1372" w:id="1303"/>
    <w:p>
      <w:pPr>
        <w:spacing w:after="0"/>
        <w:ind w:left="0"/>
        <w:jc w:val="both"/>
      </w:pPr>
      <w:r>
        <w:rPr>
          <w:rFonts w:ascii="Times New Roman"/>
          <w:b w:val="false"/>
          <w:i w:val="false"/>
          <w:color w:val="000000"/>
          <w:sz w:val="28"/>
        </w:rPr>
        <w:t>
      Ауылшаруашылығы мақсатындағы жерлер – 776 га;</w:t>
      </w:r>
    </w:p>
    <w:bookmarkEnd w:id="1303"/>
    <w:bookmarkStart w:name="z1373" w:id="1304"/>
    <w:p>
      <w:pPr>
        <w:spacing w:after="0"/>
        <w:ind w:left="0"/>
        <w:jc w:val="both"/>
      </w:pPr>
      <w:r>
        <w:rPr>
          <w:rFonts w:ascii="Times New Roman"/>
          <w:b w:val="false"/>
          <w:i w:val="false"/>
          <w:color w:val="000000"/>
          <w:sz w:val="28"/>
        </w:rPr>
        <w:t>
      Елдi мекендердiң жерлерi – 340 га.</w:t>
      </w:r>
    </w:p>
    <w:bookmarkEnd w:id="1304"/>
    <w:bookmarkStart w:name="z1374" w:id="1305"/>
    <w:p>
      <w:pPr>
        <w:spacing w:after="0"/>
        <w:ind w:left="0"/>
        <w:jc w:val="both"/>
      </w:pPr>
      <w:r>
        <w:rPr>
          <w:rFonts w:ascii="Times New Roman"/>
          <w:b w:val="false"/>
          <w:i w:val="false"/>
          <w:color w:val="000000"/>
          <w:sz w:val="28"/>
        </w:rPr>
        <w:t>
      Ауылдық округ аумағындағы ауылшаруашылығы жануарлары мал басының саны: 2291 бас ірі қара малы, 9003 бас уақ малы, 1618 бас жылқы, 50 бас түйе малы бар.</w:t>
      </w:r>
    </w:p>
    <w:bookmarkEnd w:id="1305"/>
    <w:bookmarkStart w:name="z1375" w:id="1306"/>
    <w:p>
      <w:pPr>
        <w:spacing w:after="0"/>
        <w:ind w:left="0"/>
        <w:jc w:val="both"/>
      </w:pPr>
      <w:r>
        <w:rPr>
          <w:rFonts w:ascii="Times New Roman"/>
          <w:b w:val="false"/>
          <w:i w:val="false"/>
          <w:color w:val="000000"/>
          <w:sz w:val="28"/>
        </w:rPr>
        <w:t>
      Ауылшаруашылығы жануарларының түрлері бойынша келесідей бөлінген:</w:t>
      </w:r>
    </w:p>
    <w:bookmarkEnd w:id="1306"/>
    <w:bookmarkStart w:name="z1376" w:id="1307"/>
    <w:p>
      <w:pPr>
        <w:spacing w:after="0"/>
        <w:ind w:left="0"/>
        <w:jc w:val="both"/>
      </w:pPr>
      <w:r>
        <w:rPr>
          <w:rFonts w:ascii="Times New Roman"/>
          <w:b w:val="false"/>
          <w:i w:val="false"/>
          <w:color w:val="000000"/>
          <w:sz w:val="28"/>
        </w:rPr>
        <w:t>
      ірі қара мал – 11 табын;</w:t>
      </w:r>
    </w:p>
    <w:bookmarkEnd w:id="1307"/>
    <w:bookmarkStart w:name="z1377" w:id="1308"/>
    <w:p>
      <w:pPr>
        <w:spacing w:after="0"/>
        <w:ind w:left="0"/>
        <w:jc w:val="both"/>
      </w:pPr>
      <w:r>
        <w:rPr>
          <w:rFonts w:ascii="Times New Roman"/>
          <w:b w:val="false"/>
          <w:i w:val="false"/>
          <w:color w:val="000000"/>
          <w:sz w:val="28"/>
        </w:rPr>
        <w:t>
      уақ мал - 9 отар;</w:t>
      </w:r>
    </w:p>
    <w:bookmarkEnd w:id="1308"/>
    <w:bookmarkStart w:name="z1378" w:id="1309"/>
    <w:p>
      <w:pPr>
        <w:spacing w:after="0"/>
        <w:ind w:left="0"/>
        <w:jc w:val="both"/>
      </w:pPr>
      <w:r>
        <w:rPr>
          <w:rFonts w:ascii="Times New Roman"/>
          <w:b w:val="false"/>
          <w:i w:val="false"/>
          <w:color w:val="000000"/>
          <w:sz w:val="28"/>
        </w:rPr>
        <w:t>
      жылқылар - 16 үйір;</w:t>
      </w:r>
    </w:p>
    <w:bookmarkEnd w:id="1309"/>
    <w:bookmarkStart w:name="z1379" w:id="1310"/>
    <w:p>
      <w:pPr>
        <w:spacing w:after="0"/>
        <w:ind w:left="0"/>
        <w:jc w:val="both"/>
      </w:pPr>
      <w:r>
        <w:rPr>
          <w:rFonts w:ascii="Times New Roman"/>
          <w:b w:val="false"/>
          <w:i w:val="false"/>
          <w:color w:val="000000"/>
          <w:sz w:val="28"/>
        </w:rPr>
        <w:t>
      түйе-1 табын.</w:t>
      </w:r>
    </w:p>
    <w:bookmarkEnd w:id="1310"/>
    <w:bookmarkStart w:name="z1380" w:id="1311"/>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1311"/>
    <w:bookmarkStart w:name="z1381" w:id="1312"/>
    <w:p>
      <w:pPr>
        <w:spacing w:after="0"/>
        <w:ind w:left="0"/>
        <w:jc w:val="both"/>
      </w:pPr>
      <w:r>
        <w:rPr>
          <w:rFonts w:ascii="Times New Roman"/>
          <w:b w:val="false"/>
          <w:i w:val="false"/>
          <w:color w:val="000000"/>
          <w:sz w:val="28"/>
        </w:rPr>
        <w:t>
      Жайылымдарды негізгі пайдаланушылар М.Нәлібаев ауылдық округінің тұрғындары болып табылады.</w:t>
      </w:r>
    </w:p>
    <w:bookmarkEnd w:id="1312"/>
    <w:bookmarkStart w:name="z1382" w:id="1313"/>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1313"/>
    <w:bookmarkStart w:name="z1383" w:id="1314"/>
    <w:p>
      <w:pPr>
        <w:spacing w:after="0"/>
        <w:ind w:left="0"/>
        <w:jc w:val="both"/>
      </w:pPr>
      <w:r>
        <w:rPr>
          <w:rFonts w:ascii="Times New Roman"/>
          <w:b w:val="false"/>
          <w:i w:val="false"/>
          <w:color w:val="000000"/>
          <w:sz w:val="28"/>
        </w:rPr>
        <w:t>
      М.Нәлібаев ауылдық округінің аумағында 1 ветеринарлық пункт, 1 мал тоғыту ваннасы қызмет істейді.</w:t>
      </w:r>
    </w:p>
    <w:bookmarkEnd w:id="1314"/>
    <w:bookmarkStart w:name="z1384" w:id="1315"/>
    <w:p>
      <w:pPr>
        <w:spacing w:after="0"/>
        <w:ind w:left="0"/>
        <w:jc w:val="both"/>
      </w:pPr>
      <w:r>
        <w:rPr>
          <w:rFonts w:ascii="Times New Roman"/>
          <w:b w:val="false"/>
          <w:i w:val="false"/>
          <w:color w:val="000000"/>
          <w:sz w:val="28"/>
        </w:rPr>
        <w:t>
      М.Нәлібаев ауылдық округінде малды айдап өтуге арналған сервитуттар белгіленбеген.</w:t>
      </w:r>
    </w:p>
    <w:bookmarkEnd w:id="1315"/>
    <w:bookmarkStart w:name="z1385" w:id="1316"/>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316"/>
    <w:bookmarkStart w:name="z1386" w:id="1317"/>
    <w:p>
      <w:pPr>
        <w:spacing w:after="0"/>
        <w:ind w:left="0"/>
        <w:jc w:val="both"/>
      </w:pPr>
      <w:r>
        <w:rPr>
          <w:rFonts w:ascii="Times New Roman"/>
          <w:b w:val="false"/>
          <w:i w:val="false"/>
          <w:color w:val="000000"/>
          <w:sz w:val="28"/>
        </w:rPr>
        <w:t xml:space="preserve">
      </w:t>
      </w:r>
    </w:p>
    <w:bookmarkEnd w:id="1317"/>
    <w:p>
      <w:pPr>
        <w:spacing w:after="0"/>
        <w:ind w:left="0"/>
        <w:jc w:val="both"/>
      </w:pPr>
      <w:r>
        <w:drawing>
          <wp:inline distT="0" distB="0" distL="0" distR="0">
            <wp:extent cx="7810500" cy="617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7810500" cy="617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87" w:id="1318"/>
    <w:p>
      <w:pPr>
        <w:spacing w:after="0"/>
        <w:ind w:left="0"/>
        <w:jc w:val="left"/>
      </w:pPr>
      <w:r>
        <w:rPr>
          <w:rFonts w:ascii="Times New Roman"/>
          <w:b/>
          <w:i w:val="false"/>
          <w:color w:val="000000"/>
        </w:rPr>
        <w:t xml:space="preserve"> Шартты белгілер:</w:t>
      </w:r>
    </w:p>
    <w:bookmarkEnd w:id="1318"/>
    <w:bookmarkStart w:name="z1388" w:id="1319"/>
    <w:p>
      <w:pPr>
        <w:spacing w:after="0"/>
        <w:ind w:left="0"/>
        <w:jc w:val="both"/>
      </w:pPr>
      <w:r>
        <w:rPr>
          <w:rFonts w:ascii="Times New Roman"/>
          <w:b w:val="false"/>
          <w:i w:val="false"/>
          <w:color w:val="000000"/>
          <w:sz w:val="28"/>
        </w:rPr>
        <w:t xml:space="preserve">
      </w:t>
      </w:r>
    </w:p>
    <w:bookmarkEnd w:id="1319"/>
    <w:p>
      <w:pPr>
        <w:spacing w:after="0"/>
        <w:ind w:left="0"/>
        <w:jc w:val="both"/>
      </w:pPr>
      <w:r>
        <w:drawing>
          <wp:inline distT="0" distB="0" distL="0" distR="0">
            <wp:extent cx="7810500" cy="180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7810500" cy="180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89" w:id="1320"/>
    <w:p>
      <w:pPr>
        <w:spacing w:after="0"/>
        <w:ind w:left="0"/>
        <w:jc w:val="left"/>
      </w:pPr>
      <w:r>
        <w:rPr>
          <w:rFonts w:ascii="Times New Roman"/>
          <w:b/>
          <w:i w:val="false"/>
          <w:color w:val="000000"/>
        </w:rPr>
        <w:t xml:space="preserve"> Жер учаскелерінің меншік иелері</w:t>
      </w:r>
    </w:p>
    <w:bookmarkEnd w:id="13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(га)</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Еримбетов Сапан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Искахов Бакыт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Дуйсебаев Нуржан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Елтаев Сырман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Алибеков Максат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Тулендиев Алшер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Сайманов Серали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Каскабаев Сейтжан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Турсынбаев Кенжебола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Алдияров Бекболат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Толендиев Мейрамбек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Нуржан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Дуйсебаев Ержан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Дуйсенбиева Сандикул</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Исабеков Досым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Бекжигитов Мырзагали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Кеңесбаев Нұрболат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Жанибеков Жунискожа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Кенжесариев Нургали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Аманжолов Мұхит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Исабеков Нұрберген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Кенжесариев Дуйсенба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Еримбетов Асилхан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Бекжигитов Мырзагали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1048</w:t>
            </w:r>
          </w:p>
        </w:tc>
      </w:tr>
    </w:tbl>
    <w:bookmarkStart w:name="z1390" w:id="1321"/>
    <w:p>
      <w:pPr>
        <w:spacing w:after="0"/>
        <w:ind w:left="0"/>
        <w:jc w:val="both"/>
      </w:pPr>
      <w:r>
        <w:rPr>
          <w:rFonts w:ascii="Times New Roman"/>
          <w:b w:val="false"/>
          <w:i w:val="false"/>
          <w:color w:val="000000"/>
          <w:sz w:val="28"/>
        </w:rPr>
        <w:t>
      Аббревиатуралардың таратылып жазылуы:</w:t>
      </w:r>
    </w:p>
    <w:bookmarkEnd w:id="1321"/>
    <w:bookmarkStart w:name="z1391" w:id="1322"/>
    <w:p>
      <w:pPr>
        <w:spacing w:after="0"/>
        <w:ind w:left="0"/>
        <w:jc w:val="both"/>
      </w:pPr>
      <w:r>
        <w:rPr>
          <w:rFonts w:ascii="Times New Roman"/>
          <w:b w:val="false"/>
          <w:i w:val="false"/>
          <w:color w:val="000000"/>
          <w:sz w:val="28"/>
        </w:rPr>
        <w:t>
      МІҚ- мүйізді ірі қара мал;</w:t>
      </w:r>
    </w:p>
    <w:bookmarkEnd w:id="1322"/>
    <w:bookmarkStart w:name="z1392" w:id="1323"/>
    <w:p>
      <w:pPr>
        <w:spacing w:after="0"/>
        <w:ind w:left="0"/>
        <w:jc w:val="both"/>
      </w:pPr>
      <w:r>
        <w:rPr>
          <w:rFonts w:ascii="Times New Roman"/>
          <w:b w:val="false"/>
          <w:i w:val="false"/>
          <w:color w:val="000000"/>
          <w:sz w:val="28"/>
        </w:rPr>
        <w:t>
      УМ- уақ мал;</w:t>
      </w:r>
    </w:p>
    <w:bookmarkEnd w:id="1323"/>
    <w:bookmarkStart w:name="z1393" w:id="1324"/>
    <w:p>
      <w:pPr>
        <w:spacing w:after="0"/>
        <w:ind w:left="0"/>
        <w:jc w:val="both"/>
      </w:pPr>
      <w:r>
        <w:rPr>
          <w:rFonts w:ascii="Times New Roman"/>
          <w:b w:val="false"/>
          <w:i w:val="false"/>
          <w:color w:val="000000"/>
          <w:sz w:val="28"/>
        </w:rPr>
        <w:t>
      Га – гектар.</w:t>
      </w:r>
    </w:p>
    <w:bookmarkEnd w:id="1324"/>
    <w:bookmarkStart w:name="z1394" w:id="1325"/>
    <w:p>
      <w:pPr>
        <w:spacing w:after="0"/>
        <w:ind w:left="0"/>
        <w:jc w:val="left"/>
      </w:pPr>
      <w:r>
        <w:rPr>
          <w:rFonts w:ascii="Times New Roman"/>
          <w:b/>
          <w:i w:val="false"/>
          <w:color w:val="000000"/>
        </w:rPr>
        <w:t xml:space="preserve"> М.Нәлібаев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132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М.Нәлібаев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395" w:id="1326"/>
    <w:p>
      <w:pPr>
        <w:spacing w:after="0"/>
        <w:ind w:left="0"/>
        <w:jc w:val="left"/>
      </w:pPr>
      <w:r>
        <w:rPr>
          <w:rFonts w:ascii="Times New Roman"/>
          <w:b/>
          <w:i w:val="false"/>
          <w:color w:val="000000"/>
        </w:rPr>
        <w:t xml:space="preserve"> Жайылым айналымдарының қолайлы схемасы</w:t>
      </w:r>
    </w:p>
    <w:bookmarkEnd w:id="1326"/>
    <w:bookmarkStart w:name="z1396" w:id="1327"/>
    <w:p>
      <w:pPr>
        <w:spacing w:after="0"/>
        <w:ind w:left="0"/>
        <w:jc w:val="both"/>
      </w:pPr>
      <w:r>
        <w:rPr>
          <w:rFonts w:ascii="Times New Roman"/>
          <w:b w:val="false"/>
          <w:i w:val="false"/>
          <w:color w:val="000000"/>
          <w:sz w:val="28"/>
        </w:rPr>
        <w:t xml:space="preserve">
      </w:t>
      </w:r>
    </w:p>
    <w:bookmarkEnd w:id="1327"/>
    <w:p>
      <w:pPr>
        <w:spacing w:after="0"/>
        <w:ind w:left="0"/>
        <w:jc w:val="both"/>
      </w:pPr>
      <w:r>
        <w:drawing>
          <wp:inline distT="0" distB="0" distL="0" distR="0">
            <wp:extent cx="7810500" cy="622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7810500" cy="622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97" w:id="1328"/>
    <w:p>
      <w:pPr>
        <w:spacing w:after="0"/>
        <w:ind w:left="0"/>
        <w:jc w:val="left"/>
      </w:pPr>
      <w:r>
        <w:rPr>
          <w:rFonts w:ascii="Times New Roman"/>
          <w:b/>
          <w:i w:val="false"/>
          <w:color w:val="000000"/>
        </w:rPr>
        <w:t xml:space="preserve"> Шартты белгілер:</w:t>
      </w:r>
    </w:p>
    <w:bookmarkEnd w:id="1328"/>
    <w:bookmarkStart w:name="z1398" w:id="1329"/>
    <w:p>
      <w:pPr>
        <w:spacing w:after="0"/>
        <w:ind w:left="0"/>
        <w:jc w:val="both"/>
      </w:pPr>
      <w:r>
        <w:rPr>
          <w:rFonts w:ascii="Times New Roman"/>
          <w:b w:val="false"/>
          <w:i w:val="false"/>
          <w:color w:val="000000"/>
          <w:sz w:val="28"/>
        </w:rPr>
        <w:t xml:space="preserve">
      </w:t>
      </w:r>
    </w:p>
    <w:bookmarkEnd w:id="1329"/>
    <w:p>
      <w:pPr>
        <w:spacing w:after="0"/>
        <w:ind w:left="0"/>
        <w:jc w:val="both"/>
      </w:pPr>
      <w:r>
        <w:drawing>
          <wp:inline distT="0" distB="0" distL="0" distR="0">
            <wp:extent cx="7810500" cy="281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7810500" cy="281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99" w:id="1330"/>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330"/>
    <w:bookmarkStart w:name="z1400" w:id="1331"/>
    <w:p>
      <w:pPr>
        <w:spacing w:after="0"/>
        <w:ind w:left="0"/>
        <w:jc w:val="both"/>
      </w:pPr>
      <w:r>
        <w:rPr>
          <w:rFonts w:ascii="Times New Roman"/>
          <w:b w:val="false"/>
          <w:i w:val="false"/>
          <w:color w:val="000000"/>
          <w:sz w:val="28"/>
        </w:rPr>
        <w:t xml:space="preserve">
      </w:t>
      </w:r>
    </w:p>
    <w:bookmarkEnd w:id="1331"/>
    <w:p>
      <w:pPr>
        <w:spacing w:after="0"/>
        <w:ind w:left="0"/>
        <w:jc w:val="both"/>
      </w:pPr>
      <w:r>
        <w:drawing>
          <wp:inline distT="0" distB="0" distL="0" distR="0">
            <wp:extent cx="7810500" cy="588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7810500" cy="588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01" w:id="1332"/>
    <w:p>
      <w:pPr>
        <w:spacing w:after="0"/>
        <w:ind w:left="0"/>
        <w:jc w:val="left"/>
      </w:pPr>
      <w:r>
        <w:rPr>
          <w:rFonts w:ascii="Times New Roman"/>
          <w:b/>
          <w:i w:val="false"/>
          <w:color w:val="000000"/>
        </w:rPr>
        <w:t xml:space="preserve"> Шартты белгілер:</w:t>
      </w:r>
    </w:p>
    <w:bookmarkEnd w:id="1332"/>
    <w:bookmarkStart w:name="z1402" w:id="1333"/>
    <w:p>
      <w:pPr>
        <w:spacing w:after="0"/>
        <w:ind w:left="0"/>
        <w:jc w:val="both"/>
      </w:pPr>
      <w:r>
        <w:rPr>
          <w:rFonts w:ascii="Times New Roman"/>
          <w:b w:val="false"/>
          <w:i w:val="false"/>
          <w:color w:val="000000"/>
          <w:sz w:val="28"/>
        </w:rPr>
        <w:t xml:space="preserve">
      </w:t>
      </w:r>
    </w:p>
    <w:bookmarkEnd w:id="1333"/>
    <w:p>
      <w:pPr>
        <w:spacing w:after="0"/>
        <w:ind w:left="0"/>
        <w:jc w:val="both"/>
      </w:pPr>
      <w:r>
        <w:drawing>
          <wp:inline distT="0" distB="0" distL="0" distR="0">
            <wp:extent cx="7810500" cy="417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7810500" cy="417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03" w:id="133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суару немесе суландыру каналдарына, құбырлы немесе шахталы құдықтарға) қол жеткізу схемесы</w:t>
      </w:r>
    </w:p>
    <w:bookmarkEnd w:id="1334"/>
    <w:bookmarkStart w:name="z1404" w:id="1335"/>
    <w:p>
      <w:pPr>
        <w:spacing w:after="0"/>
        <w:ind w:left="0"/>
        <w:jc w:val="both"/>
      </w:pPr>
      <w:r>
        <w:rPr>
          <w:rFonts w:ascii="Times New Roman"/>
          <w:b w:val="false"/>
          <w:i w:val="false"/>
          <w:color w:val="000000"/>
          <w:sz w:val="28"/>
        </w:rPr>
        <w:t xml:space="preserve">
      </w:t>
      </w:r>
    </w:p>
    <w:bookmarkEnd w:id="1335"/>
    <w:p>
      <w:pPr>
        <w:spacing w:after="0"/>
        <w:ind w:left="0"/>
        <w:jc w:val="both"/>
      </w:pPr>
      <w:r>
        <w:drawing>
          <wp:inline distT="0" distB="0" distL="0" distR="0">
            <wp:extent cx="7810500" cy="574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7810500" cy="574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05" w:id="1336"/>
    <w:p>
      <w:pPr>
        <w:spacing w:after="0"/>
        <w:ind w:left="0"/>
        <w:jc w:val="left"/>
      </w:pPr>
      <w:r>
        <w:rPr>
          <w:rFonts w:ascii="Times New Roman"/>
          <w:b/>
          <w:i w:val="false"/>
          <w:color w:val="000000"/>
        </w:rPr>
        <w:t xml:space="preserve"> Шартты белгілер:</w:t>
      </w:r>
    </w:p>
    <w:bookmarkEnd w:id="1336"/>
    <w:bookmarkStart w:name="z1406" w:id="1337"/>
    <w:p>
      <w:pPr>
        <w:spacing w:after="0"/>
        <w:ind w:left="0"/>
        <w:jc w:val="both"/>
      </w:pPr>
      <w:r>
        <w:rPr>
          <w:rFonts w:ascii="Times New Roman"/>
          <w:b w:val="false"/>
          <w:i w:val="false"/>
          <w:color w:val="000000"/>
          <w:sz w:val="28"/>
        </w:rPr>
        <w:t xml:space="preserve">
      </w:t>
      </w:r>
    </w:p>
    <w:bookmarkEnd w:id="1337"/>
    <w:p>
      <w:pPr>
        <w:spacing w:after="0"/>
        <w:ind w:left="0"/>
        <w:jc w:val="both"/>
      </w:pPr>
      <w:r>
        <w:drawing>
          <wp:inline distT="0" distB="0" distL="0" distR="0">
            <wp:extent cx="7810500" cy="416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7810500" cy="416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07" w:id="1338"/>
    <w:p>
      <w:pPr>
        <w:spacing w:after="0"/>
        <w:ind w:left="0"/>
        <w:jc w:val="left"/>
      </w:pPr>
      <w:r>
        <w:rPr>
          <w:rFonts w:ascii="Times New Roman"/>
          <w:b/>
          <w:i w:val="false"/>
          <w:color w:val="000000"/>
        </w:rPr>
        <w:t xml:space="preserve">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1338"/>
    <w:bookmarkStart w:name="z1408" w:id="1339"/>
    <w:p>
      <w:pPr>
        <w:spacing w:after="0"/>
        <w:ind w:left="0"/>
        <w:jc w:val="both"/>
      </w:pPr>
      <w:r>
        <w:rPr>
          <w:rFonts w:ascii="Times New Roman"/>
          <w:b w:val="false"/>
          <w:i w:val="false"/>
          <w:color w:val="000000"/>
          <w:sz w:val="28"/>
        </w:rPr>
        <w:t xml:space="preserve">
      </w:t>
      </w:r>
    </w:p>
    <w:bookmarkEnd w:id="1339"/>
    <w:p>
      <w:pPr>
        <w:spacing w:after="0"/>
        <w:ind w:left="0"/>
        <w:jc w:val="both"/>
      </w:pPr>
      <w:r>
        <w:drawing>
          <wp:inline distT="0" distB="0" distL="0" distR="0">
            <wp:extent cx="7810500" cy="618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7810500" cy="618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09" w:id="1340"/>
    <w:p>
      <w:pPr>
        <w:spacing w:after="0"/>
        <w:ind w:left="0"/>
        <w:jc w:val="left"/>
      </w:pPr>
      <w:r>
        <w:rPr>
          <w:rFonts w:ascii="Times New Roman"/>
          <w:b/>
          <w:i w:val="false"/>
          <w:color w:val="000000"/>
        </w:rPr>
        <w:t xml:space="preserve"> Шартты белгілер:</w:t>
      </w:r>
    </w:p>
    <w:bookmarkEnd w:id="1340"/>
    <w:bookmarkStart w:name="z1410" w:id="1341"/>
    <w:p>
      <w:pPr>
        <w:spacing w:after="0"/>
        <w:ind w:left="0"/>
        <w:jc w:val="both"/>
      </w:pPr>
      <w:r>
        <w:rPr>
          <w:rFonts w:ascii="Times New Roman"/>
          <w:b w:val="false"/>
          <w:i w:val="false"/>
          <w:color w:val="000000"/>
          <w:sz w:val="28"/>
        </w:rPr>
        <w:t xml:space="preserve">
      </w:t>
      </w:r>
    </w:p>
    <w:bookmarkEnd w:id="1341"/>
    <w:p>
      <w:pPr>
        <w:spacing w:after="0"/>
        <w:ind w:left="0"/>
        <w:jc w:val="both"/>
      </w:pPr>
      <w:r>
        <w:drawing>
          <wp:inline distT="0" distB="0" distL="0" distR="0">
            <wp:extent cx="7810500" cy="251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7810500" cy="251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11" w:id="1342"/>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342"/>
    <w:bookmarkStart w:name="z1412" w:id="1343"/>
    <w:p>
      <w:pPr>
        <w:spacing w:after="0"/>
        <w:ind w:left="0"/>
        <w:jc w:val="both"/>
      </w:pPr>
      <w:r>
        <w:rPr>
          <w:rFonts w:ascii="Times New Roman"/>
          <w:b w:val="false"/>
          <w:i w:val="false"/>
          <w:color w:val="000000"/>
          <w:sz w:val="28"/>
        </w:rPr>
        <w:t xml:space="preserve">
      </w:t>
      </w:r>
    </w:p>
    <w:bookmarkEnd w:id="1343"/>
    <w:p>
      <w:pPr>
        <w:spacing w:after="0"/>
        <w:ind w:left="0"/>
        <w:jc w:val="both"/>
      </w:pPr>
      <w:r>
        <w:drawing>
          <wp:inline distT="0" distB="0" distL="0" distR="0">
            <wp:extent cx="7810500" cy="621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4"/>
                    <a:stretch>
                      <a:fillRect/>
                    </a:stretch>
                  </pic:blipFill>
                  <pic:spPr>
                    <a:xfrm>
                      <a:off x="0" y="0"/>
                      <a:ext cx="7810500" cy="621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13" w:id="1344"/>
    <w:p>
      <w:pPr>
        <w:spacing w:after="0"/>
        <w:ind w:left="0"/>
        <w:jc w:val="left"/>
      </w:pPr>
      <w:r>
        <w:rPr>
          <w:rFonts w:ascii="Times New Roman"/>
          <w:b/>
          <w:i w:val="false"/>
          <w:color w:val="000000"/>
        </w:rPr>
        <w:t xml:space="preserve"> Шартты белгілер:</w:t>
      </w:r>
    </w:p>
    <w:bookmarkEnd w:id="1344"/>
    <w:bookmarkStart w:name="z1414" w:id="1345"/>
    <w:p>
      <w:pPr>
        <w:spacing w:after="0"/>
        <w:ind w:left="0"/>
        <w:jc w:val="both"/>
      </w:pPr>
      <w:r>
        <w:rPr>
          <w:rFonts w:ascii="Times New Roman"/>
          <w:b w:val="false"/>
          <w:i w:val="false"/>
          <w:color w:val="000000"/>
          <w:sz w:val="28"/>
        </w:rPr>
        <w:t xml:space="preserve">
      </w:t>
      </w:r>
    </w:p>
    <w:bookmarkEnd w:id="1345"/>
    <w:p>
      <w:pPr>
        <w:spacing w:after="0"/>
        <w:ind w:left="0"/>
        <w:jc w:val="both"/>
      </w:pPr>
      <w:r>
        <w:drawing>
          <wp:inline distT="0" distB="0" distL="0" distR="0">
            <wp:extent cx="7810500" cy="255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5"/>
                    <a:stretch>
                      <a:fillRect/>
                    </a:stretch>
                  </pic:blipFill>
                  <pic:spPr>
                    <a:xfrm>
                      <a:off x="0" y="0"/>
                      <a:ext cx="7810500" cy="255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15" w:id="1346"/>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34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М.Нәлібаев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22 қосымша</w:t>
            </w:r>
          </w:p>
        </w:tc>
      </w:tr>
    </w:tbl>
    <w:bookmarkStart w:name="z1419" w:id="1347"/>
    <w:p>
      <w:pPr>
        <w:spacing w:after="0"/>
        <w:ind w:left="0"/>
        <w:jc w:val="left"/>
      </w:pPr>
      <w:r>
        <w:rPr>
          <w:rFonts w:ascii="Times New Roman"/>
          <w:b/>
          <w:i w:val="false"/>
          <w:color w:val="000000"/>
        </w:rPr>
        <w:t xml:space="preserve"> Өзгент ауылдық округінің 2020 - 2021 жылдарға арналған жайылымдарды басқару және оларды пайдалану жөніндегі жоспары</w:t>
      </w:r>
    </w:p>
    <w:bookmarkEnd w:id="1347"/>
    <w:bookmarkStart w:name="z1420" w:id="1348"/>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348"/>
    <w:bookmarkStart w:name="z1421" w:id="1349"/>
    <w:p>
      <w:pPr>
        <w:spacing w:after="0"/>
        <w:ind w:left="0"/>
        <w:jc w:val="both"/>
      </w:pPr>
      <w:r>
        <w:rPr>
          <w:rFonts w:ascii="Times New Roman"/>
          <w:b w:val="false"/>
          <w:i w:val="false"/>
          <w:color w:val="000000"/>
          <w:sz w:val="28"/>
        </w:rPr>
        <w:t>
      2) жайылым айналымдарының қолайлы схемасы;</w:t>
      </w:r>
    </w:p>
    <w:bookmarkEnd w:id="1349"/>
    <w:bookmarkStart w:name="z1422" w:id="1350"/>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350"/>
    <w:bookmarkStart w:name="z1423" w:id="1351"/>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351"/>
    <w:bookmarkStart w:name="z1424" w:id="1352"/>
    <w:p>
      <w:pPr>
        <w:spacing w:after="0"/>
        <w:ind w:left="0"/>
        <w:jc w:val="both"/>
      </w:pPr>
      <w:r>
        <w:rPr>
          <w:rFonts w:ascii="Times New Roman"/>
          <w:b w:val="false"/>
          <w:i w:val="false"/>
          <w:color w:val="000000"/>
          <w:sz w:val="28"/>
        </w:rPr>
        <w:t>
      5)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1352"/>
    <w:bookmarkStart w:name="z1425" w:id="1353"/>
    <w:p>
      <w:pPr>
        <w:spacing w:after="0"/>
        <w:ind w:left="0"/>
        <w:jc w:val="both"/>
      </w:pPr>
      <w:r>
        <w:rPr>
          <w:rFonts w:ascii="Times New Roman"/>
          <w:b w:val="false"/>
          <w:i w:val="false"/>
          <w:color w:val="000000"/>
          <w:sz w:val="28"/>
        </w:rPr>
        <w:t>
      6) ауылдық округ маңында орналасқан жайылымдар менм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353"/>
    <w:bookmarkStart w:name="z1426" w:id="1354"/>
    <w:p>
      <w:pPr>
        <w:spacing w:after="0"/>
        <w:ind w:left="0"/>
        <w:jc w:val="both"/>
      </w:pPr>
      <w:r>
        <w:rPr>
          <w:rFonts w:ascii="Times New Roman"/>
          <w:b w:val="false"/>
          <w:i w:val="false"/>
          <w:color w:val="000000"/>
          <w:sz w:val="28"/>
        </w:rPr>
        <w:t>
      7) ауылшаруашылығы жануарларын жаюдың және айдаудың маусымдық маршруттарын белгілейтін жайылымдарды пайдалану жөніндегі күнтізбелік графигі.</w:t>
      </w:r>
    </w:p>
    <w:bookmarkEnd w:id="1354"/>
    <w:bookmarkStart w:name="z1427" w:id="1355"/>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1355"/>
    <w:bookmarkStart w:name="z1428" w:id="1356"/>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 бас және шамалы даланың түрлі шөптерінің қатысуымен әртүрлі жусанның түрлері.</w:t>
      </w:r>
    </w:p>
    <w:bookmarkEnd w:id="1356"/>
    <w:bookmarkStart w:name="z1429" w:id="1357"/>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1357"/>
    <w:bookmarkStart w:name="z1430" w:id="1358"/>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1358"/>
    <w:bookmarkStart w:name="z1431" w:id="1359"/>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1359"/>
    <w:bookmarkStart w:name="z1432" w:id="1360"/>
    <w:p>
      <w:pPr>
        <w:spacing w:after="0"/>
        <w:ind w:left="0"/>
        <w:jc w:val="both"/>
      </w:pPr>
      <w:r>
        <w:rPr>
          <w:rFonts w:ascii="Times New Roman"/>
          <w:b w:val="false"/>
          <w:i w:val="false"/>
          <w:color w:val="000000"/>
          <w:sz w:val="28"/>
        </w:rPr>
        <w:t>
      Өзгент ауылдық округі, солтүстік жағынан Қожакент ауылдық округімен, оңтүстік жағынан Сырдария өзенімен шектеседі.</w:t>
      </w:r>
    </w:p>
    <w:bookmarkEnd w:id="1360"/>
    <w:bookmarkStart w:name="z1433" w:id="1361"/>
    <w:p>
      <w:pPr>
        <w:spacing w:after="0"/>
        <w:ind w:left="0"/>
        <w:jc w:val="both"/>
      </w:pPr>
      <w:r>
        <w:rPr>
          <w:rFonts w:ascii="Times New Roman"/>
          <w:b w:val="false"/>
          <w:i w:val="false"/>
          <w:color w:val="000000"/>
          <w:sz w:val="28"/>
        </w:rPr>
        <w:t>
      Әкімшілік-аумақтық бөлінісі Өзгент ауылынан тұрады.</w:t>
      </w:r>
    </w:p>
    <w:bookmarkEnd w:id="1361"/>
    <w:bookmarkStart w:name="z1434" w:id="1362"/>
    <w:p>
      <w:pPr>
        <w:spacing w:after="0"/>
        <w:ind w:left="0"/>
        <w:jc w:val="both"/>
      </w:pPr>
      <w:r>
        <w:rPr>
          <w:rFonts w:ascii="Times New Roman"/>
          <w:b w:val="false"/>
          <w:i w:val="false"/>
          <w:color w:val="000000"/>
          <w:sz w:val="28"/>
        </w:rPr>
        <w:t>
      Табиғи ауа-райының жағдайлары бойынша Өзгент ауылдық округі күрт құбылмалы ауа-райы мен құрғақ далалы қаймаққа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1362"/>
    <w:bookmarkStart w:name="z1435" w:id="1363"/>
    <w:p>
      <w:pPr>
        <w:spacing w:after="0"/>
        <w:ind w:left="0"/>
        <w:jc w:val="both"/>
      </w:pPr>
      <w:r>
        <w:rPr>
          <w:rFonts w:ascii="Times New Roman"/>
          <w:b w:val="false"/>
          <w:i w:val="false"/>
          <w:color w:val="000000"/>
          <w:sz w:val="28"/>
        </w:rPr>
        <w:t>
      Өзгент ауылдық округінің жалпы жер көлемі 2550 гектар (бұдан әрі – га), оның ішінде жайылымдар – 1283 га.</w:t>
      </w:r>
    </w:p>
    <w:bookmarkEnd w:id="1363"/>
    <w:bookmarkStart w:name="z1436" w:id="1364"/>
    <w:p>
      <w:pPr>
        <w:spacing w:after="0"/>
        <w:ind w:left="0"/>
        <w:jc w:val="both"/>
      </w:pPr>
      <w:r>
        <w:rPr>
          <w:rFonts w:ascii="Times New Roman"/>
          <w:b w:val="false"/>
          <w:i w:val="false"/>
          <w:color w:val="000000"/>
          <w:sz w:val="28"/>
        </w:rPr>
        <w:t>
      Санаттары бойынша жерлер келесідей бөлінеді:</w:t>
      </w:r>
    </w:p>
    <w:bookmarkEnd w:id="1364"/>
    <w:bookmarkStart w:name="z1437" w:id="1365"/>
    <w:p>
      <w:pPr>
        <w:spacing w:after="0"/>
        <w:ind w:left="0"/>
        <w:jc w:val="both"/>
      </w:pPr>
      <w:r>
        <w:rPr>
          <w:rFonts w:ascii="Times New Roman"/>
          <w:b w:val="false"/>
          <w:i w:val="false"/>
          <w:color w:val="000000"/>
          <w:sz w:val="28"/>
        </w:rPr>
        <w:t>
      Ауылшаруашылығы мақсатындағы жерлер – 1345 га;</w:t>
      </w:r>
    </w:p>
    <w:bookmarkEnd w:id="1365"/>
    <w:bookmarkStart w:name="z1438" w:id="1366"/>
    <w:p>
      <w:pPr>
        <w:spacing w:after="0"/>
        <w:ind w:left="0"/>
        <w:jc w:val="both"/>
      </w:pPr>
      <w:r>
        <w:rPr>
          <w:rFonts w:ascii="Times New Roman"/>
          <w:b w:val="false"/>
          <w:i w:val="false"/>
          <w:color w:val="000000"/>
          <w:sz w:val="28"/>
        </w:rPr>
        <w:t>
      Елдi мекендердiң жерлерi – 242,15 га.</w:t>
      </w:r>
    </w:p>
    <w:bookmarkEnd w:id="1366"/>
    <w:bookmarkStart w:name="z1439" w:id="1367"/>
    <w:p>
      <w:pPr>
        <w:spacing w:after="0"/>
        <w:ind w:left="0"/>
        <w:jc w:val="both"/>
      </w:pPr>
      <w:r>
        <w:rPr>
          <w:rFonts w:ascii="Times New Roman"/>
          <w:b w:val="false"/>
          <w:i w:val="false"/>
          <w:color w:val="000000"/>
          <w:sz w:val="28"/>
        </w:rPr>
        <w:t>
      Ауылдық округ аумағындағы ауылшаруашылығы жануарлары мал басының саны: 2535 бас ірі қара малы, 1045 бас уақ мал, 365 бас жылқы малы бар.</w:t>
      </w:r>
    </w:p>
    <w:bookmarkEnd w:id="1367"/>
    <w:bookmarkStart w:name="z1440" w:id="1368"/>
    <w:p>
      <w:pPr>
        <w:spacing w:after="0"/>
        <w:ind w:left="0"/>
        <w:jc w:val="both"/>
      </w:pPr>
      <w:r>
        <w:rPr>
          <w:rFonts w:ascii="Times New Roman"/>
          <w:b w:val="false"/>
          <w:i w:val="false"/>
          <w:color w:val="000000"/>
          <w:sz w:val="28"/>
        </w:rPr>
        <w:t>
      Ауылшаруашылығы жануарларының түрлері бойынша келесідей бөлінген:</w:t>
      </w:r>
    </w:p>
    <w:bookmarkEnd w:id="1368"/>
    <w:bookmarkStart w:name="z1441" w:id="1369"/>
    <w:p>
      <w:pPr>
        <w:spacing w:after="0"/>
        <w:ind w:left="0"/>
        <w:jc w:val="both"/>
      </w:pPr>
      <w:r>
        <w:rPr>
          <w:rFonts w:ascii="Times New Roman"/>
          <w:b w:val="false"/>
          <w:i w:val="false"/>
          <w:color w:val="000000"/>
          <w:sz w:val="28"/>
        </w:rPr>
        <w:t>
      ірі қара мал - 10 табын;</w:t>
      </w:r>
    </w:p>
    <w:bookmarkEnd w:id="1369"/>
    <w:bookmarkStart w:name="z1442" w:id="1370"/>
    <w:p>
      <w:pPr>
        <w:spacing w:after="0"/>
        <w:ind w:left="0"/>
        <w:jc w:val="both"/>
      </w:pPr>
      <w:r>
        <w:rPr>
          <w:rFonts w:ascii="Times New Roman"/>
          <w:b w:val="false"/>
          <w:i w:val="false"/>
          <w:color w:val="000000"/>
          <w:sz w:val="28"/>
        </w:rPr>
        <w:t>
      уақ мал - 9 отар;</w:t>
      </w:r>
    </w:p>
    <w:bookmarkEnd w:id="1370"/>
    <w:bookmarkStart w:name="z1443" w:id="1371"/>
    <w:p>
      <w:pPr>
        <w:spacing w:after="0"/>
        <w:ind w:left="0"/>
        <w:jc w:val="both"/>
      </w:pPr>
      <w:r>
        <w:rPr>
          <w:rFonts w:ascii="Times New Roman"/>
          <w:b w:val="false"/>
          <w:i w:val="false"/>
          <w:color w:val="000000"/>
          <w:sz w:val="28"/>
        </w:rPr>
        <w:t>
      жылқылар – 7 үйір.</w:t>
      </w:r>
    </w:p>
    <w:bookmarkEnd w:id="1371"/>
    <w:bookmarkStart w:name="z1444" w:id="1372"/>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1372"/>
    <w:bookmarkStart w:name="z1445" w:id="1373"/>
    <w:p>
      <w:pPr>
        <w:spacing w:after="0"/>
        <w:ind w:left="0"/>
        <w:jc w:val="both"/>
      </w:pPr>
      <w:r>
        <w:rPr>
          <w:rFonts w:ascii="Times New Roman"/>
          <w:b w:val="false"/>
          <w:i w:val="false"/>
          <w:color w:val="000000"/>
          <w:sz w:val="28"/>
        </w:rPr>
        <w:t>
      Жайылымдарды негізгі пайдаланушылар Өзгент ауылдық округінің тұрғындары болып табылады.</w:t>
      </w:r>
    </w:p>
    <w:bookmarkEnd w:id="1373"/>
    <w:bookmarkStart w:name="z1446" w:id="1374"/>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1374"/>
    <w:bookmarkStart w:name="z1447" w:id="1375"/>
    <w:p>
      <w:pPr>
        <w:spacing w:after="0"/>
        <w:ind w:left="0"/>
        <w:jc w:val="both"/>
      </w:pPr>
      <w:r>
        <w:rPr>
          <w:rFonts w:ascii="Times New Roman"/>
          <w:b w:val="false"/>
          <w:i w:val="false"/>
          <w:color w:val="000000"/>
          <w:sz w:val="28"/>
        </w:rPr>
        <w:t>
      Өзгент ауылдық округінің аумағында 1 ветеринарлық пункт қызмет істейді.</w:t>
      </w:r>
    </w:p>
    <w:bookmarkEnd w:id="1375"/>
    <w:bookmarkStart w:name="z1448" w:id="1376"/>
    <w:p>
      <w:pPr>
        <w:spacing w:after="0"/>
        <w:ind w:left="0"/>
        <w:jc w:val="both"/>
      </w:pPr>
      <w:r>
        <w:rPr>
          <w:rFonts w:ascii="Times New Roman"/>
          <w:b w:val="false"/>
          <w:i w:val="false"/>
          <w:color w:val="000000"/>
          <w:sz w:val="28"/>
        </w:rPr>
        <w:t>
      Өзгент ауылдық округінде малды айдап өтуге арналған сервитуттар белгіленбеген.</w:t>
      </w:r>
    </w:p>
    <w:bookmarkEnd w:id="1376"/>
    <w:bookmarkStart w:name="z1449" w:id="1377"/>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377"/>
    <w:bookmarkStart w:name="z1450" w:id="1378"/>
    <w:p>
      <w:pPr>
        <w:spacing w:after="0"/>
        <w:ind w:left="0"/>
        <w:jc w:val="both"/>
      </w:pPr>
      <w:r>
        <w:rPr>
          <w:rFonts w:ascii="Times New Roman"/>
          <w:b w:val="false"/>
          <w:i w:val="false"/>
          <w:color w:val="000000"/>
          <w:sz w:val="28"/>
        </w:rPr>
        <w:t xml:space="preserve">
      </w:t>
      </w:r>
    </w:p>
    <w:bookmarkEnd w:id="1378"/>
    <w:p>
      <w:pPr>
        <w:spacing w:after="0"/>
        <w:ind w:left="0"/>
        <w:jc w:val="both"/>
      </w:pPr>
      <w:r>
        <w:drawing>
          <wp:inline distT="0" distB="0" distL="0" distR="0">
            <wp:extent cx="7810500" cy="764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6"/>
                    <a:stretch>
                      <a:fillRect/>
                    </a:stretch>
                  </pic:blipFill>
                  <pic:spPr>
                    <a:xfrm>
                      <a:off x="0" y="0"/>
                      <a:ext cx="7810500" cy="764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51" w:id="1379"/>
    <w:p>
      <w:pPr>
        <w:spacing w:after="0"/>
        <w:ind w:left="0"/>
        <w:jc w:val="left"/>
      </w:pPr>
      <w:r>
        <w:rPr>
          <w:rFonts w:ascii="Times New Roman"/>
          <w:b/>
          <w:i w:val="false"/>
          <w:color w:val="000000"/>
        </w:rPr>
        <w:t xml:space="preserve"> Шартты белгілер:</w:t>
      </w:r>
    </w:p>
    <w:bookmarkEnd w:id="1379"/>
    <w:bookmarkStart w:name="z1452" w:id="1380"/>
    <w:p>
      <w:pPr>
        <w:spacing w:after="0"/>
        <w:ind w:left="0"/>
        <w:jc w:val="both"/>
      </w:pPr>
      <w:r>
        <w:rPr>
          <w:rFonts w:ascii="Times New Roman"/>
          <w:b w:val="false"/>
          <w:i w:val="false"/>
          <w:color w:val="000000"/>
          <w:sz w:val="28"/>
        </w:rPr>
        <w:t xml:space="preserve">
      </w:t>
      </w:r>
    </w:p>
    <w:bookmarkEnd w:id="1380"/>
    <w:p>
      <w:pPr>
        <w:spacing w:after="0"/>
        <w:ind w:left="0"/>
        <w:jc w:val="both"/>
      </w:pPr>
      <w:r>
        <w:drawing>
          <wp:inline distT="0" distB="0" distL="0" distR="0">
            <wp:extent cx="7810500" cy="167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7"/>
                    <a:stretch>
                      <a:fillRect/>
                    </a:stretch>
                  </pic:blipFill>
                  <pic:spPr>
                    <a:xfrm>
                      <a:off x="0" y="0"/>
                      <a:ext cx="7810500" cy="167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53" w:id="1381"/>
    <w:p>
      <w:pPr>
        <w:spacing w:after="0"/>
        <w:ind w:left="0"/>
        <w:jc w:val="left"/>
      </w:pPr>
      <w:r>
        <w:rPr>
          <w:rFonts w:ascii="Times New Roman"/>
          <w:b/>
          <w:i w:val="false"/>
          <w:color w:val="000000"/>
        </w:rPr>
        <w:t xml:space="preserve"> Жер учаскелерінің меншік иелері</w:t>
      </w:r>
    </w:p>
    <w:bookmarkEnd w:id="138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54" w:id="1382"/>
          <w:p>
            <w:pPr>
              <w:spacing w:after="20"/>
              <w:ind w:left="20"/>
              <w:jc w:val="both"/>
            </w:pPr>
            <w:r>
              <w:rPr>
                <w:rFonts w:ascii="Times New Roman"/>
                <w:b w:val="false"/>
                <w:i w:val="false"/>
                <w:color w:val="000000"/>
                <w:sz w:val="20"/>
              </w:rPr>
              <w:t>
Жиыны</w:t>
            </w:r>
          </w:p>
          <w:bookmarkEnd w:id="1382"/>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Кансейтова Бибисара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Ядгаров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Ядгаров 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Тулегенов Бакытжан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Тулегенов Бакытжан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Тулегенов Бакытжан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Тулегенов Бакытжан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Тулегенов Бакытжан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Тулегенов Бакытжан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 Рахманов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 Рахманов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Сейтжанов Өмірхан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СейтжановӨмірхан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Белгібаев Сарсет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Белгібаев Сарсет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АбишевАлиаскар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АбишевАлиаскар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ЖакудаевҮсен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ЖакудаевҮсен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ЖакудаевҮсен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ЖакудаевҮсен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ЖакудаевҮсен</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Алибеков Жолдасбек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Алибеков Жолдасбек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Алибеков Жолдасбек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Мухамед</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Мухамед</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Ядгаров Б.</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Ядгаров Б.</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Абилкасимов Б</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Асылбаев Орынбек Жусупбекович</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Базарбаев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Базарбаев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Шалысбаев Б</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Сазанбаев Н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Сазанбаев Н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А.Байдалиев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 Шакайдарова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 Адилханов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 Кебилбеков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bl>
    <w:bookmarkStart w:name="z1455" w:id="1383"/>
    <w:p>
      <w:pPr>
        <w:spacing w:after="0"/>
        <w:ind w:left="0"/>
        <w:jc w:val="both"/>
      </w:pPr>
      <w:r>
        <w:rPr>
          <w:rFonts w:ascii="Times New Roman"/>
          <w:b w:val="false"/>
          <w:i w:val="false"/>
          <w:color w:val="000000"/>
          <w:sz w:val="28"/>
        </w:rPr>
        <w:t>
      Аббревиатуралардың таратылып жазылуы:</w:t>
      </w:r>
    </w:p>
    <w:bookmarkEnd w:id="1383"/>
    <w:bookmarkStart w:name="z1456" w:id="1384"/>
    <w:p>
      <w:pPr>
        <w:spacing w:after="0"/>
        <w:ind w:left="0"/>
        <w:jc w:val="both"/>
      </w:pPr>
      <w:r>
        <w:rPr>
          <w:rFonts w:ascii="Times New Roman"/>
          <w:b w:val="false"/>
          <w:i w:val="false"/>
          <w:color w:val="000000"/>
          <w:sz w:val="28"/>
        </w:rPr>
        <w:t>
      МІҚ- мүйізді ірі қара мал;</w:t>
      </w:r>
    </w:p>
    <w:bookmarkEnd w:id="1384"/>
    <w:bookmarkStart w:name="z1457" w:id="1385"/>
    <w:p>
      <w:pPr>
        <w:spacing w:after="0"/>
        <w:ind w:left="0"/>
        <w:jc w:val="both"/>
      </w:pPr>
      <w:r>
        <w:rPr>
          <w:rFonts w:ascii="Times New Roman"/>
          <w:b w:val="false"/>
          <w:i w:val="false"/>
          <w:color w:val="000000"/>
          <w:sz w:val="28"/>
        </w:rPr>
        <w:t>
      УМ- уақ мал;</w:t>
      </w:r>
    </w:p>
    <w:bookmarkEnd w:id="1385"/>
    <w:bookmarkStart w:name="z1458" w:id="1386"/>
    <w:p>
      <w:pPr>
        <w:spacing w:after="0"/>
        <w:ind w:left="0"/>
        <w:jc w:val="both"/>
      </w:pPr>
      <w:r>
        <w:rPr>
          <w:rFonts w:ascii="Times New Roman"/>
          <w:b w:val="false"/>
          <w:i w:val="false"/>
          <w:color w:val="000000"/>
          <w:sz w:val="28"/>
        </w:rPr>
        <w:t>
      Га – гектар.</w:t>
      </w:r>
    </w:p>
    <w:bookmarkEnd w:id="1386"/>
    <w:bookmarkStart w:name="z1459" w:id="1387"/>
    <w:p>
      <w:pPr>
        <w:spacing w:after="0"/>
        <w:ind w:left="0"/>
        <w:jc w:val="left"/>
      </w:pPr>
      <w:r>
        <w:rPr>
          <w:rFonts w:ascii="Times New Roman"/>
          <w:b/>
          <w:i w:val="false"/>
          <w:color w:val="000000"/>
        </w:rPr>
        <w:t xml:space="preserve"> Өзгент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138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Өзгент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29889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460" w:id="1388"/>
    <w:p>
      <w:pPr>
        <w:spacing w:after="0"/>
        <w:ind w:left="0"/>
        <w:jc w:val="left"/>
      </w:pPr>
      <w:r>
        <w:rPr>
          <w:rFonts w:ascii="Times New Roman"/>
          <w:b/>
          <w:i w:val="false"/>
          <w:color w:val="000000"/>
        </w:rPr>
        <w:t xml:space="preserve"> Жайылым айналымдарының қолайлы схемасы</w:t>
      </w:r>
    </w:p>
    <w:bookmarkEnd w:id="1388"/>
    <w:bookmarkStart w:name="z1461" w:id="1389"/>
    <w:p>
      <w:pPr>
        <w:spacing w:after="0"/>
        <w:ind w:left="0"/>
        <w:jc w:val="both"/>
      </w:pPr>
      <w:r>
        <w:rPr>
          <w:rFonts w:ascii="Times New Roman"/>
          <w:b w:val="false"/>
          <w:i w:val="false"/>
          <w:color w:val="000000"/>
          <w:sz w:val="28"/>
        </w:rPr>
        <w:t xml:space="preserve">
      </w:t>
      </w:r>
    </w:p>
    <w:bookmarkEnd w:id="1389"/>
    <w:p>
      <w:pPr>
        <w:spacing w:after="0"/>
        <w:ind w:left="0"/>
        <w:jc w:val="both"/>
      </w:pPr>
      <w:r>
        <w:drawing>
          <wp:inline distT="0" distB="0" distL="0" distR="0">
            <wp:extent cx="7759700" cy="755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8"/>
                    <a:stretch>
                      <a:fillRect/>
                    </a:stretch>
                  </pic:blipFill>
                  <pic:spPr>
                    <a:xfrm>
                      <a:off x="0" y="0"/>
                      <a:ext cx="7759700" cy="755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62" w:id="1390"/>
    <w:p>
      <w:pPr>
        <w:spacing w:after="0"/>
        <w:ind w:left="0"/>
        <w:jc w:val="left"/>
      </w:pPr>
      <w:r>
        <w:rPr>
          <w:rFonts w:ascii="Times New Roman"/>
          <w:b/>
          <w:i w:val="false"/>
          <w:color w:val="000000"/>
        </w:rPr>
        <w:t xml:space="preserve"> Шартты белгілер:</w:t>
      </w:r>
    </w:p>
    <w:bookmarkEnd w:id="1390"/>
    <w:bookmarkStart w:name="z1463" w:id="1391"/>
    <w:p>
      <w:pPr>
        <w:spacing w:after="0"/>
        <w:ind w:left="0"/>
        <w:jc w:val="both"/>
      </w:pPr>
      <w:r>
        <w:rPr>
          <w:rFonts w:ascii="Times New Roman"/>
          <w:b w:val="false"/>
          <w:i w:val="false"/>
          <w:color w:val="000000"/>
          <w:sz w:val="28"/>
        </w:rPr>
        <w:t xml:space="preserve">
      </w:t>
      </w:r>
    </w:p>
    <w:bookmarkEnd w:id="1391"/>
    <w:p>
      <w:pPr>
        <w:spacing w:after="0"/>
        <w:ind w:left="0"/>
        <w:jc w:val="both"/>
      </w:pPr>
      <w:r>
        <w:drawing>
          <wp:inline distT="0" distB="0" distL="0" distR="0">
            <wp:extent cx="7810500" cy="280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9"/>
                    <a:stretch>
                      <a:fillRect/>
                    </a:stretch>
                  </pic:blipFill>
                  <pic:spPr>
                    <a:xfrm>
                      <a:off x="0" y="0"/>
                      <a:ext cx="7810500" cy="280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64" w:id="139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392"/>
    <w:bookmarkStart w:name="z1465" w:id="1393"/>
    <w:p>
      <w:pPr>
        <w:spacing w:after="0"/>
        <w:ind w:left="0"/>
        <w:jc w:val="both"/>
      </w:pPr>
      <w:r>
        <w:rPr>
          <w:rFonts w:ascii="Times New Roman"/>
          <w:b w:val="false"/>
          <w:i w:val="false"/>
          <w:color w:val="000000"/>
          <w:sz w:val="28"/>
        </w:rPr>
        <w:t xml:space="preserve">
      </w:t>
      </w:r>
    </w:p>
    <w:bookmarkEnd w:id="1393"/>
    <w:p>
      <w:pPr>
        <w:spacing w:after="0"/>
        <w:ind w:left="0"/>
        <w:jc w:val="both"/>
      </w:pPr>
      <w:r>
        <w:drawing>
          <wp:inline distT="0" distB="0" distL="0" distR="0">
            <wp:extent cx="7658100" cy="744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0"/>
                    <a:stretch>
                      <a:fillRect/>
                    </a:stretch>
                  </pic:blipFill>
                  <pic:spPr>
                    <a:xfrm>
                      <a:off x="0" y="0"/>
                      <a:ext cx="7658100" cy="744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66" w:id="1394"/>
    <w:p>
      <w:pPr>
        <w:spacing w:after="0"/>
        <w:ind w:left="0"/>
        <w:jc w:val="left"/>
      </w:pPr>
      <w:r>
        <w:rPr>
          <w:rFonts w:ascii="Times New Roman"/>
          <w:b/>
          <w:i w:val="false"/>
          <w:color w:val="000000"/>
        </w:rPr>
        <w:t xml:space="preserve"> Шартты белгілер:</w:t>
      </w:r>
    </w:p>
    <w:bookmarkEnd w:id="1394"/>
    <w:bookmarkStart w:name="z1467" w:id="1395"/>
    <w:p>
      <w:pPr>
        <w:spacing w:after="0"/>
        <w:ind w:left="0"/>
        <w:jc w:val="both"/>
      </w:pPr>
      <w:r>
        <w:rPr>
          <w:rFonts w:ascii="Times New Roman"/>
          <w:b w:val="false"/>
          <w:i w:val="false"/>
          <w:color w:val="000000"/>
          <w:sz w:val="28"/>
        </w:rPr>
        <w:t xml:space="preserve">
      </w:t>
      </w:r>
    </w:p>
    <w:bookmarkEnd w:id="1395"/>
    <w:p>
      <w:pPr>
        <w:spacing w:after="0"/>
        <w:ind w:left="0"/>
        <w:jc w:val="both"/>
      </w:pPr>
      <w:r>
        <w:drawing>
          <wp:inline distT="0" distB="0" distL="0" distR="0">
            <wp:extent cx="7810500" cy="383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1"/>
                    <a:stretch>
                      <a:fillRect/>
                    </a:stretch>
                  </pic:blipFill>
                  <pic:spPr>
                    <a:xfrm>
                      <a:off x="0" y="0"/>
                      <a:ext cx="7810500" cy="383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68" w:id="1396"/>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396"/>
    <w:bookmarkStart w:name="z1469" w:id="1397"/>
    <w:p>
      <w:pPr>
        <w:spacing w:after="0"/>
        <w:ind w:left="0"/>
        <w:jc w:val="both"/>
      </w:pPr>
      <w:r>
        <w:rPr>
          <w:rFonts w:ascii="Times New Roman"/>
          <w:b w:val="false"/>
          <w:i w:val="false"/>
          <w:color w:val="000000"/>
          <w:sz w:val="28"/>
        </w:rPr>
        <w:t xml:space="preserve">
      </w:t>
      </w:r>
    </w:p>
    <w:bookmarkEnd w:id="1397"/>
    <w:p>
      <w:pPr>
        <w:spacing w:after="0"/>
        <w:ind w:left="0"/>
        <w:jc w:val="both"/>
      </w:pPr>
      <w:r>
        <w:drawing>
          <wp:inline distT="0" distB="0" distL="0" distR="0">
            <wp:extent cx="7404100" cy="742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2"/>
                    <a:stretch>
                      <a:fillRect/>
                    </a:stretch>
                  </pic:blipFill>
                  <pic:spPr>
                    <a:xfrm>
                      <a:off x="0" y="0"/>
                      <a:ext cx="7404100" cy="742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70" w:id="1398"/>
    <w:p>
      <w:pPr>
        <w:spacing w:after="0"/>
        <w:ind w:left="0"/>
        <w:jc w:val="left"/>
      </w:pPr>
      <w:r>
        <w:rPr>
          <w:rFonts w:ascii="Times New Roman"/>
          <w:b/>
          <w:i w:val="false"/>
          <w:color w:val="000000"/>
        </w:rPr>
        <w:t xml:space="preserve"> Шартты белгілер:</w:t>
      </w:r>
    </w:p>
    <w:bookmarkEnd w:id="1398"/>
    <w:bookmarkStart w:name="z1471" w:id="1399"/>
    <w:p>
      <w:pPr>
        <w:spacing w:after="0"/>
        <w:ind w:left="0"/>
        <w:jc w:val="both"/>
      </w:pPr>
      <w:r>
        <w:rPr>
          <w:rFonts w:ascii="Times New Roman"/>
          <w:b w:val="false"/>
          <w:i w:val="false"/>
          <w:color w:val="000000"/>
          <w:sz w:val="28"/>
        </w:rPr>
        <w:t xml:space="preserve">
      </w:t>
      </w:r>
    </w:p>
    <w:bookmarkEnd w:id="1399"/>
    <w:p>
      <w:pPr>
        <w:spacing w:after="0"/>
        <w:ind w:left="0"/>
        <w:jc w:val="both"/>
      </w:pPr>
      <w:r>
        <w:drawing>
          <wp:inline distT="0" distB="0" distL="0" distR="0">
            <wp:extent cx="7810500" cy="383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3"/>
                    <a:stretch>
                      <a:fillRect/>
                    </a:stretch>
                  </pic:blipFill>
                  <pic:spPr>
                    <a:xfrm>
                      <a:off x="0" y="0"/>
                      <a:ext cx="7810500" cy="383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72" w:id="1400"/>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400"/>
    <w:bookmarkStart w:name="z1473" w:id="1401"/>
    <w:p>
      <w:pPr>
        <w:spacing w:after="0"/>
        <w:ind w:left="0"/>
        <w:jc w:val="both"/>
      </w:pPr>
      <w:r>
        <w:rPr>
          <w:rFonts w:ascii="Times New Roman"/>
          <w:b w:val="false"/>
          <w:i w:val="false"/>
          <w:color w:val="000000"/>
          <w:sz w:val="28"/>
        </w:rPr>
        <w:t xml:space="preserve">
      </w:t>
      </w:r>
    </w:p>
    <w:bookmarkEnd w:id="1401"/>
    <w:p>
      <w:pPr>
        <w:spacing w:after="0"/>
        <w:ind w:left="0"/>
        <w:jc w:val="both"/>
      </w:pPr>
      <w:r>
        <w:drawing>
          <wp:inline distT="0" distB="0" distL="0" distR="0">
            <wp:extent cx="7416800" cy="745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4"/>
                    <a:stretch>
                      <a:fillRect/>
                    </a:stretch>
                  </pic:blipFill>
                  <pic:spPr>
                    <a:xfrm>
                      <a:off x="0" y="0"/>
                      <a:ext cx="7416800" cy="745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74" w:id="1402"/>
    <w:p>
      <w:pPr>
        <w:spacing w:after="0"/>
        <w:ind w:left="0"/>
        <w:jc w:val="left"/>
      </w:pPr>
      <w:r>
        <w:rPr>
          <w:rFonts w:ascii="Times New Roman"/>
          <w:b/>
          <w:i w:val="false"/>
          <w:color w:val="000000"/>
        </w:rPr>
        <w:t xml:space="preserve"> Шартты белгілер:</w:t>
      </w:r>
    </w:p>
    <w:bookmarkEnd w:id="1402"/>
    <w:bookmarkStart w:name="z1475" w:id="1403"/>
    <w:p>
      <w:pPr>
        <w:spacing w:after="0"/>
        <w:ind w:left="0"/>
        <w:jc w:val="both"/>
      </w:pPr>
      <w:r>
        <w:rPr>
          <w:rFonts w:ascii="Times New Roman"/>
          <w:b w:val="false"/>
          <w:i w:val="false"/>
          <w:color w:val="000000"/>
          <w:sz w:val="28"/>
        </w:rPr>
        <w:t xml:space="preserve">
      </w:t>
      </w:r>
    </w:p>
    <w:bookmarkEnd w:id="1403"/>
    <w:p>
      <w:pPr>
        <w:spacing w:after="0"/>
        <w:ind w:left="0"/>
        <w:jc w:val="both"/>
      </w:pPr>
      <w:r>
        <w:drawing>
          <wp:inline distT="0" distB="0" distL="0" distR="0">
            <wp:extent cx="78105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5"/>
                    <a:stretch>
                      <a:fillRect/>
                    </a:stretch>
                  </pic:blipFill>
                  <pic:spPr>
                    <a:xfrm>
                      <a:off x="0" y="0"/>
                      <a:ext cx="7810500" cy="231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76" w:id="1404"/>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404"/>
    <w:bookmarkStart w:name="z1477" w:id="1405"/>
    <w:p>
      <w:pPr>
        <w:spacing w:after="0"/>
        <w:ind w:left="0"/>
        <w:jc w:val="both"/>
      </w:pPr>
      <w:r>
        <w:rPr>
          <w:rFonts w:ascii="Times New Roman"/>
          <w:b w:val="false"/>
          <w:i w:val="false"/>
          <w:color w:val="000000"/>
          <w:sz w:val="28"/>
        </w:rPr>
        <w:t xml:space="preserve">
      </w:t>
      </w:r>
    </w:p>
    <w:bookmarkEnd w:id="1405"/>
    <w:p>
      <w:pPr>
        <w:spacing w:after="0"/>
        <w:ind w:left="0"/>
        <w:jc w:val="both"/>
      </w:pPr>
      <w:r>
        <w:drawing>
          <wp:inline distT="0" distB="0" distL="0" distR="0">
            <wp:extent cx="7416800" cy="745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6"/>
                    <a:stretch>
                      <a:fillRect/>
                    </a:stretch>
                  </pic:blipFill>
                  <pic:spPr>
                    <a:xfrm>
                      <a:off x="0" y="0"/>
                      <a:ext cx="7416800" cy="745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78" w:id="1406"/>
    <w:p>
      <w:pPr>
        <w:spacing w:after="0"/>
        <w:ind w:left="0"/>
        <w:jc w:val="left"/>
      </w:pPr>
      <w:r>
        <w:rPr>
          <w:rFonts w:ascii="Times New Roman"/>
          <w:b/>
          <w:i w:val="false"/>
          <w:color w:val="000000"/>
        </w:rPr>
        <w:t xml:space="preserve"> Шартты белгілер:</w:t>
      </w:r>
    </w:p>
    <w:bookmarkEnd w:id="1406"/>
    <w:bookmarkStart w:name="z1479" w:id="1407"/>
    <w:p>
      <w:pPr>
        <w:spacing w:after="0"/>
        <w:ind w:left="0"/>
        <w:jc w:val="both"/>
      </w:pPr>
      <w:r>
        <w:rPr>
          <w:rFonts w:ascii="Times New Roman"/>
          <w:b w:val="false"/>
          <w:i w:val="false"/>
          <w:color w:val="000000"/>
          <w:sz w:val="28"/>
        </w:rPr>
        <w:t xml:space="preserve">
      </w:t>
      </w:r>
    </w:p>
    <w:bookmarkEnd w:id="1407"/>
    <w:p>
      <w:pPr>
        <w:spacing w:after="0"/>
        <w:ind w:left="0"/>
        <w:jc w:val="both"/>
      </w:pPr>
      <w:r>
        <w:drawing>
          <wp:inline distT="0" distB="0" distL="0" distR="0">
            <wp:extent cx="7810500" cy="223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7"/>
                    <a:stretch>
                      <a:fillRect/>
                    </a:stretch>
                  </pic:blipFill>
                  <pic:spPr>
                    <a:xfrm>
                      <a:off x="0" y="0"/>
                      <a:ext cx="7810500" cy="223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80" w:id="1408"/>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40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Өзгент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23 қосымша</w:t>
            </w:r>
          </w:p>
        </w:tc>
      </w:tr>
    </w:tbl>
    <w:bookmarkStart w:name="z1484" w:id="1409"/>
    <w:p>
      <w:pPr>
        <w:spacing w:after="0"/>
        <w:ind w:left="0"/>
        <w:jc w:val="left"/>
      </w:pPr>
      <w:r>
        <w:rPr>
          <w:rFonts w:ascii="Times New Roman"/>
          <w:b/>
          <w:i w:val="false"/>
          <w:color w:val="000000"/>
        </w:rPr>
        <w:t xml:space="preserve"> Сунақата ауылдық округінің 2020 - 2021 жылдарға арналған жайылымдарды басқару және оларды пайдалану жөніндегі жоспары</w:t>
      </w:r>
    </w:p>
    <w:bookmarkEnd w:id="1409"/>
    <w:bookmarkStart w:name="z1485" w:id="1410"/>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410"/>
    <w:bookmarkStart w:name="z1486" w:id="1411"/>
    <w:p>
      <w:pPr>
        <w:spacing w:after="0"/>
        <w:ind w:left="0"/>
        <w:jc w:val="both"/>
      </w:pPr>
      <w:r>
        <w:rPr>
          <w:rFonts w:ascii="Times New Roman"/>
          <w:b w:val="false"/>
          <w:i w:val="false"/>
          <w:color w:val="000000"/>
          <w:sz w:val="28"/>
        </w:rPr>
        <w:t>
      2) жайылым айналымдарының қолайлы схемасы;</w:t>
      </w:r>
    </w:p>
    <w:bookmarkEnd w:id="1411"/>
    <w:bookmarkStart w:name="z1487" w:id="1412"/>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412"/>
    <w:bookmarkStart w:name="z1488" w:id="1413"/>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413"/>
    <w:bookmarkStart w:name="z1489" w:id="1414"/>
    <w:p>
      <w:pPr>
        <w:spacing w:after="0"/>
        <w:ind w:left="0"/>
        <w:jc w:val="both"/>
      </w:pPr>
      <w:r>
        <w:rPr>
          <w:rFonts w:ascii="Times New Roman"/>
          <w:b w:val="false"/>
          <w:i w:val="false"/>
          <w:color w:val="000000"/>
          <w:sz w:val="28"/>
        </w:rPr>
        <w:t>
      5)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1414"/>
    <w:bookmarkStart w:name="z1490" w:id="1415"/>
    <w:p>
      <w:pPr>
        <w:spacing w:after="0"/>
        <w:ind w:left="0"/>
        <w:jc w:val="both"/>
      </w:pPr>
      <w:r>
        <w:rPr>
          <w:rFonts w:ascii="Times New Roman"/>
          <w:b w:val="false"/>
          <w:i w:val="false"/>
          <w:color w:val="000000"/>
          <w:sz w:val="28"/>
        </w:rPr>
        <w:t>
      6) ауылдық округ маңында орналасқан жайылымдар 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415"/>
    <w:bookmarkStart w:name="z1491" w:id="1416"/>
    <w:p>
      <w:pPr>
        <w:spacing w:after="0"/>
        <w:ind w:left="0"/>
        <w:jc w:val="both"/>
      </w:pPr>
      <w:r>
        <w:rPr>
          <w:rFonts w:ascii="Times New Roman"/>
          <w:b w:val="false"/>
          <w:i w:val="false"/>
          <w:color w:val="000000"/>
          <w:sz w:val="28"/>
        </w:rPr>
        <w:t>
      7) ауылшаруашылығы жануарларын жаюдың және айдаудың маусымдық маршруттарын белгілейтін жайылымдарды пайдалану жөніндегі күнтізбелік графигі.</w:t>
      </w:r>
    </w:p>
    <w:bookmarkEnd w:id="1416"/>
    <w:bookmarkStart w:name="z1492" w:id="1417"/>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1417"/>
    <w:bookmarkStart w:name="z1493" w:id="1418"/>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 бас және шамалы даланың түрлі шөптерінің қатысуы мен әртүрлі жусанның түрлері.</w:t>
      </w:r>
    </w:p>
    <w:bookmarkEnd w:id="1418"/>
    <w:bookmarkStart w:name="z1494" w:id="1419"/>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1419"/>
    <w:bookmarkStart w:name="z1495" w:id="1420"/>
    <w:p>
      <w:pPr>
        <w:spacing w:after="0"/>
        <w:ind w:left="0"/>
        <w:jc w:val="both"/>
      </w:pPr>
      <w:r>
        <w:rPr>
          <w:rFonts w:ascii="Times New Roman"/>
          <w:b w:val="false"/>
          <w:i w:val="false"/>
          <w:color w:val="000000"/>
          <w:sz w:val="28"/>
        </w:rPr>
        <w:t>
      Жайылымдық алқаптардың орташа өнімділігі 3,5 центер/гектарды құрайды.</w:t>
      </w:r>
    </w:p>
    <w:bookmarkEnd w:id="1420"/>
    <w:bookmarkStart w:name="z1496" w:id="1421"/>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1421"/>
    <w:bookmarkStart w:name="z1497" w:id="1422"/>
    <w:p>
      <w:pPr>
        <w:spacing w:after="0"/>
        <w:ind w:left="0"/>
        <w:jc w:val="both"/>
      </w:pPr>
      <w:r>
        <w:rPr>
          <w:rFonts w:ascii="Times New Roman"/>
          <w:b w:val="false"/>
          <w:i w:val="false"/>
          <w:color w:val="000000"/>
          <w:sz w:val="28"/>
        </w:rPr>
        <w:t>
      Сунақата ауылдық округі солтүстік жағынан Шиелі ауданымен, оңтүстік жағынан Қожамберді ауылдық округімен шектеседі.</w:t>
      </w:r>
    </w:p>
    <w:bookmarkEnd w:id="1422"/>
    <w:bookmarkStart w:name="z1498" w:id="1423"/>
    <w:p>
      <w:pPr>
        <w:spacing w:after="0"/>
        <w:ind w:left="0"/>
        <w:jc w:val="both"/>
      </w:pPr>
      <w:r>
        <w:rPr>
          <w:rFonts w:ascii="Times New Roman"/>
          <w:b w:val="false"/>
          <w:i w:val="false"/>
          <w:color w:val="000000"/>
          <w:sz w:val="28"/>
        </w:rPr>
        <w:t>
      Әкімшілік-аумақтық бөлінісі Сунақата ауылы және Еңбек елді мекенінен тұрады.</w:t>
      </w:r>
    </w:p>
    <w:bookmarkEnd w:id="1423"/>
    <w:bookmarkStart w:name="z1499" w:id="1424"/>
    <w:p>
      <w:pPr>
        <w:spacing w:after="0"/>
        <w:ind w:left="0"/>
        <w:jc w:val="both"/>
      </w:pPr>
      <w:r>
        <w:rPr>
          <w:rFonts w:ascii="Times New Roman"/>
          <w:b w:val="false"/>
          <w:i w:val="false"/>
          <w:color w:val="000000"/>
          <w:sz w:val="28"/>
        </w:rPr>
        <w:t>
      Табиғи ауа-райының жағдайлары бойынша Сунақата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1424"/>
    <w:bookmarkStart w:name="z1500" w:id="1425"/>
    <w:p>
      <w:pPr>
        <w:spacing w:after="0"/>
        <w:ind w:left="0"/>
        <w:jc w:val="both"/>
      </w:pPr>
      <w:r>
        <w:rPr>
          <w:rFonts w:ascii="Times New Roman"/>
          <w:b w:val="false"/>
          <w:i w:val="false"/>
          <w:color w:val="000000"/>
          <w:sz w:val="28"/>
        </w:rPr>
        <w:t>
      Сунақата ауылдық округінің жалпы жер көлемі 3062 гектар (бұдан әрі – га), оның ішінде жайылымдар – 2615 га.</w:t>
      </w:r>
    </w:p>
    <w:bookmarkEnd w:id="1425"/>
    <w:bookmarkStart w:name="z1501" w:id="1426"/>
    <w:p>
      <w:pPr>
        <w:spacing w:after="0"/>
        <w:ind w:left="0"/>
        <w:jc w:val="both"/>
      </w:pPr>
      <w:r>
        <w:rPr>
          <w:rFonts w:ascii="Times New Roman"/>
          <w:b w:val="false"/>
          <w:i w:val="false"/>
          <w:color w:val="000000"/>
          <w:sz w:val="28"/>
        </w:rPr>
        <w:t>
      Санаттары бойынша жерлер келесідей бөлінеді:</w:t>
      </w:r>
    </w:p>
    <w:bookmarkEnd w:id="1426"/>
    <w:bookmarkStart w:name="z1502" w:id="1427"/>
    <w:p>
      <w:pPr>
        <w:spacing w:after="0"/>
        <w:ind w:left="0"/>
        <w:jc w:val="both"/>
      </w:pPr>
      <w:r>
        <w:rPr>
          <w:rFonts w:ascii="Times New Roman"/>
          <w:b w:val="false"/>
          <w:i w:val="false"/>
          <w:color w:val="000000"/>
          <w:sz w:val="28"/>
        </w:rPr>
        <w:t>
      Ауылшаруашылығы мақсатындағы жерлер – 2703 га;</w:t>
      </w:r>
    </w:p>
    <w:bookmarkEnd w:id="1427"/>
    <w:bookmarkStart w:name="z1503" w:id="1428"/>
    <w:p>
      <w:pPr>
        <w:spacing w:after="0"/>
        <w:ind w:left="0"/>
        <w:jc w:val="both"/>
      </w:pPr>
      <w:r>
        <w:rPr>
          <w:rFonts w:ascii="Times New Roman"/>
          <w:b w:val="false"/>
          <w:i w:val="false"/>
          <w:color w:val="000000"/>
          <w:sz w:val="28"/>
        </w:rPr>
        <w:t>
      Елдi мекендердiң жерлерi – 491,1 га.</w:t>
      </w:r>
    </w:p>
    <w:bookmarkEnd w:id="1428"/>
    <w:bookmarkStart w:name="z1504" w:id="1429"/>
    <w:p>
      <w:pPr>
        <w:spacing w:after="0"/>
        <w:ind w:left="0"/>
        <w:jc w:val="both"/>
      </w:pPr>
      <w:r>
        <w:rPr>
          <w:rFonts w:ascii="Times New Roman"/>
          <w:b w:val="false"/>
          <w:i w:val="false"/>
          <w:color w:val="000000"/>
          <w:sz w:val="28"/>
        </w:rPr>
        <w:t>
      Ауылдық округ аумағындағы ауылшаруашылығы жануарлары мал басының саны: 1311 бас ірі қара малы, 4179 бас уақ малы, 222 бас жылқы малы бар.</w:t>
      </w:r>
    </w:p>
    <w:bookmarkEnd w:id="1429"/>
    <w:bookmarkStart w:name="z1505" w:id="1430"/>
    <w:p>
      <w:pPr>
        <w:spacing w:after="0"/>
        <w:ind w:left="0"/>
        <w:jc w:val="both"/>
      </w:pPr>
      <w:r>
        <w:rPr>
          <w:rFonts w:ascii="Times New Roman"/>
          <w:b w:val="false"/>
          <w:i w:val="false"/>
          <w:color w:val="000000"/>
          <w:sz w:val="28"/>
        </w:rPr>
        <w:t>
      Ауылшаруашылығы жануарларының түрлері бойынша келесідей бөлінген:</w:t>
      </w:r>
    </w:p>
    <w:bookmarkEnd w:id="1430"/>
    <w:bookmarkStart w:name="z1506" w:id="1431"/>
    <w:p>
      <w:pPr>
        <w:spacing w:after="0"/>
        <w:ind w:left="0"/>
        <w:jc w:val="both"/>
      </w:pPr>
      <w:r>
        <w:rPr>
          <w:rFonts w:ascii="Times New Roman"/>
          <w:b w:val="false"/>
          <w:i w:val="false"/>
          <w:color w:val="000000"/>
          <w:sz w:val="28"/>
        </w:rPr>
        <w:t>
      ірі қара мал – 13 табын;</w:t>
      </w:r>
    </w:p>
    <w:bookmarkEnd w:id="1431"/>
    <w:bookmarkStart w:name="z1507" w:id="1432"/>
    <w:p>
      <w:pPr>
        <w:spacing w:after="0"/>
        <w:ind w:left="0"/>
        <w:jc w:val="both"/>
      </w:pPr>
      <w:r>
        <w:rPr>
          <w:rFonts w:ascii="Times New Roman"/>
          <w:b w:val="false"/>
          <w:i w:val="false"/>
          <w:color w:val="000000"/>
          <w:sz w:val="28"/>
        </w:rPr>
        <w:t>
      уақ мал - 9 отар;</w:t>
      </w:r>
    </w:p>
    <w:bookmarkEnd w:id="1432"/>
    <w:bookmarkStart w:name="z1508" w:id="1433"/>
    <w:p>
      <w:pPr>
        <w:spacing w:after="0"/>
        <w:ind w:left="0"/>
        <w:jc w:val="both"/>
      </w:pPr>
      <w:r>
        <w:rPr>
          <w:rFonts w:ascii="Times New Roman"/>
          <w:b w:val="false"/>
          <w:i w:val="false"/>
          <w:color w:val="000000"/>
          <w:sz w:val="28"/>
        </w:rPr>
        <w:t>
      жылқылар – 5 үйір.</w:t>
      </w:r>
    </w:p>
    <w:bookmarkEnd w:id="1433"/>
    <w:bookmarkStart w:name="z1509" w:id="1434"/>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1434"/>
    <w:bookmarkStart w:name="z1510" w:id="1435"/>
    <w:p>
      <w:pPr>
        <w:spacing w:after="0"/>
        <w:ind w:left="0"/>
        <w:jc w:val="both"/>
      </w:pPr>
      <w:r>
        <w:rPr>
          <w:rFonts w:ascii="Times New Roman"/>
          <w:b w:val="false"/>
          <w:i w:val="false"/>
          <w:color w:val="000000"/>
          <w:sz w:val="28"/>
        </w:rPr>
        <w:t>
      Жайылымдарды негізгі пайдаланушылар Сунақата ауылдық округінің тұрғындары болып табылады.</w:t>
      </w:r>
    </w:p>
    <w:bookmarkEnd w:id="1435"/>
    <w:bookmarkStart w:name="z1511" w:id="1436"/>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1436"/>
    <w:bookmarkStart w:name="z1512" w:id="1437"/>
    <w:p>
      <w:pPr>
        <w:spacing w:after="0"/>
        <w:ind w:left="0"/>
        <w:jc w:val="both"/>
      </w:pPr>
      <w:r>
        <w:rPr>
          <w:rFonts w:ascii="Times New Roman"/>
          <w:b w:val="false"/>
          <w:i w:val="false"/>
          <w:color w:val="000000"/>
          <w:sz w:val="28"/>
        </w:rPr>
        <w:t>
      Сунақата ауылдық округінің аумағында 1 ветеринарлық пункт, 1 мал қорымы қызмет істейді.</w:t>
      </w:r>
    </w:p>
    <w:bookmarkEnd w:id="1437"/>
    <w:bookmarkStart w:name="z1513" w:id="1438"/>
    <w:p>
      <w:pPr>
        <w:spacing w:after="0"/>
        <w:ind w:left="0"/>
        <w:jc w:val="both"/>
      </w:pPr>
      <w:r>
        <w:rPr>
          <w:rFonts w:ascii="Times New Roman"/>
          <w:b w:val="false"/>
          <w:i w:val="false"/>
          <w:color w:val="000000"/>
          <w:sz w:val="28"/>
        </w:rPr>
        <w:t>
      Сунақата ауылдық округінде малды айдап өтуге арналған сервитуттар белгіленбеген.</w:t>
      </w:r>
    </w:p>
    <w:bookmarkEnd w:id="1438"/>
    <w:bookmarkStart w:name="z1514" w:id="1439"/>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439"/>
    <w:bookmarkStart w:name="z1515" w:id="1440"/>
    <w:p>
      <w:pPr>
        <w:spacing w:after="0"/>
        <w:ind w:left="0"/>
        <w:jc w:val="both"/>
      </w:pPr>
      <w:r>
        <w:rPr>
          <w:rFonts w:ascii="Times New Roman"/>
          <w:b w:val="false"/>
          <w:i w:val="false"/>
          <w:color w:val="000000"/>
          <w:sz w:val="28"/>
        </w:rPr>
        <w:t xml:space="preserve">
      </w:t>
      </w:r>
    </w:p>
    <w:bookmarkEnd w:id="1440"/>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8"/>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16" w:id="1441"/>
    <w:p>
      <w:pPr>
        <w:spacing w:after="0"/>
        <w:ind w:left="0"/>
        <w:jc w:val="left"/>
      </w:pPr>
      <w:r>
        <w:rPr>
          <w:rFonts w:ascii="Times New Roman"/>
          <w:b/>
          <w:i w:val="false"/>
          <w:color w:val="000000"/>
        </w:rPr>
        <w:t xml:space="preserve"> Шартты белгілер:</w:t>
      </w:r>
    </w:p>
    <w:bookmarkEnd w:id="1441"/>
    <w:bookmarkStart w:name="z1517" w:id="1442"/>
    <w:p>
      <w:pPr>
        <w:spacing w:after="0"/>
        <w:ind w:left="0"/>
        <w:jc w:val="both"/>
      </w:pPr>
      <w:r>
        <w:rPr>
          <w:rFonts w:ascii="Times New Roman"/>
          <w:b w:val="false"/>
          <w:i w:val="false"/>
          <w:color w:val="000000"/>
          <w:sz w:val="28"/>
        </w:rPr>
        <w:t xml:space="preserve">
      </w:t>
      </w:r>
    </w:p>
    <w:bookmarkEnd w:id="1442"/>
    <w:p>
      <w:pPr>
        <w:spacing w:after="0"/>
        <w:ind w:left="0"/>
        <w:jc w:val="both"/>
      </w:pPr>
      <w:r>
        <w:drawing>
          <wp:inline distT="0" distB="0" distL="0" distR="0">
            <wp:extent cx="7810500" cy="175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9"/>
                    <a:stretch>
                      <a:fillRect/>
                    </a:stretch>
                  </pic:blipFill>
                  <pic:spPr>
                    <a:xfrm>
                      <a:off x="0" y="0"/>
                      <a:ext cx="7810500" cy="175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18" w:id="1443"/>
    <w:p>
      <w:pPr>
        <w:spacing w:after="0"/>
        <w:ind w:left="0"/>
        <w:jc w:val="left"/>
      </w:pPr>
      <w:r>
        <w:rPr>
          <w:rFonts w:ascii="Times New Roman"/>
          <w:b/>
          <w:i w:val="false"/>
          <w:color w:val="000000"/>
        </w:rPr>
        <w:t xml:space="preserve"> Жер учаскелерінің меншік иелері</w:t>
      </w:r>
    </w:p>
    <w:bookmarkEnd w:id="144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19" w:id="1444"/>
          <w:p>
            <w:pPr>
              <w:spacing w:after="20"/>
              <w:ind w:left="20"/>
              <w:jc w:val="both"/>
            </w:pPr>
            <w:r>
              <w:rPr>
                <w:rFonts w:ascii="Times New Roman"/>
                <w:b w:val="false"/>
                <w:i w:val="false"/>
                <w:color w:val="000000"/>
                <w:sz w:val="20"/>
              </w:rPr>
              <w:t>
Жиыны</w:t>
            </w:r>
          </w:p>
          <w:bookmarkEnd w:id="1444"/>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Қ.Абдуллаев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 Адырбеков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Алтайбаев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191,94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Аманов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229,74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189,24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 Байсынов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Балгабаев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544,51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 Балходжаева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334,79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Ерімбетов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Ибраев.Ә.</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А.Қансейтов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А.Қауханов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311,43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 Турлыбеков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Суюндуков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 Шарипбеков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Кенжаеев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1956,5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 Әшімханов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Қыжыров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480,26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 Кенжаев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Жумабеков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Данабеков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М.Шайхымбеков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324,17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Шынбаев .Д.</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368,88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179,88</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Кенжаев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949,5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Сариев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393,66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Досмағанбетов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704,7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Бекмурзаев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 Ертаев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164,36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С.Балтабайұлы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303,1</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 Сейтбек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6491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Ж.Шайзатханов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Қансейтов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Жусупова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С.Джанибеков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8090,23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17698,5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12537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33787,5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1300,74</w:t>
            </w:r>
          </w:p>
        </w:tc>
      </w:tr>
    </w:tbl>
    <w:bookmarkStart w:name="z1520" w:id="1445"/>
    <w:p>
      <w:pPr>
        <w:spacing w:after="0"/>
        <w:ind w:left="0"/>
        <w:jc w:val="both"/>
      </w:pPr>
      <w:r>
        <w:rPr>
          <w:rFonts w:ascii="Times New Roman"/>
          <w:b w:val="false"/>
          <w:i w:val="false"/>
          <w:color w:val="000000"/>
          <w:sz w:val="28"/>
        </w:rPr>
        <w:t>
      Аббревиатуралардың таратылып жазылуы:</w:t>
      </w:r>
    </w:p>
    <w:bookmarkEnd w:id="1445"/>
    <w:bookmarkStart w:name="z1521" w:id="1446"/>
    <w:p>
      <w:pPr>
        <w:spacing w:after="0"/>
        <w:ind w:left="0"/>
        <w:jc w:val="both"/>
      </w:pPr>
      <w:r>
        <w:rPr>
          <w:rFonts w:ascii="Times New Roman"/>
          <w:b w:val="false"/>
          <w:i w:val="false"/>
          <w:color w:val="000000"/>
          <w:sz w:val="28"/>
        </w:rPr>
        <w:t>
      МІҚ- мүйізді ірі қара мал;</w:t>
      </w:r>
    </w:p>
    <w:bookmarkEnd w:id="1446"/>
    <w:bookmarkStart w:name="z1522" w:id="1447"/>
    <w:p>
      <w:pPr>
        <w:spacing w:after="0"/>
        <w:ind w:left="0"/>
        <w:jc w:val="both"/>
      </w:pPr>
      <w:r>
        <w:rPr>
          <w:rFonts w:ascii="Times New Roman"/>
          <w:b w:val="false"/>
          <w:i w:val="false"/>
          <w:color w:val="000000"/>
          <w:sz w:val="28"/>
        </w:rPr>
        <w:t>
      УМ- уақ мал;</w:t>
      </w:r>
    </w:p>
    <w:bookmarkEnd w:id="1447"/>
    <w:bookmarkStart w:name="z1523" w:id="1448"/>
    <w:p>
      <w:pPr>
        <w:spacing w:after="0"/>
        <w:ind w:left="0"/>
        <w:jc w:val="both"/>
      </w:pPr>
      <w:r>
        <w:rPr>
          <w:rFonts w:ascii="Times New Roman"/>
          <w:b w:val="false"/>
          <w:i w:val="false"/>
          <w:color w:val="000000"/>
          <w:sz w:val="28"/>
        </w:rPr>
        <w:t>
      Га – гектар.</w:t>
      </w:r>
    </w:p>
    <w:bookmarkEnd w:id="1448"/>
    <w:bookmarkStart w:name="z1524" w:id="1449"/>
    <w:p>
      <w:pPr>
        <w:spacing w:after="0"/>
        <w:ind w:left="0"/>
        <w:jc w:val="left"/>
      </w:pPr>
      <w:r>
        <w:rPr>
          <w:rFonts w:ascii="Times New Roman"/>
          <w:b/>
          <w:i w:val="false"/>
          <w:color w:val="000000"/>
        </w:rPr>
        <w:t xml:space="preserve"> Сунақата ауылдық округі бойынша елді мекендер бөлінісінде аналық (сауын) мал басын орналастыру үшін жайылымдарды бөлу жөніндегі мәліметтер</w:t>
      </w:r>
    </w:p>
    <w:bookmarkEnd w:id="14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Сунақата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19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19430,5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525" w:id="1450"/>
    <w:p>
      <w:pPr>
        <w:spacing w:after="0"/>
        <w:ind w:left="0"/>
        <w:jc w:val="left"/>
      </w:pPr>
      <w:r>
        <w:rPr>
          <w:rFonts w:ascii="Times New Roman"/>
          <w:b/>
          <w:i w:val="false"/>
          <w:color w:val="000000"/>
        </w:rPr>
        <w:t xml:space="preserve"> Жайылым айналымдарының қолайлы схемасы</w:t>
      </w:r>
    </w:p>
    <w:bookmarkEnd w:id="1450"/>
    <w:bookmarkStart w:name="z1526" w:id="1451"/>
    <w:p>
      <w:pPr>
        <w:spacing w:after="0"/>
        <w:ind w:left="0"/>
        <w:jc w:val="both"/>
      </w:pPr>
      <w:r>
        <w:rPr>
          <w:rFonts w:ascii="Times New Roman"/>
          <w:b w:val="false"/>
          <w:i w:val="false"/>
          <w:color w:val="000000"/>
          <w:sz w:val="28"/>
        </w:rPr>
        <w:t xml:space="preserve">
      </w:t>
      </w:r>
    </w:p>
    <w:bookmarkEnd w:id="1451"/>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0"/>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27" w:id="1452"/>
    <w:p>
      <w:pPr>
        <w:spacing w:after="0"/>
        <w:ind w:left="0"/>
        <w:jc w:val="left"/>
      </w:pPr>
      <w:r>
        <w:rPr>
          <w:rFonts w:ascii="Times New Roman"/>
          <w:b/>
          <w:i w:val="false"/>
          <w:color w:val="000000"/>
        </w:rPr>
        <w:t xml:space="preserve"> Шартты белгілер:</w:t>
      </w:r>
    </w:p>
    <w:bookmarkEnd w:id="1452"/>
    <w:bookmarkStart w:name="z1528" w:id="1453"/>
    <w:p>
      <w:pPr>
        <w:spacing w:after="0"/>
        <w:ind w:left="0"/>
        <w:jc w:val="both"/>
      </w:pPr>
      <w:r>
        <w:rPr>
          <w:rFonts w:ascii="Times New Roman"/>
          <w:b w:val="false"/>
          <w:i w:val="false"/>
          <w:color w:val="000000"/>
          <w:sz w:val="28"/>
        </w:rPr>
        <w:t xml:space="preserve">
      </w:t>
      </w:r>
    </w:p>
    <w:bookmarkEnd w:id="1453"/>
    <w:p>
      <w:pPr>
        <w:spacing w:after="0"/>
        <w:ind w:left="0"/>
        <w:jc w:val="both"/>
      </w:pPr>
      <w:r>
        <w:drawing>
          <wp:inline distT="0" distB="0" distL="0" distR="0">
            <wp:extent cx="7810500" cy="278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1"/>
                    <a:stretch>
                      <a:fillRect/>
                    </a:stretch>
                  </pic:blipFill>
                  <pic:spPr>
                    <a:xfrm>
                      <a:off x="0" y="0"/>
                      <a:ext cx="7810500" cy="278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29" w:id="1454"/>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454"/>
    <w:bookmarkStart w:name="z1530" w:id="1455"/>
    <w:p>
      <w:pPr>
        <w:spacing w:after="0"/>
        <w:ind w:left="0"/>
        <w:jc w:val="both"/>
      </w:pPr>
      <w:r>
        <w:rPr>
          <w:rFonts w:ascii="Times New Roman"/>
          <w:b w:val="false"/>
          <w:i w:val="false"/>
          <w:color w:val="000000"/>
          <w:sz w:val="28"/>
        </w:rPr>
        <w:t xml:space="preserve">
      </w:t>
      </w:r>
    </w:p>
    <w:bookmarkEnd w:id="1455"/>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2"/>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31" w:id="1456"/>
    <w:p>
      <w:pPr>
        <w:spacing w:after="0"/>
        <w:ind w:left="0"/>
        <w:jc w:val="left"/>
      </w:pPr>
      <w:r>
        <w:rPr>
          <w:rFonts w:ascii="Times New Roman"/>
          <w:b/>
          <w:i w:val="false"/>
          <w:color w:val="000000"/>
        </w:rPr>
        <w:t xml:space="preserve"> Шартты белгілер:</w:t>
      </w:r>
    </w:p>
    <w:bookmarkEnd w:id="1456"/>
    <w:bookmarkStart w:name="z1532" w:id="1457"/>
    <w:p>
      <w:pPr>
        <w:spacing w:after="0"/>
        <w:ind w:left="0"/>
        <w:jc w:val="both"/>
      </w:pPr>
      <w:r>
        <w:rPr>
          <w:rFonts w:ascii="Times New Roman"/>
          <w:b w:val="false"/>
          <w:i w:val="false"/>
          <w:color w:val="000000"/>
          <w:sz w:val="28"/>
        </w:rPr>
        <w:t xml:space="preserve">
      </w:t>
      </w:r>
    </w:p>
    <w:bookmarkEnd w:id="1457"/>
    <w:p>
      <w:pPr>
        <w:spacing w:after="0"/>
        <w:ind w:left="0"/>
        <w:jc w:val="both"/>
      </w:pPr>
      <w:r>
        <w:drawing>
          <wp:inline distT="0" distB="0" distL="0" distR="0">
            <wp:extent cx="7810500" cy="401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3"/>
                    <a:stretch>
                      <a:fillRect/>
                    </a:stretch>
                  </pic:blipFill>
                  <pic:spPr>
                    <a:xfrm>
                      <a:off x="0" y="0"/>
                      <a:ext cx="7810500" cy="401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33" w:id="1458"/>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өзендерге,тоғандарға, апандарға, суару немесе суландыру каналдарына, құбырлы немесе шахталы құдықтарға) қол жеткізу схемасы</w:t>
      </w:r>
    </w:p>
    <w:bookmarkEnd w:id="1458"/>
    <w:bookmarkStart w:name="z1534" w:id="1459"/>
    <w:p>
      <w:pPr>
        <w:spacing w:after="0"/>
        <w:ind w:left="0"/>
        <w:jc w:val="both"/>
      </w:pPr>
      <w:r>
        <w:rPr>
          <w:rFonts w:ascii="Times New Roman"/>
          <w:b w:val="false"/>
          <w:i w:val="false"/>
          <w:color w:val="000000"/>
          <w:sz w:val="28"/>
        </w:rPr>
        <w:t xml:space="preserve">
      </w:t>
      </w:r>
    </w:p>
    <w:bookmarkEnd w:id="1459"/>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4"/>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35" w:id="1460"/>
    <w:p>
      <w:pPr>
        <w:spacing w:after="0"/>
        <w:ind w:left="0"/>
        <w:jc w:val="left"/>
      </w:pPr>
      <w:r>
        <w:rPr>
          <w:rFonts w:ascii="Times New Roman"/>
          <w:b/>
          <w:i w:val="false"/>
          <w:color w:val="000000"/>
        </w:rPr>
        <w:t xml:space="preserve"> Шартты белгілер:</w:t>
      </w:r>
    </w:p>
    <w:bookmarkEnd w:id="1460"/>
    <w:bookmarkStart w:name="z1536" w:id="1461"/>
    <w:p>
      <w:pPr>
        <w:spacing w:after="0"/>
        <w:ind w:left="0"/>
        <w:jc w:val="both"/>
      </w:pPr>
      <w:r>
        <w:rPr>
          <w:rFonts w:ascii="Times New Roman"/>
          <w:b w:val="false"/>
          <w:i w:val="false"/>
          <w:color w:val="000000"/>
          <w:sz w:val="28"/>
        </w:rPr>
        <w:t xml:space="preserve">
      </w:t>
      </w:r>
    </w:p>
    <w:bookmarkEnd w:id="1461"/>
    <w:p>
      <w:pPr>
        <w:spacing w:after="0"/>
        <w:ind w:left="0"/>
        <w:jc w:val="both"/>
      </w:pPr>
      <w:r>
        <w:drawing>
          <wp:inline distT="0" distB="0" distL="0" distR="0">
            <wp:extent cx="7810500" cy="416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5"/>
                    <a:stretch>
                      <a:fillRect/>
                    </a:stretch>
                  </pic:blipFill>
                  <pic:spPr>
                    <a:xfrm>
                      <a:off x="0" y="0"/>
                      <a:ext cx="7810500" cy="416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37" w:id="1462"/>
    <w:p>
      <w:pPr>
        <w:spacing w:after="0"/>
        <w:ind w:left="0"/>
        <w:jc w:val="left"/>
      </w:pPr>
      <w:r>
        <w:rPr>
          <w:rFonts w:ascii="Times New Roman"/>
          <w:b/>
          <w:i w:val="false"/>
          <w:color w:val="000000"/>
        </w:rPr>
        <w:t xml:space="preserve">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1462"/>
    <w:bookmarkStart w:name="z1538" w:id="1463"/>
    <w:p>
      <w:pPr>
        <w:spacing w:after="0"/>
        <w:ind w:left="0"/>
        <w:jc w:val="both"/>
      </w:pPr>
      <w:r>
        <w:rPr>
          <w:rFonts w:ascii="Times New Roman"/>
          <w:b w:val="false"/>
          <w:i w:val="false"/>
          <w:color w:val="000000"/>
          <w:sz w:val="28"/>
        </w:rPr>
        <w:t xml:space="preserve">
      </w:t>
      </w:r>
    </w:p>
    <w:bookmarkEnd w:id="1463"/>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6"/>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39" w:id="1464"/>
    <w:p>
      <w:pPr>
        <w:spacing w:after="0"/>
        <w:ind w:left="0"/>
        <w:jc w:val="left"/>
      </w:pPr>
      <w:r>
        <w:rPr>
          <w:rFonts w:ascii="Times New Roman"/>
          <w:b/>
          <w:i w:val="false"/>
          <w:color w:val="000000"/>
        </w:rPr>
        <w:t xml:space="preserve"> Шартты белгілер:</w:t>
      </w:r>
    </w:p>
    <w:bookmarkEnd w:id="1464"/>
    <w:bookmarkStart w:name="z1540" w:id="1465"/>
    <w:p>
      <w:pPr>
        <w:spacing w:after="0"/>
        <w:ind w:left="0"/>
        <w:jc w:val="both"/>
      </w:pPr>
      <w:r>
        <w:rPr>
          <w:rFonts w:ascii="Times New Roman"/>
          <w:b w:val="false"/>
          <w:i w:val="false"/>
          <w:color w:val="000000"/>
          <w:sz w:val="28"/>
        </w:rPr>
        <w:t xml:space="preserve">
      </w:t>
      </w:r>
    </w:p>
    <w:bookmarkEnd w:id="1465"/>
    <w:p>
      <w:pPr>
        <w:spacing w:after="0"/>
        <w:ind w:left="0"/>
        <w:jc w:val="both"/>
      </w:pPr>
      <w:r>
        <w:drawing>
          <wp:inline distT="0" distB="0" distL="0" distR="0">
            <wp:extent cx="7810500" cy="254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7"/>
                    <a:stretch>
                      <a:fillRect/>
                    </a:stretch>
                  </pic:blipFill>
                  <pic:spPr>
                    <a:xfrm>
                      <a:off x="0" y="0"/>
                      <a:ext cx="7810500" cy="254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41" w:id="1466"/>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466"/>
    <w:bookmarkStart w:name="z1542" w:id="1467"/>
    <w:p>
      <w:pPr>
        <w:spacing w:after="0"/>
        <w:ind w:left="0"/>
        <w:jc w:val="both"/>
      </w:pPr>
      <w:r>
        <w:rPr>
          <w:rFonts w:ascii="Times New Roman"/>
          <w:b w:val="false"/>
          <w:i w:val="false"/>
          <w:color w:val="000000"/>
          <w:sz w:val="28"/>
        </w:rPr>
        <w:t xml:space="preserve">
      </w:t>
      </w:r>
    </w:p>
    <w:bookmarkEnd w:id="1467"/>
    <w:p>
      <w:pPr>
        <w:spacing w:after="0"/>
        <w:ind w:left="0"/>
        <w:jc w:val="both"/>
      </w:pPr>
      <w:r>
        <w:drawing>
          <wp:inline distT="0" distB="0" distL="0" distR="0">
            <wp:extent cx="7810500" cy="405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8"/>
                    <a:stretch>
                      <a:fillRect/>
                    </a:stretch>
                  </pic:blipFill>
                  <pic:spPr>
                    <a:xfrm>
                      <a:off x="0" y="0"/>
                      <a:ext cx="7810500" cy="405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43" w:id="1468"/>
    <w:p>
      <w:pPr>
        <w:spacing w:after="0"/>
        <w:ind w:left="0"/>
        <w:jc w:val="left"/>
      </w:pPr>
      <w:r>
        <w:rPr>
          <w:rFonts w:ascii="Times New Roman"/>
          <w:b/>
          <w:i w:val="false"/>
          <w:color w:val="000000"/>
        </w:rPr>
        <w:t xml:space="preserve"> Шартты белгілер:</w:t>
      </w:r>
    </w:p>
    <w:bookmarkEnd w:id="1468"/>
    <w:bookmarkStart w:name="z1544" w:id="1469"/>
    <w:p>
      <w:pPr>
        <w:spacing w:after="0"/>
        <w:ind w:left="0"/>
        <w:jc w:val="both"/>
      </w:pPr>
      <w:r>
        <w:rPr>
          <w:rFonts w:ascii="Times New Roman"/>
          <w:b w:val="false"/>
          <w:i w:val="false"/>
          <w:color w:val="000000"/>
          <w:sz w:val="28"/>
        </w:rPr>
        <w:t xml:space="preserve">
      </w:t>
      </w:r>
    </w:p>
    <w:bookmarkEnd w:id="1469"/>
    <w:p>
      <w:pPr>
        <w:spacing w:after="0"/>
        <w:ind w:left="0"/>
        <w:jc w:val="both"/>
      </w:pPr>
      <w:r>
        <w:drawing>
          <wp:inline distT="0" distB="0" distL="0" distR="0">
            <wp:extent cx="7810500" cy="240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9"/>
                    <a:stretch>
                      <a:fillRect/>
                    </a:stretch>
                  </pic:blipFill>
                  <pic:spPr>
                    <a:xfrm>
                      <a:off x="0" y="0"/>
                      <a:ext cx="7810500" cy="240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45" w:id="1470"/>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47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Сунақата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24 қосымша</w:t>
            </w:r>
          </w:p>
        </w:tc>
      </w:tr>
    </w:tbl>
    <w:bookmarkStart w:name="z1549" w:id="1471"/>
    <w:p>
      <w:pPr>
        <w:spacing w:after="0"/>
        <w:ind w:left="0"/>
        <w:jc w:val="left"/>
      </w:pPr>
      <w:r>
        <w:rPr>
          <w:rFonts w:ascii="Times New Roman"/>
          <w:b/>
          <w:i w:val="false"/>
          <w:color w:val="000000"/>
        </w:rPr>
        <w:t xml:space="preserve"> Сүттіқұдық ауылдық округінің 2020 - 2021 жылдарға арналған жайылымдарды басқару және оларды пайдалану жөніндегі жоспары</w:t>
      </w:r>
    </w:p>
    <w:bookmarkEnd w:id="1471"/>
    <w:bookmarkStart w:name="z1550" w:id="1472"/>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472"/>
    <w:bookmarkStart w:name="z1551" w:id="1473"/>
    <w:p>
      <w:pPr>
        <w:spacing w:after="0"/>
        <w:ind w:left="0"/>
        <w:jc w:val="both"/>
      </w:pPr>
      <w:r>
        <w:rPr>
          <w:rFonts w:ascii="Times New Roman"/>
          <w:b w:val="false"/>
          <w:i w:val="false"/>
          <w:color w:val="000000"/>
          <w:sz w:val="28"/>
        </w:rPr>
        <w:t>
      2) жайылым айналымдарының қолайлы схемасы;</w:t>
      </w:r>
    </w:p>
    <w:bookmarkEnd w:id="1473"/>
    <w:bookmarkStart w:name="z1552" w:id="1474"/>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474"/>
    <w:bookmarkStart w:name="z1553" w:id="1475"/>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475"/>
    <w:bookmarkStart w:name="z1554" w:id="1476"/>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476"/>
    <w:bookmarkStart w:name="z1555" w:id="1477"/>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477"/>
    <w:bookmarkStart w:name="z1556" w:id="1478"/>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478"/>
    <w:bookmarkStart w:name="z1557" w:id="1479"/>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1479"/>
    <w:bookmarkStart w:name="z1558" w:id="1480"/>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1480"/>
    <w:bookmarkStart w:name="z1559" w:id="1481"/>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1481"/>
    <w:bookmarkStart w:name="z1560" w:id="1482"/>
    <w:p>
      <w:pPr>
        <w:spacing w:after="0"/>
        <w:ind w:left="0"/>
        <w:jc w:val="both"/>
      </w:pPr>
      <w:r>
        <w:rPr>
          <w:rFonts w:ascii="Times New Roman"/>
          <w:b w:val="false"/>
          <w:i w:val="false"/>
          <w:color w:val="000000"/>
          <w:sz w:val="28"/>
        </w:rPr>
        <w:t>
      Жайылымдық алқаптардың орташа өнімділігі 3,5 центер/гектарды құрайды.</w:t>
      </w:r>
    </w:p>
    <w:bookmarkEnd w:id="1482"/>
    <w:bookmarkStart w:name="z1561" w:id="1483"/>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1483"/>
    <w:bookmarkStart w:name="z1562" w:id="1484"/>
    <w:p>
      <w:pPr>
        <w:spacing w:after="0"/>
        <w:ind w:left="0"/>
        <w:jc w:val="both"/>
      </w:pPr>
      <w:r>
        <w:rPr>
          <w:rFonts w:ascii="Times New Roman"/>
          <w:b w:val="false"/>
          <w:i w:val="false"/>
          <w:color w:val="000000"/>
          <w:sz w:val="28"/>
        </w:rPr>
        <w:t>
      Сүттіқұдық ауылдық округі солтүстік жағынан Қожамберді ауылдық округімен, оңтүстік жағынан Жайылма шектеседі.</w:t>
      </w:r>
    </w:p>
    <w:bookmarkEnd w:id="1484"/>
    <w:bookmarkStart w:name="z1563" w:id="1485"/>
    <w:p>
      <w:pPr>
        <w:spacing w:after="0"/>
        <w:ind w:left="0"/>
        <w:jc w:val="both"/>
      </w:pPr>
      <w:r>
        <w:rPr>
          <w:rFonts w:ascii="Times New Roman"/>
          <w:b w:val="false"/>
          <w:i w:val="false"/>
          <w:color w:val="000000"/>
          <w:sz w:val="28"/>
        </w:rPr>
        <w:t>
      Әкімшілік-аумақтық бөлінісі Сүттіқұдық ауылынан тұрады.</w:t>
      </w:r>
    </w:p>
    <w:bookmarkEnd w:id="1485"/>
    <w:bookmarkStart w:name="z1564" w:id="1486"/>
    <w:p>
      <w:pPr>
        <w:spacing w:after="0"/>
        <w:ind w:left="0"/>
        <w:jc w:val="both"/>
      </w:pPr>
      <w:r>
        <w:rPr>
          <w:rFonts w:ascii="Times New Roman"/>
          <w:b w:val="false"/>
          <w:i w:val="false"/>
          <w:color w:val="000000"/>
          <w:sz w:val="28"/>
        </w:rPr>
        <w:t>
      Табиғи ауа-райының жағдайлары бойынша Сүттіқұдық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1486"/>
    <w:bookmarkStart w:name="z1565" w:id="1487"/>
    <w:p>
      <w:pPr>
        <w:spacing w:after="0"/>
        <w:ind w:left="0"/>
        <w:jc w:val="both"/>
      </w:pPr>
      <w:r>
        <w:rPr>
          <w:rFonts w:ascii="Times New Roman"/>
          <w:b w:val="false"/>
          <w:i w:val="false"/>
          <w:color w:val="000000"/>
          <w:sz w:val="28"/>
        </w:rPr>
        <w:t>
      Сүттіқұдық ауылдық округінің жалпы жер көлемі 3440,0 гектар (бұдан әрі – га), оның ішінде жайылымдар – 2810 га.</w:t>
      </w:r>
    </w:p>
    <w:bookmarkEnd w:id="1487"/>
    <w:bookmarkStart w:name="z1566" w:id="1488"/>
    <w:p>
      <w:pPr>
        <w:spacing w:after="0"/>
        <w:ind w:left="0"/>
        <w:jc w:val="both"/>
      </w:pPr>
      <w:r>
        <w:rPr>
          <w:rFonts w:ascii="Times New Roman"/>
          <w:b w:val="false"/>
          <w:i w:val="false"/>
          <w:color w:val="000000"/>
          <w:sz w:val="28"/>
        </w:rPr>
        <w:t>
      Санаттары бойынша жерлер келесідей бөлінеді:</w:t>
      </w:r>
    </w:p>
    <w:bookmarkEnd w:id="1488"/>
    <w:bookmarkStart w:name="z1567" w:id="1489"/>
    <w:p>
      <w:pPr>
        <w:spacing w:after="0"/>
        <w:ind w:left="0"/>
        <w:jc w:val="both"/>
      </w:pPr>
      <w:r>
        <w:rPr>
          <w:rFonts w:ascii="Times New Roman"/>
          <w:b w:val="false"/>
          <w:i w:val="false"/>
          <w:color w:val="000000"/>
          <w:sz w:val="28"/>
        </w:rPr>
        <w:t>
      ауыл шаруашылығы мақсатындағы жерлер – 2881 га;</w:t>
      </w:r>
    </w:p>
    <w:bookmarkEnd w:id="1489"/>
    <w:bookmarkStart w:name="z1568" w:id="1490"/>
    <w:p>
      <w:pPr>
        <w:spacing w:after="0"/>
        <w:ind w:left="0"/>
        <w:jc w:val="both"/>
      </w:pPr>
      <w:r>
        <w:rPr>
          <w:rFonts w:ascii="Times New Roman"/>
          <w:b w:val="false"/>
          <w:i w:val="false"/>
          <w:color w:val="000000"/>
          <w:sz w:val="28"/>
        </w:rPr>
        <w:t>
      елдi мекендердiң жерлерi – 336,0 га.</w:t>
      </w:r>
    </w:p>
    <w:bookmarkEnd w:id="1490"/>
    <w:bookmarkStart w:name="z1569" w:id="1491"/>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3083 бас ірі қара малы, 8017 бас уақ малы, 619 бас жылқы, 88 бас түйе малы бар.</w:t>
      </w:r>
    </w:p>
    <w:bookmarkEnd w:id="1491"/>
    <w:bookmarkStart w:name="z1570" w:id="1492"/>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1492"/>
    <w:bookmarkStart w:name="z1571" w:id="1493"/>
    <w:p>
      <w:pPr>
        <w:spacing w:after="0"/>
        <w:ind w:left="0"/>
        <w:jc w:val="both"/>
      </w:pPr>
      <w:r>
        <w:rPr>
          <w:rFonts w:ascii="Times New Roman"/>
          <w:b w:val="false"/>
          <w:i w:val="false"/>
          <w:color w:val="000000"/>
          <w:sz w:val="28"/>
        </w:rPr>
        <w:t>
      ірі қара мал - 6 табын;</w:t>
      </w:r>
    </w:p>
    <w:bookmarkEnd w:id="1493"/>
    <w:bookmarkStart w:name="z1572" w:id="1494"/>
    <w:p>
      <w:pPr>
        <w:spacing w:after="0"/>
        <w:ind w:left="0"/>
        <w:jc w:val="both"/>
      </w:pPr>
      <w:r>
        <w:rPr>
          <w:rFonts w:ascii="Times New Roman"/>
          <w:b w:val="false"/>
          <w:i w:val="false"/>
          <w:color w:val="000000"/>
          <w:sz w:val="28"/>
        </w:rPr>
        <w:t>
      уақ мал - 5 отар;</w:t>
      </w:r>
    </w:p>
    <w:bookmarkEnd w:id="1494"/>
    <w:bookmarkStart w:name="z1573" w:id="1495"/>
    <w:p>
      <w:pPr>
        <w:spacing w:after="0"/>
        <w:ind w:left="0"/>
        <w:jc w:val="both"/>
      </w:pPr>
      <w:r>
        <w:rPr>
          <w:rFonts w:ascii="Times New Roman"/>
          <w:b w:val="false"/>
          <w:i w:val="false"/>
          <w:color w:val="000000"/>
          <w:sz w:val="28"/>
        </w:rPr>
        <w:t>
      жылқылар - 9 үйір;</w:t>
      </w:r>
    </w:p>
    <w:bookmarkEnd w:id="1495"/>
    <w:bookmarkStart w:name="z1574" w:id="1496"/>
    <w:p>
      <w:pPr>
        <w:spacing w:after="0"/>
        <w:ind w:left="0"/>
        <w:jc w:val="both"/>
      </w:pPr>
      <w:r>
        <w:rPr>
          <w:rFonts w:ascii="Times New Roman"/>
          <w:b w:val="false"/>
          <w:i w:val="false"/>
          <w:color w:val="000000"/>
          <w:sz w:val="28"/>
        </w:rPr>
        <w:t>
      түйе-1 табын.</w:t>
      </w:r>
    </w:p>
    <w:bookmarkEnd w:id="1496"/>
    <w:bookmarkStart w:name="z1575" w:id="1497"/>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1497"/>
    <w:bookmarkStart w:name="z1576" w:id="1498"/>
    <w:p>
      <w:pPr>
        <w:spacing w:after="0"/>
        <w:ind w:left="0"/>
        <w:jc w:val="both"/>
      </w:pPr>
      <w:r>
        <w:rPr>
          <w:rFonts w:ascii="Times New Roman"/>
          <w:b w:val="false"/>
          <w:i w:val="false"/>
          <w:color w:val="000000"/>
          <w:sz w:val="28"/>
        </w:rPr>
        <w:t>
      Жайылымдарды негізгі пайдаланушылар Сүттіқұдық ауылдық округінің тұрғындары болып табылады.</w:t>
      </w:r>
    </w:p>
    <w:bookmarkEnd w:id="1498"/>
    <w:bookmarkStart w:name="z1577" w:id="1499"/>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1499"/>
    <w:bookmarkStart w:name="z1578" w:id="1500"/>
    <w:p>
      <w:pPr>
        <w:spacing w:after="0"/>
        <w:ind w:left="0"/>
        <w:jc w:val="both"/>
      </w:pPr>
      <w:r>
        <w:rPr>
          <w:rFonts w:ascii="Times New Roman"/>
          <w:b w:val="false"/>
          <w:i w:val="false"/>
          <w:color w:val="000000"/>
          <w:sz w:val="28"/>
        </w:rPr>
        <w:t>
      Сүттіқұдық ауылдық округінің аумағында 1 ветеринарлық пункт, 1 мал қорымы қызмет істейді.</w:t>
      </w:r>
    </w:p>
    <w:bookmarkEnd w:id="1500"/>
    <w:bookmarkStart w:name="z1579" w:id="1501"/>
    <w:p>
      <w:pPr>
        <w:spacing w:after="0"/>
        <w:ind w:left="0"/>
        <w:jc w:val="both"/>
      </w:pPr>
      <w:r>
        <w:rPr>
          <w:rFonts w:ascii="Times New Roman"/>
          <w:b w:val="false"/>
          <w:i w:val="false"/>
          <w:color w:val="000000"/>
          <w:sz w:val="28"/>
        </w:rPr>
        <w:t>
      Сүттіқұдық ауылдық округінде малды айдап өтуге арналған сервитуттар белгіленбеген.</w:t>
      </w:r>
    </w:p>
    <w:bookmarkEnd w:id="1501"/>
    <w:bookmarkStart w:name="z1580" w:id="1502"/>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502"/>
    <w:bookmarkStart w:name="z1581" w:id="1503"/>
    <w:p>
      <w:pPr>
        <w:spacing w:after="0"/>
        <w:ind w:left="0"/>
        <w:jc w:val="both"/>
      </w:pPr>
      <w:r>
        <w:rPr>
          <w:rFonts w:ascii="Times New Roman"/>
          <w:b w:val="false"/>
          <w:i w:val="false"/>
          <w:color w:val="000000"/>
          <w:sz w:val="28"/>
        </w:rPr>
        <w:t xml:space="preserve">
      </w:t>
      </w:r>
    </w:p>
    <w:bookmarkEnd w:id="1503"/>
    <w:p>
      <w:pPr>
        <w:spacing w:after="0"/>
        <w:ind w:left="0"/>
        <w:jc w:val="both"/>
      </w:pPr>
      <w:r>
        <w:drawing>
          <wp:inline distT="0" distB="0" distL="0" distR="0">
            <wp:extent cx="7810500" cy="740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0"/>
                    <a:stretch>
                      <a:fillRect/>
                    </a:stretch>
                  </pic:blipFill>
                  <pic:spPr>
                    <a:xfrm>
                      <a:off x="0" y="0"/>
                      <a:ext cx="7810500" cy="740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82" w:id="1504"/>
    <w:p>
      <w:pPr>
        <w:spacing w:after="0"/>
        <w:ind w:left="0"/>
        <w:jc w:val="left"/>
      </w:pPr>
      <w:r>
        <w:rPr>
          <w:rFonts w:ascii="Times New Roman"/>
          <w:b/>
          <w:i w:val="false"/>
          <w:color w:val="000000"/>
        </w:rPr>
        <w:t xml:space="preserve"> Шартты белгілер:</w:t>
      </w:r>
    </w:p>
    <w:bookmarkEnd w:id="1504"/>
    <w:bookmarkStart w:name="z1583" w:id="1505"/>
    <w:p>
      <w:pPr>
        <w:spacing w:after="0"/>
        <w:ind w:left="0"/>
        <w:jc w:val="both"/>
      </w:pPr>
      <w:r>
        <w:rPr>
          <w:rFonts w:ascii="Times New Roman"/>
          <w:b w:val="false"/>
          <w:i w:val="false"/>
          <w:color w:val="000000"/>
          <w:sz w:val="28"/>
        </w:rPr>
        <w:t xml:space="preserve">
      </w:t>
      </w:r>
    </w:p>
    <w:bookmarkEnd w:id="1505"/>
    <w:p>
      <w:pPr>
        <w:spacing w:after="0"/>
        <w:ind w:left="0"/>
        <w:jc w:val="both"/>
      </w:pPr>
      <w:r>
        <w:drawing>
          <wp:inline distT="0" distB="0" distL="0" distR="0">
            <wp:extent cx="7810500" cy="191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1"/>
                    <a:stretch>
                      <a:fillRect/>
                    </a:stretch>
                  </pic:blipFill>
                  <pic:spPr>
                    <a:xfrm>
                      <a:off x="0" y="0"/>
                      <a:ext cx="7810500" cy="191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84" w:id="1506"/>
    <w:p>
      <w:pPr>
        <w:spacing w:after="0"/>
        <w:ind w:left="0"/>
        <w:jc w:val="left"/>
      </w:pPr>
      <w:r>
        <w:rPr>
          <w:rFonts w:ascii="Times New Roman"/>
          <w:b/>
          <w:i w:val="false"/>
          <w:color w:val="000000"/>
        </w:rPr>
        <w:t xml:space="preserve"> Жер учаскелерінің меншік иелері</w:t>
      </w:r>
    </w:p>
    <w:bookmarkEnd w:id="150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83"/>
        <w:gridCol w:w="683"/>
        <w:gridCol w:w="683"/>
        <w:gridCol w:w="683"/>
        <w:gridCol w:w="683"/>
        <w:gridCol w:w="683"/>
        <w:gridCol w:w="683"/>
        <w:gridCol w:w="683"/>
        <w:gridCol w:w="683"/>
        <w:gridCol w:w="683"/>
        <w:gridCol w:w="683"/>
        <w:gridCol w:w="683"/>
        <w:gridCol w:w="684"/>
        <w:gridCol w:w="684"/>
        <w:gridCol w:w="684"/>
        <w:gridCol w:w="684"/>
        <w:gridCol w:w="684"/>
        <w:gridCol w:w="684"/>
      </w:tblGrid>
      <w:tr>
        <w:trPr>
          <w:trHeight w:val="30" w:hRule="atLeast"/>
        </w:trPr>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68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c>
          <w:tcPr>
            <w:tcW w:w="68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85" w:id="1507"/>
          <w:p>
            <w:pPr>
              <w:spacing w:after="20"/>
              <w:ind w:left="20"/>
              <w:jc w:val="both"/>
            </w:pPr>
            <w:r>
              <w:rPr>
                <w:rFonts w:ascii="Times New Roman"/>
                <w:b w:val="false"/>
                <w:i w:val="false"/>
                <w:color w:val="000000"/>
                <w:sz w:val="20"/>
              </w:rPr>
              <w:t>
Жиыны</w:t>
            </w:r>
          </w:p>
          <w:bookmarkEnd w:id="1507"/>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Абдикаримова Бибиажар</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Абжалов Адақ</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904,5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2368,5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2111,5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Абилдаев Сабит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А.Абуов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1869,5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Айдарбеков Габит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Айдарбеков Қайрат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2564,5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Алдиярова. Г</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Бимаш Ғабит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Бимашов Сабит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Джумабаев Сандыбай</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Елікбай Ерхат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Жұмабек Халит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904,5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904,5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Жусипбекова Гулназ</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542,5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Жүсіпбеков Достияр</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Жұмабай Жанат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А.Қалмырзаев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Мусабеков Ербол</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5039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4387</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Е.Мүспенов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1849,5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3151,5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3151,5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Мүспенов Ержан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Жүсіпбек Маралбек</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7363,5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21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Ш.Тұрысбаев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22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Оразгелдиев Құрбанәлі</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1174,5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4001,5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3691,5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А.Оразгелдиев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6930,5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5079,5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Б.Оразгелдиев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Е.Парадинов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115,52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1234,48</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С.Турегелдиев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823,5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Н.Шатырхан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Ж.Шеримбет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Б.Шоханұлы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3370</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Ж.Қалдыбеков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1598</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Б.Қалмырзаев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2019</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2624,5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2420,5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О.Қалымбет</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2521,5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2293,5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Б.Нұрымбетов </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Темирбек Асылбеков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Г.Байтелиева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Э.Жусипбекова</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М.Құламетов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Н.Куламетов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Жаксат Абдраимов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433,75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433,75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Н.Низан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581,25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А.Ергешбаев</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Абуов Жасұлан</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27808,52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16764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8196</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1152</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71174</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13277</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37011,48</w:t>
            </w:r>
          </w:p>
        </w:tc>
      </w:tr>
    </w:tbl>
    <w:bookmarkStart w:name="z1586" w:id="1508"/>
    <w:p>
      <w:pPr>
        <w:spacing w:after="0"/>
        <w:ind w:left="0"/>
        <w:jc w:val="left"/>
      </w:pPr>
      <w:r>
        <w:rPr>
          <w:rFonts w:ascii="Times New Roman"/>
          <w:b/>
          <w:i w:val="false"/>
          <w:color w:val="000000"/>
        </w:rPr>
        <w:t xml:space="preserve"> Сүттіқұдық ауылдық округі бойынша елді мекендер бөлінісінде аналық (сауын) мал басын орналастыру үшін жайылымдарды бөлу жөніндегі мәліметтер</w:t>
      </w:r>
    </w:p>
    <w:bookmarkEnd w:id="150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Сүттіқұдық</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30618,52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30618,52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587" w:id="1509"/>
    <w:p>
      <w:pPr>
        <w:spacing w:after="0"/>
        <w:ind w:left="0"/>
        <w:jc w:val="left"/>
      </w:pPr>
      <w:r>
        <w:rPr>
          <w:rFonts w:ascii="Times New Roman"/>
          <w:b/>
          <w:i w:val="false"/>
          <w:color w:val="000000"/>
        </w:rPr>
        <w:t xml:space="preserve"> Жайылым айналымдарының қолайлы схемасы</w:t>
      </w:r>
    </w:p>
    <w:bookmarkEnd w:id="1509"/>
    <w:bookmarkStart w:name="z1588" w:id="1510"/>
    <w:p>
      <w:pPr>
        <w:spacing w:after="0"/>
        <w:ind w:left="0"/>
        <w:jc w:val="both"/>
      </w:pPr>
      <w:r>
        <w:rPr>
          <w:rFonts w:ascii="Times New Roman"/>
          <w:b w:val="false"/>
          <w:i w:val="false"/>
          <w:color w:val="000000"/>
          <w:sz w:val="28"/>
        </w:rPr>
        <w:t xml:space="preserve">
      </w:t>
      </w:r>
    </w:p>
    <w:bookmarkEnd w:id="1510"/>
    <w:p>
      <w:pPr>
        <w:spacing w:after="0"/>
        <w:ind w:left="0"/>
        <w:jc w:val="both"/>
      </w:pPr>
      <w:r>
        <w:drawing>
          <wp:inline distT="0" distB="0" distL="0" distR="0">
            <wp:extent cx="7810500" cy="740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2"/>
                    <a:stretch>
                      <a:fillRect/>
                    </a:stretch>
                  </pic:blipFill>
                  <pic:spPr>
                    <a:xfrm>
                      <a:off x="0" y="0"/>
                      <a:ext cx="7810500" cy="740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89" w:id="1511"/>
    <w:p>
      <w:pPr>
        <w:spacing w:after="0"/>
        <w:ind w:left="0"/>
        <w:jc w:val="left"/>
      </w:pPr>
      <w:r>
        <w:rPr>
          <w:rFonts w:ascii="Times New Roman"/>
          <w:b/>
          <w:i w:val="false"/>
          <w:color w:val="000000"/>
        </w:rPr>
        <w:t xml:space="preserve"> Шартты белгілер:</w:t>
      </w:r>
    </w:p>
    <w:bookmarkEnd w:id="1511"/>
    <w:bookmarkStart w:name="z1590" w:id="1512"/>
    <w:p>
      <w:pPr>
        <w:spacing w:after="0"/>
        <w:ind w:left="0"/>
        <w:jc w:val="both"/>
      </w:pPr>
      <w:r>
        <w:rPr>
          <w:rFonts w:ascii="Times New Roman"/>
          <w:b w:val="false"/>
          <w:i w:val="false"/>
          <w:color w:val="000000"/>
          <w:sz w:val="28"/>
        </w:rPr>
        <w:t xml:space="preserve">
      </w:t>
      </w:r>
    </w:p>
    <w:bookmarkEnd w:id="1512"/>
    <w:p>
      <w:pPr>
        <w:spacing w:after="0"/>
        <w:ind w:left="0"/>
        <w:jc w:val="both"/>
      </w:pPr>
      <w:r>
        <w:drawing>
          <wp:inline distT="0" distB="0" distL="0" distR="0">
            <wp:extent cx="7810500" cy="300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3"/>
                    <a:stretch>
                      <a:fillRect/>
                    </a:stretch>
                  </pic:blipFill>
                  <pic:spPr>
                    <a:xfrm>
                      <a:off x="0" y="0"/>
                      <a:ext cx="7810500" cy="300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91" w:id="1513"/>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513"/>
    <w:bookmarkStart w:name="z1592" w:id="1514"/>
    <w:p>
      <w:pPr>
        <w:spacing w:after="0"/>
        <w:ind w:left="0"/>
        <w:jc w:val="both"/>
      </w:pPr>
      <w:r>
        <w:rPr>
          <w:rFonts w:ascii="Times New Roman"/>
          <w:b w:val="false"/>
          <w:i w:val="false"/>
          <w:color w:val="000000"/>
          <w:sz w:val="28"/>
        </w:rPr>
        <w:t xml:space="preserve">
      </w:t>
      </w:r>
    </w:p>
    <w:bookmarkEnd w:id="1514"/>
    <w:p>
      <w:pPr>
        <w:spacing w:after="0"/>
        <w:ind w:left="0"/>
        <w:jc w:val="both"/>
      </w:pPr>
      <w:r>
        <w:drawing>
          <wp:inline distT="0" distB="0" distL="0" distR="0">
            <wp:extent cx="7810500" cy="741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4"/>
                    <a:stretch>
                      <a:fillRect/>
                    </a:stretch>
                  </pic:blipFill>
                  <pic:spPr>
                    <a:xfrm>
                      <a:off x="0" y="0"/>
                      <a:ext cx="7810500" cy="741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93" w:id="1515"/>
    <w:p>
      <w:pPr>
        <w:spacing w:after="0"/>
        <w:ind w:left="0"/>
        <w:jc w:val="left"/>
      </w:pPr>
      <w:r>
        <w:rPr>
          <w:rFonts w:ascii="Times New Roman"/>
          <w:b/>
          <w:i w:val="false"/>
          <w:color w:val="000000"/>
        </w:rPr>
        <w:t xml:space="preserve"> Шартты белгілер:</w:t>
      </w:r>
    </w:p>
    <w:bookmarkEnd w:id="1515"/>
    <w:bookmarkStart w:name="z1594" w:id="1516"/>
    <w:p>
      <w:pPr>
        <w:spacing w:after="0"/>
        <w:ind w:left="0"/>
        <w:jc w:val="both"/>
      </w:pPr>
      <w:r>
        <w:rPr>
          <w:rFonts w:ascii="Times New Roman"/>
          <w:b w:val="false"/>
          <w:i w:val="false"/>
          <w:color w:val="000000"/>
          <w:sz w:val="28"/>
        </w:rPr>
        <w:t xml:space="preserve">
      </w:t>
      </w:r>
    </w:p>
    <w:bookmarkEnd w:id="1516"/>
    <w:p>
      <w:pPr>
        <w:spacing w:after="0"/>
        <w:ind w:left="0"/>
        <w:jc w:val="both"/>
      </w:pPr>
      <w:r>
        <w:drawing>
          <wp:inline distT="0" distB="0" distL="0" distR="0">
            <wp:extent cx="78105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5"/>
                    <a:stretch>
                      <a:fillRect/>
                    </a:stretch>
                  </pic:blipFill>
                  <pic:spPr>
                    <a:xfrm>
                      <a:off x="0" y="0"/>
                      <a:ext cx="78105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95" w:id="1517"/>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өзендерге,тоғандарға, апандарға, суару немесе суландыру каналдарына, құбырлы немесе шахталы құдықтарға) қол жеткізу схемасы</w:t>
      </w:r>
    </w:p>
    <w:bookmarkEnd w:id="1517"/>
    <w:bookmarkStart w:name="z1596" w:id="1518"/>
    <w:p>
      <w:pPr>
        <w:spacing w:after="0"/>
        <w:ind w:left="0"/>
        <w:jc w:val="both"/>
      </w:pPr>
      <w:r>
        <w:rPr>
          <w:rFonts w:ascii="Times New Roman"/>
          <w:b w:val="false"/>
          <w:i w:val="false"/>
          <w:color w:val="000000"/>
          <w:sz w:val="28"/>
        </w:rPr>
        <w:t xml:space="preserve">
      </w:t>
      </w:r>
    </w:p>
    <w:bookmarkEnd w:id="1518"/>
    <w:p>
      <w:pPr>
        <w:spacing w:after="0"/>
        <w:ind w:left="0"/>
        <w:jc w:val="both"/>
      </w:pPr>
      <w:r>
        <w:drawing>
          <wp:inline distT="0" distB="0" distL="0" distR="0">
            <wp:extent cx="7810500" cy="742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6"/>
                    <a:stretch>
                      <a:fillRect/>
                    </a:stretch>
                  </pic:blipFill>
                  <pic:spPr>
                    <a:xfrm>
                      <a:off x="0" y="0"/>
                      <a:ext cx="7810500" cy="742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97" w:id="1519"/>
    <w:p>
      <w:pPr>
        <w:spacing w:after="0"/>
        <w:ind w:left="0"/>
        <w:jc w:val="left"/>
      </w:pPr>
      <w:r>
        <w:rPr>
          <w:rFonts w:ascii="Times New Roman"/>
          <w:b/>
          <w:i w:val="false"/>
          <w:color w:val="000000"/>
        </w:rPr>
        <w:t xml:space="preserve"> Шартты белгілер:</w:t>
      </w:r>
    </w:p>
    <w:bookmarkEnd w:id="1519"/>
    <w:bookmarkStart w:name="z1598" w:id="1520"/>
    <w:p>
      <w:pPr>
        <w:spacing w:after="0"/>
        <w:ind w:left="0"/>
        <w:jc w:val="both"/>
      </w:pPr>
      <w:r>
        <w:rPr>
          <w:rFonts w:ascii="Times New Roman"/>
          <w:b w:val="false"/>
          <w:i w:val="false"/>
          <w:color w:val="000000"/>
          <w:sz w:val="28"/>
        </w:rPr>
        <w:t xml:space="preserve">
      </w:t>
      </w:r>
    </w:p>
    <w:bookmarkEnd w:id="1520"/>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7"/>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99" w:id="1521"/>
    <w:p>
      <w:pPr>
        <w:spacing w:after="0"/>
        <w:ind w:left="0"/>
        <w:jc w:val="left"/>
      </w:pPr>
      <w:r>
        <w:rPr>
          <w:rFonts w:ascii="Times New Roman"/>
          <w:b/>
          <w:i w:val="false"/>
          <w:color w:val="000000"/>
        </w:rPr>
        <w:t xml:space="preserve">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1521"/>
    <w:bookmarkStart w:name="z1600" w:id="1522"/>
    <w:p>
      <w:pPr>
        <w:spacing w:after="0"/>
        <w:ind w:left="0"/>
        <w:jc w:val="both"/>
      </w:pPr>
      <w:r>
        <w:rPr>
          <w:rFonts w:ascii="Times New Roman"/>
          <w:b w:val="false"/>
          <w:i w:val="false"/>
          <w:color w:val="000000"/>
          <w:sz w:val="28"/>
        </w:rPr>
        <w:t xml:space="preserve">
      </w:t>
      </w:r>
    </w:p>
    <w:bookmarkEnd w:id="1522"/>
    <w:p>
      <w:pPr>
        <w:spacing w:after="0"/>
        <w:ind w:left="0"/>
        <w:jc w:val="both"/>
      </w:pPr>
      <w:r>
        <w:drawing>
          <wp:inline distT="0" distB="0" distL="0" distR="0">
            <wp:extent cx="7810500" cy="744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8"/>
                    <a:stretch>
                      <a:fillRect/>
                    </a:stretch>
                  </pic:blipFill>
                  <pic:spPr>
                    <a:xfrm>
                      <a:off x="0" y="0"/>
                      <a:ext cx="7810500" cy="744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01" w:id="1523"/>
    <w:p>
      <w:pPr>
        <w:spacing w:after="0"/>
        <w:ind w:left="0"/>
        <w:jc w:val="left"/>
      </w:pPr>
      <w:r>
        <w:rPr>
          <w:rFonts w:ascii="Times New Roman"/>
          <w:b/>
          <w:i w:val="false"/>
          <w:color w:val="000000"/>
        </w:rPr>
        <w:t xml:space="preserve"> Шартты белгілер:</w:t>
      </w:r>
    </w:p>
    <w:bookmarkEnd w:id="1523"/>
    <w:bookmarkStart w:name="z1602" w:id="1524"/>
    <w:p>
      <w:pPr>
        <w:spacing w:after="0"/>
        <w:ind w:left="0"/>
        <w:jc w:val="both"/>
      </w:pPr>
      <w:r>
        <w:rPr>
          <w:rFonts w:ascii="Times New Roman"/>
          <w:b w:val="false"/>
          <w:i w:val="false"/>
          <w:color w:val="000000"/>
          <w:sz w:val="28"/>
        </w:rPr>
        <w:t xml:space="preserve">
      </w:t>
      </w:r>
    </w:p>
    <w:bookmarkEnd w:id="1524"/>
    <w:p>
      <w:pPr>
        <w:spacing w:after="0"/>
        <w:ind w:left="0"/>
        <w:jc w:val="both"/>
      </w:pPr>
      <w:r>
        <w:drawing>
          <wp:inline distT="0" distB="0" distL="0" distR="0">
            <wp:extent cx="7810500" cy="256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9"/>
                    <a:stretch>
                      <a:fillRect/>
                    </a:stretch>
                  </pic:blipFill>
                  <pic:spPr>
                    <a:xfrm>
                      <a:off x="0" y="0"/>
                      <a:ext cx="7810500" cy="256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03" w:id="1525"/>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525"/>
    <w:bookmarkStart w:name="z1604" w:id="1526"/>
    <w:p>
      <w:pPr>
        <w:spacing w:after="0"/>
        <w:ind w:left="0"/>
        <w:jc w:val="both"/>
      </w:pPr>
      <w:r>
        <w:rPr>
          <w:rFonts w:ascii="Times New Roman"/>
          <w:b w:val="false"/>
          <w:i w:val="false"/>
          <w:color w:val="000000"/>
          <w:sz w:val="28"/>
        </w:rPr>
        <w:t xml:space="preserve">
      </w:t>
      </w:r>
    </w:p>
    <w:bookmarkEnd w:id="1526"/>
    <w:p>
      <w:pPr>
        <w:spacing w:after="0"/>
        <w:ind w:left="0"/>
        <w:jc w:val="both"/>
      </w:pPr>
      <w:r>
        <w:drawing>
          <wp:inline distT="0" distB="0" distL="0" distR="0">
            <wp:extent cx="7810500" cy="741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0"/>
                    <a:stretch>
                      <a:fillRect/>
                    </a:stretch>
                  </pic:blipFill>
                  <pic:spPr>
                    <a:xfrm>
                      <a:off x="0" y="0"/>
                      <a:ext cx="7810500" cy="741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05" w:id="1527"/>
    <w:p>
      <w:pPr>
        <w:spacing w:after="0"/>
        <w:ind w:left="0"/>
        <w:jc w:val="left"/>
      </w:pPr>
      <w:r>
        <w:rPr>
          <w:rFonts w:ascii="Times New Roman"/>
          <w:b/>
          <w:i w:val="false"/>
          <w:color w:val="000000"/>
        </w:rPr>
        <w:t xml:space="preserve"> Шартты белгілер:</w:t>
      </w:r>
    </w:p>
    <w:bookmarkEnd w:id="1527"/>
    <w:bookmarkStart w:name="z1606" w:id="1528"/>
    <w:p>
      <w:pPr>
        <w:spacing w:after="0"/>
        <w:ind w:left="0"/>
        <w:jc w:val="both"/>
      </w:pPr>
      <w:r>
        <w:rPr>
          <w:rFonts w:ascii="Times New Roman"/>
          <w:b w:val="false"/>
          <w:i w:val="false"/>
          <w:color w:val="000000"/>
          <w:sz w:val="28"/>
        </w:rPr>
        <w:t xml:space="preserve">
      </w:t>
      </w:r>
    </w:p>
    <w:bookmarkEnd w:id="1528"/>
    <w:p>
      <w:pPr>
        <w:spacing w:after="0"/>
        <w:ind w:left="0"/>
        <w:jc w:val="both"/>
      </w:pPr>
      <w:r>
        <w:drawing>
          <wp:inline distT="0" distB="0" distL="0" distR="0">
            <wp:extent cx="7810500" cy="270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1"/>
                    <a:stretch>
                      <a:fillRect/>
                    </a:stretch>
                  </pic:blipFill>
                  <pic:spPr>
                    <a:xfrm>
                      <a:off x="0" y="0"/>
                      <a:ext cx="7810500" cy="270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07" w:id="1529"/>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52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Сүттіқұдық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25 қосымша</w:t>
            </w:r>
          </w:p>
        </w:tc>
      </w:tr>
    </w:tbl>
    <w:bookmarkStart w:name="z1611" w:id="1530"/>
    <w:p>
      <w:pPr>
        <w:spacing w:after="0"/>
        <w:ind w:left="0"/>
        <w:jc w:val="left"/>
      </w:pPr>
      <w:r>
        <w:rPr>
          <w:rFonts w:ascii="Times New Roman"/>
          <w:b/>
          <w:i w:val="false"/>
          <w:color w:val="000000"/>
        </w:rPr>
        <w:t xml:space="preserve"> Талап ауылдық округінің 2020 - 2021 жылдарға арналған жайылымдарды басқару және оларды пайдалану жөніндегі жоспары</w:t>
      </w:r>
    </w:p>
    <w:bookmarkEnd w:id="1530"/>
    <w:bookmarkStart w:name="z1612" w:id="1531"/>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531"/>
    <w:bookmarkStart w:name="z1613" w:id="1532"/>
    <w:p>
      <w:pPr>
        <w:spacing w:after="0"/>
        <w:ind w:left="0"/>
        <w:jc w:val="both"/>
      </w:pPr>
      <w:r>
        <w:rPr>
          <w:rFonts w:ascii="Times New Roman"/>
          <w:b w:val="false"/>
          <w:i w:val="false"/>
          <w:color w:val="000000"/>
          <w:sz w:val="28"/>
        </w:rPr>
        <w:t>
      2) жайылым айналымдарының қолайлы схемасы;</w:t>
      </w:r>
    </w:p>
    <w:bookmarkEnd w:id="1532"/>
    <w:bookmarkStart w:name="z1614" w:id="1533"/>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533"/>
    <w:bookmarkStart w:name="z1615" w:id="1534"/>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534"/>
    <w:bookmarkStart w:name="z1616" w:id="1535"/>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535"/>
    <w:bookmarkStart w:name="z1617" w:id="1536"/>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536"/>
    <w:bookmarkStart w:name="z1618" w:id="1537"/>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537"/>
    <w:bookmarkStart w:name="z1619" w:id="1538"/>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1538"/>
    <w:bookmarkStart w:name="z1620" w:id="1539"/>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1539"/>
    <w:bookmarkStart w:name="z1621" w:id="1540"/>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1540"/>
    <w:bookmarkStart w:name="z1622" w:id="1541"/>
    <w:p>
      <w:pPr>
        <w:spacing w:after="0"/>
        <w:ind w:left="0"/>
        <w:jc w:val="both"/>
      </w:pPr>
      <w:r>
        <w:rPr>
          <w:rFonts w:ascii="Times New Roman"/>
          <w:b w:val="false"/>
          <w:i w:val="false"/>
          <w:color w:val="000000"/>
          <w:sz w:val="28"/>
        </w:rPr>
        <w:t>
      Жайылымдық алқаптардың орташа өнімділігі 2,4 центер/гектарды құрайды.</w:t>
      </w:r>
    </w:p>
    <w:bookmarkEnd w:id="1541"/>
    <w:bookmarkStart w:name="z1623" w:id="1542"/>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1542"/>
    <w:bookmarkStart w:name="z1624" w:id="1543"/>
    <w:p>
      <w:pPr>
        <w:spacing w:after="0"/>
        <w:ind w:left="0"/>
        <w:jc w:val="both"/>
      </w:pPr>
      <w:r>
        <w:rPr>
          <w:rFonts w:ascii="Times New Roman"/>
          <w:b w:val="false"/>
          <w:i w:val="false"/>
          <w:color w:val="000000"/>
          <w:sz w:val="28"/>
        </w:rPr>
        <w:t>
      Талап ауылдық округі солтүстік жағынан Жаманбай ауылдық округімен, оңтүстік жағынан Манап ауылдық округімен шектеседі.</w:t>
      </w:r>
    </w:p>
    <w:bookmarkEnd w:id="1543"/>
    <w:bookmarkStart w:name="z1625" w:id="1544"/>
    <w:p>
      <w:pPr>
        <w:spacing w:after="0"/>
        <w:ind w:left="0"/>
        <w:jc w:val="both"/>
      </w:pPr>
      <w:r>
        <w:rPr>
          <w:rFonts w:ascii="Times New Roman"/>
          <w:b w:val="false"/>
          <w:i w:val="false"/>
          <w:color w:val="000000"/>
          <w:sz w:val="28"/>
        </w:rPr>
        <w:t>
      Әкімшілік-аумақтық бөлінісі Талап ауылынан тұрады.</w:t>
      </w:r>
    </w:p>
    <w:bookmarkEnd w:id="1544"/>
    <w:bookmarkStart w:name="z1626" w:id="1545"/>
    <w:p>
      <w:pPr>
        <w:spacing w:after="0"/>
        <w:ind w:left="0"/>
        <w:jc w:val="both"/>
      </w:pPr>
      <w:r>
        <w:rPr>
          <w:rFonts w:ascii="Times New Roman"/>
          <w:b w:val="false"/>
          <w:i w:val="false"/>
          <w:color w:val="000000"/>
          <w:sz w:val="28"/>
        </w:rPr>
        <w:t>
      Табиғи ауа-райының жағдайлары бойынша Талап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1545"/>
    <w:bookmarkStart w:name="z1627" w:id="1546"/>
    <w:p>
      <w:pPr>
        <w:spacing w:after="0"/>
        <w:ind w:left="0"/>
        <w:jc w:val="both"/>
      </w:pPr>
      <w:r>
        <w:rPr>
          <w:rFonts w:ascii="Times New Roman"/>
          <w:b w:val="false"/>
          <w:i w:val="false"/>
          <w:color w:val="000000"/>
          <w:sz w:val="28"/>
        </w:rPr>
        <w:t>
      Талап ауылдық округінің жалпы жер көлемі 4258 гектар (бұдан әрі – га), оның ішінде жайылымдар – 3084 га.</w:t>
      </w:r>
    </w:p>
    <w:bookmarkEnd w:id="1546"/>
    <w:bookmarkStart w:name="z1628" w:id="1547"/>
    <w:p>
      <w:pPr>
        <w:spacing w:after="0"/>
        <w:ind w:left="0"/>
        <w:jc w:val="both"/>
      </w:pPr>
      <w:r>
        <w:rPr>
          <w:rFonts w:ascii="Times New Roman"/>
          <w:b w:val="false"/>
          <w:i w:val="false"/>
          <w:color w:val="000000"/>
          <w:sz w:val="28"/>
        </w:rPr>
        <w:t>
      Санаттары бойынша жерлер келесідей бөлінеді:</w:t>
      </w:r>
    </w:p>
    <w:bookmarkEnd w:id="1547"/>
    <w:bookmarkStart w:name="z1629" w:id="1548"/>
    <w:p>
      <w:pPr>
        <w:spacing w:after="0"/>
        <w:ind w:left="0"/>
        <w:jc w:val="both"/>
      </w:pPr>
      <w:r>
        <w:rPr>
          <w:rFonts w:ascii="Times New Roman"/>
          <w:b w:val="false"/>
          <w:i w:val="false"/>
          <w:color w:val="000000"/>
          <w:sz w:val="28"/>
        </w:rPr>
        <w:t>
      ауыл шаруашылығы мақсатындағы жерлер – 3094 га;</w:t>
      </w:r>
    </w:p>
    <w:bookmarkEnd w:id="1548"/>
    <w:bookmarkStart w:name="z1630" w:id="1549"/>
    <w:p>
      <w:pPr>
        <w:spacing w:after="0"/>
        <w:ind w:left="0"/>
        <w:jc w:val="both"/>
      </w:pPr>
      <w:r>
        <w:rPr>
          <w:rFonts w:ascii="Times New Roman"/>
          <w:b w:val="false"/>
          <w:i w:val="false"/>
          <w:color w:val="000000"/>
          <w:sz w:val="28"/>
        </w:rPr>
        <w:t>
      елдi мекендердiң жерлерi – 230,1 га.</w:t>
      </w:r>
    </w:p>
    <w:bookmarkEnd w:id="1549"/>
    <w:bookmarkStart w:name="z1631" w:id="1550"/>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342 бас ірі қара малы, 2187 бас уақ мал, 13 бас жылқы, 4 бас түйе малы бар.</w:t>
      </w:r>
    </w:p>
    <w:bookmarkEnd w:id="1550"/>
    <w:bookmarkStart w:name="z1632" w:id="1551"/>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1551"/>
    <w:bookmarkStart w:name="z1633" w:id="1552"/>
    <w:p>
      <w:pPr>
        <w:spacing w:after="0"/>
        <w:ind w:left="0"/>
        <w:jc w:val="both"/>
      </w:pPr>
      <w:r>
        <w:rPr>
          <w:rFonts w:ascii="Times New Roman"/>
          <w:b w:val="false"/>
          <w:i w:val="false"/>
          <w:color w:val="000000"/>
          <w:sz w:val="28"/>
        </w:rPr>
        <w:t>
      ірі қара мал – 3 табын;</w:t>
      </w:r>
    </w:p>
    <w:bookmarkEnd w:id="1552"/>
    <w:bookmarkStart w:name="z1634" w:id="1553"/>
    <w:p>
      <w:pPr>
        <w:spacing w:after="0"/>
        <w:ind w:left="0"/>
        <w:jc w:val="both"/>
      </w:pPr>
      <w:r>
        <w:rPr>
          <w:rFonts w:ascii="Times New Roman"/>
          <w:b w:val="false"/>
          <w:i w:val="false"/>
          <w:color w:val="000000"/>
          <w:sz w:val="28"/>
        </w:rPr>
        <w:t>
      уақ мал - 14 отар;</w:t>
      </w:r>
    </w:p>
    <w:bookmarkEnd w:id="1553"/>
    <w:bookmarkStart w:name="z1635" w:id="1554"/>
    <w:p>
      <w:pPr>
        <w:spacing w:after="0"/>
        <w:ind w:left="0"/>
        <w:jc w:val="both"/>
      </w:pPr>
      <w:r>
        <w:rPr>
          <w:rFonts w:ascii="Times New Roman"/>
          <w:b w:val="false"/>
          <w:i w:val="false"/>
          <w:color w:val="000000"/>
          <w:sz w:val="28"/>
        </w:rPr>
        <w:t>
      жылқылар - 1 үйір;</w:t>
      </w:r>
    </w:p>
    <w:bookmarkEnd w:id="1554"/>
    <w:bookmarkStart w:name="z1636" w:id="1555"/>
    <w:p>
      <w:pPr>
        <w:spacing w:after="0"/>
        <w:ind w:left="0"/>
        <w:jc w:val="both"/>
      </w:pPr>
      <w:r>
        <w:rPr>
          <w:rFonts w:ascii="Times New Roman"/>
          <w:b w:val="false"/>
          <w:i w:val="false"/>
          <w:color w:val="000000"/>
          <w:sz w:val="28"/>
        </w:rPr>
        <w:t>
      түйе - 1 табын.</w:t>
      </w:r>
    </w:p>
    <w:bookmarkEnd w:id="1555"/>
    <w:bookmarkStart w:name="z1637" w:id="1556"/>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 бағу үшін пайдаланылады. Ауылдық округтің аумағында екпе және аридтік жайылымдар жоқ.</w:t>
      </w:r>
    </w:p>
    <w:bookmarkEnd w:id="1556"/>
    <w:bookmarkStart w:name="z1638" w:id="1557"/>
    <w:p>
      <w:pPr>
        <w:spacing w:after="0"/>
        <w:ind w:left="0"/>
        <w:jc w:val="both"/>
      </w:pPr>
      <w:r>
        <w:rPr>
          <w:rFonts w:ascii="Times New Roman"/>
          <w:b w:val="false"/>
          <w:i w:val="false"/>
          <w:color w:val="000000"/>
          <w:sz w:val="28"/>
        </w:rPr>
        <w:t>
      Жайылымдарды негізгі пайдаланушылар Талап ауылдық округінің тұрғындары болып табылады.</w:t>
      </w:r>
    </w:p>
    <w:bookmarkEnd w:id="1557"/>
    <w:bookmarkStart w:name="z1639" w:id="1558"/>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1558"/>
    <w:bookmarkStart w:name="z1640" w:id="1559"/>
    <w:p>
      <w:pPr>
        <w:spacing w:after="0"/>
        <w:ind w:left="0"/>
        <w:jc w:val="both"/>
      </w:pPr>
      <w:r>
        <w:rPr>
          <w:rFonts w:ascii="Times New Roman"/>
          <w:b w:val="false"/>
          <w:i w:val="false"/>
          <w:color w:val="000000"/>
          <w:sz w:val="28"/>
        </w:rPr>
        <w:t>
      Талап ауылдық округінің аумағында 1 ветеринарлық пункт қызмет істейді.</w:t>
      </w:r>
    </w:p>
    <w:bookmarkEnd w:id="1559"/>
    <w:bookmarkStart w:name="z1641" w:id="1560"/>
    <w:p>
      <w:pPr>
        <w:spacing w:after="0"/>
        <w:ind w:left="0"/>
        <w:jc w:val="both"/>
      </w:pPr>
      <w:r>
        <w:rPr>
          <w:rFonts w:ascii="Times New Roman"/>
          <w:b w:val="false"/>
          <w:i w:val="false"/>
          <w:color w:val="000000"/>
          <w:sz w:val="28"/>
        </w:rPr>
        <w:t>
      Талап ауылдық округінде малды айдап өтуге арналған сервитуттар белгіленбеген.</w:t>
      </w:r>
    </w:p>
    <w:bookmarkEnd w:id="1560"/>
    <w:bookmarkStart w:name="z1642" w:id="1561"/>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жайылымдардың орналасу схемасы (картасы)</w:t>
      </w:r>
    </w:p>
    <w:bookmarkEnd w:id="1561"/>
    <w:bookmarkStart w:name="z1643" w:id="1562"/>
    <w:p>
      <w:pPr>
        <w:spacing w:after="0"/>
        <w:ind w:left="0"/>
        <w:jc w:val="both"/>
      </w:pPr>
      <w:r>
        <w:rPr>
          <w:rFonts w:ascii="Times New Roman"/>
          <w:b w:val="false"/>
          <w:i w:val="false"/>
          <w:color w:val="000000"/>
          <w:sz w:val="28"/>
        </w:rPr>
        <w:t xml:space="preserve">
      </w:t>
      </w:r>
    </w:p>
    <w:bookmarkEnd w:id="1562"/>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2"/>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4" w:id="1563"/>
    <w:p>
      <w:pPr>
        <w:spacing w:after="0"/>
        <w:ind w:left="0"/>
        <w:jc w:val="left"/>
      </w:pPr>
      <w:r>
        <w:rPr>
          <w:rFonts w:ascii="Times New Roman"/>
          <w:b/>
          <w:i w:val="false"/>
          <w:color w:val="000000"/>
        </w:rPr>
        <w:t xml:space="preserve"> Шартты белгілер:</w:t>
      </w:r>
    </w:p>
    <w:bookmarkEnd w:id="1563"/>
    <w:bookmarkStart w:name="z1645" w:id="1564"/>
    <w:p>
      <w:pPr>
        <w:spacing w:after="0"/>
        <w:ind w:left="0"/>
        <w:jc w:val="both"/>
      </w:pPr>
      <w:r>
        <w:rPr>
          <w:rFonts w:ascii="Times New Roman"/>
          <w:b w:val="false"/>
          <w:i w:val="false"/>
          <w:color w:val="000000"/>
          <w:sz w:val="28"/>
        </w:rPr>
        <w:t xml:space="preserve">
      </w:t>
      </w:r>
    </w:p>
    <w:bookmarkEnd w:id="1564"/>
    <w:p>
      <w:pPr>
        <w:spacing w:after="0"/>
        <w:ind w:left="0"/>
        <w:jc w:val="both"/>
      </w:pPr>
      <w:r>
        <w:drawing>
          <wp:inline distT="0" distB="0" distL="0" distR="0">
            <wp:extent cx="7810500" cy="199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3"/>
                    <a:stretch>
                      <a:fillRect/>
                    </a:stretch>
                  </pic:blipFill>
                  <pic:spPr>
                    <a:xfrm>
                      <a:off x="0" y="0"/>
                      <a:ext cx="7810500" cy="199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6" w:id="1565"/>
    <w:p>
      <w:pPr>
        <w:spacing w:after="0"/>
        <w:ind w:left="0"/>
        <w:jc w:val="left"/>
      </w:pPr>
      <w:r>
        <w:rPr>
          <w:rFonts w:ascii="Times New Roman"/>
          <w:b/>
          <w:i w:val="false"/>
          <w:color w:val="000000"/>
        </w:rPr>
        <w:t xml:space="preserve"> Жер учаскелерінің меншік иелері</w:t>
      </w:r>
    </w:p>
    <w:bookmarkEnd w:id="156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7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647" w:id="1566"/>
          <w:p>
            <w:pPr>
              <w:spacing w:after="20"/>
              <w:ind w:left="20"/>
              <w:jc w:val="both"/>
            </w:pPr>
            <w:r>
              <w:rPr>
                <w:rFonts w:ascii="Times New Roman"/>
                <w:b w:val="false"/>
                <w:i w:val="false"/>
                <w:color w:val="000000"/>
                <w:sz w:val="20"/>
              </w:rPr>
              <w:t>
Жиыны</w:t>
            </w:r>
          </w:p>
          <w:bookmarkEnd w:id="1566"/>
          <w:p>
            <w:pPr>
              <w:spacing w:after="20"/>
              <w:ind w:left="20"/>
              <w:jc w:val="both"/>
            </w:pPr>
            <w:r>
              <w:rPr>
                <w:rFonts w:ascii="Times New Roman"/>
                <w:b w:val="false"/>
                <w:i w:val="false"/>
                <w:color w:val="000000"/>
                <w:sz w:val="20"/>
              </w:rPr>
              <w:t>
(га)</w:t>
            </w:r>
          </w:p>
        </w:tc>
        <w:tc>
          <w:tcPr>
            <w:tcW w:w="0" w:type="auto"/>
            <w:vMerge/>
            <w:tcBorders>
              <w:top w:val="nil"/>
              <w:left w:val="single" w:color="cfcfcf" w:sz="5"/>
              <w:bottom w:val="single" w:color="cfcfcf" w:sz="5"/>
              <w:right w:val="single" w:color="cfcfcf" w:sz="5"/>
            </w:tcBorders>
          </w:tcP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 Ажимбекова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1687,5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6202,5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 Ауелбеков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 Нәлібаев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 Ормахов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Азхожа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 Тұрлыбеков</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 Алимахамадұлы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Тұрлыбеков Қазыбек</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Қорытынды </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8847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13323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bl>
    <w:bookmarkStart w:name="z1648" w:id="1567"/>
    <w:p>
      <w:pPr>
        <w:spacing w:after="0"/>
        <w:ind w:left="0"/>
        <w:jc w:val="both"/>
      </w:pPr>
      <w:r>
        <w:rPr>
          <w:rFonts w:ascii="Times New Roman"/>
          <w:b w:val="false"/>
          <w:i w:val="false"/>
          <w:color w:val="000000"/>
          <w:sz w:val="28"/>
        </w:rPr>
        <w:t>
      Аббревиатуралардың таратылып жазылуы:</w:t>
      </w:r>
    </w:p>
    <w:bookmarkEnd w:id="1567"/>
    <w:bookmarkStart w:name="z1649" w:id="1568"/>
    <w:p>
      <w:pPr>
        <w:spacing w:after="0"/>
        <w:ind w:left="0"/>
        <w:jc w:val="both"/>
      </w:pPr>
      <w:r>
        <w:rPr>
          <w:rFonts w:ascii="Times New Roman"/>
          <w:b w:val="false"/>
          <w:i w:val="false"/>
          <w:color w:val="000000"/>
          <w:sz w:val="28"/>
        </w:rPr>
        <w:t>
      МІҚ- мүйізді ірі қара мал;</w:t>
      </w:r>
    </w:p>
    <w:bookmarkEnd w:id="1568"/>
    <w:bookmarkStart w:name="z1650" w:id="1569"/>
    <w:p>
      <w:pPr>
        <w:spacing w:after="0"/>
        <w:ind w:left="0"/>
        <w:jc w:val="both"/>
      </w:pPr>
      <w:r>
        <w:rPr>
          <w:rFonts w:ascii="Times New Roman"/>
          <w:b w:val="false"/>
          <w:i w:val="false"/>
          <w:color w:val="000000"/>
          <w:sz w:val="28"/>
        </w:rPr>
        <w:t>
      УМ- уақ мал;</w:t>
      </w:r>
    </w:p>
    <w:bookmarkEnd w:id="1569"/>
    <w:bookmarkStart w:name="z1651" w:id="1570"/>
    <w:p>
      <w:pPr>
        <w:spacing w:after="0"/>
        <w:ind w:left="0"/>
        <w:jc w:val="both"/>
      </w:pPr>
      <w:r>
        <w:rPr>
          <w:rFonts w:ascii="Times New Roman"/>
          <w:b w:val="false"/>
          <w:i w:val="false"/>
          <w:color w:val="000000"/>
          <w:sz w:val="28"/>
        </w:rPr>
        <w:t>
      Га – гектар.</w:t>
      </w:r>
    </w:p>
    <w:bookmarkEnd w:id="1570"/>
    <w:bookmarkStart w:name="z1652" w:id="1571"/>
    <w:p>
      <w:pPr>
        <w:spacing w:after="0"/>
        <w:ind w:left="0"/>
        <w:jc w:val="left"/>
      </w:pPr>
      <w:r>
        <w:rPr>
          <w:rFonts w:ascii="Times New Roman"/>
          <w:b/>
          <w:i w:val="false"/>
          <w:color w:val="000000"/>
        </w:rPr>
        <w:t xml:space="preserve"> Талап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15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Бесарық бекеті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bl>
    <w:bookmarkStart w:name="z1653" w:id="1572"/>
    <w:p>
      <w:pPr>
        <w:spacing w:after="0"/>
        <w:ind w:left="0"/>
        <w:jc w:val="left"/>
      </w:pPr>
      <w:r>
        <w:rPr>
          <w:rFonts w:ascii="Times New Roman"/>
          <w:b/>
          <w:i w:val="false"/>
          <w:color w:val="000000"/>
        </w:rPr>
        <w:t xml:space="preserve"> Жайылым айналымдарының қолайлы схемасы</w:t>
      </w:r>
    </w:p>
    <w:bookmarkEnd w:id="1572"/>
    <w:bookmarkStart w:name="z1654" w:id="1573"/>
    <w:p>
      <w:pPr>
        <w:spacing w:after="0"/>
        <w:ind w:left="0"/>
        <w:jc w:val="both"/>
      </w:pPr>
      <w:r>
        <w:rPr>
          <w:rFonts w:ascii="Times New Roman"/>
          <w:b w:val="false"/>
          <w:i w:val="false"/>
          <w:color w:val="000000"/>
          <w:sz w:val="28"/>
        </w:rPr>
        <w:t xml:space="preserve">
      </w:t>
      </w:r>
    </w:p>
    <w:bookmarkEnd w:id="1573"/>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4"/>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5" w:id="1574"/>
    <w:p>
      <w:pPr>
        <w:spacing w:after="0"/>
        <w:ind w:left="0"/>
        <w:jc w:val="left"/>
      </w:pPr>
      <w:r>
        <w:rPr>
          <w:rFonts w:ascii="Times New Roman"/>
          <w:b/>
          <w:i w:val="false"/>
          <w:color w:val="000000"/>
        </w:rPr>
        <w:t xml:space="preserve"> Шартты белгілер:</w:t>
      </w:r>
    </w:p>
    <w:bookmarkEnd w:id="1574"/>
    <w:bookmarkStart w:name="z1656" w:id="1575"/>
    <w:p>
      <w:pPr>
        <w:spacing w:after="0"/>
        <w:ind w:left="0"/>
        <w:jc w:val="both"/>
      </w:pPr>
      <w:r>
        <w:rPr>
          <w:rFonts w:ascii="Times New Roman"/>
          <w:b w:val="false"/>
          <w:i w:val="false"/>
          <w:color w:val="000000"/>
          <w:sz w:val="28"/>
        </w:rPr>
        <w:t xml:space="preserve">
      </w:t>
      </w:r>
    </w:p>
    <w:bookmarkEnd w:id="1575"/>
    <w:p>
      <w:pPr>
        <w:spacing w:after="0"/>
        <w:ind w:left="0"/>
        <w:jc w:val="both"/>
      </w:pPr>
      <w:r>
        <w:drawing>
          <wp:inline distT="0" distB="0" distL="0" distR="0">
            <wp:extent cx="7810500" cy="280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5"/>
                    <a:stretch>
                      <a:fillRect/>
                    </a:stretch>
                  </pic:blipFill>
                  <pic:spPr>
                    <a:xfrm>
                      <a:off x="0" y="0"/>
                      <a:ext cx="7810500" cy="280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7" w:id="1576"/>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576"/>
    <w:bookmarkStart w:name="z1658" w:id="1577"/>
    <w:p>
      <w:pPr>
        <w:spacing w:after="0"/>
        <w:ind w:left="0"/>
        <w:jc w:val="both"/>
      </w:pPr>
      <w:r>
        <w:rPr>
          <w:rFonts w:ascii="Times New Roman"/>
          <w:b w:val="false"/>
          <w:i w:val="false"/>
          <w:color w:val="000000"/>
          <w:sz w:val="28"/>
        </w:rPr>
        <w:t xml:space="preserve">
      </w:t>
      </w:r>
    </w:p>
    <w:bookmarkEnd w:id="1577"/>
    <w:p>
      <w:pPr>
        <w:spacing w:after="0"/>
        <w:ind w:left="0"/>
        <w:jc w:val="both"/>
      </w:pPr>
      <w:r>
        <w:drawing>
          <wp:inline distT="0" distB="0" distL="0" distR="0">
            <wp:extent cx="7810500" cy="554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6"/>
                    <a:stretch>
                      <a:fillRect/>
                    </a:stretch>
                  </pic:blipFill>
                  <pic:spPr>
                    <a:xfrm>
                      <a:off x="0" y="0"/>
                      <a:ext cx="7810500" cy="554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9" w:id="1578"/>
    <w:p>
      <w:pPr>
        <w:spacing w:after="0"/>
        <w:ind w:left="0"/>
        <w:jc w:val="left"/>
      </w:pPr>
      <w:r>
        <w:rPr>
          <w:rFonts w:ascii="Times New Roman"/>
          <w:b/>
          <w:i w:val="false"/>
          <w:color w:val="000000"/>
        </w:rPr>
        <w:t xml:space="preserve"> Шартты белгілер:</w:t>
      </w:r>
    </w:p>
    <w:bookmarkEnd w:id="1578"/>
    <w:bookmarkStart w:name="z1660" w:id="1579"/>
    <w:p>
      <w:pPr>
        <w:spacing w:after="0"/>
        <w:ind w:left="0"/>
        <w:jc w:val="both"/>
      </w:pPr>
      <w:r>
        <w:rPr>
          <w:rFonts w:ascii="Times New Roman"/>
          <w:b w:val="false"/>
          <w:i w:val="false"/>
          <w:color w:val="000000"/>
          <w:sz w:val="28"/>
        </w:rPr>
        <w:t xml:space="preserve">
      </w:t>
      </w:r>
    </w:p>
    <w:bookmarkEnd w:id="1579"/>
    <w:p>
      <w:pPr>
        <w:spacing w:after="0"/>
        <w:ind w:left="0"/>
        <w:jc w:val="both"/>
      </w:pPr>
      <w:r>
        <w:drawing>
          <wp:inline distT="0" distB="0" distL="0" distR="0">
            <wp:extent cx="7810500" cy="396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7"/>
                    <a:stretch>
                      <a:fillRect/>
                    </a:stretch>
                  </pic:blipFill>
                  <pic:spPr>
                    <a:xfrm>
                      <a:off x="0" y="0"/>
                      <a:ext cx="7810500" cy="396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1" w:id="1580"/>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өзендерге,тоғандарға, апандарға, суару немесе суландыру каналдарына, құбырлы немесе шахталы құдықтарға) қол жеткізу схемасы</w:t>
      </w:r>
    </w:p>
    <w:bookmarkEnd w:id="1580"/>
    <w:bookmarkStart w:name="z1662" w:id="1581"/>
    <w:p>
      <w:pPr>
        <w:spacing w:after="0"/>
        <w:ind w:left="0"/>
        <w:jc w:val="both"/>
      </w:pPr>
      <w:r>
        <w:rPr>
          <w:rFonts w:ascii="Times New Roman"/>
          <w:b w:val="false"/>
          <w:i w:val="false"/>
          <w:color w:val="000000"/>
          <w:sz w:val="28"/>
        </w:rPr>
        <w:t xml:space="preserve">
      </w:t>
      </w:r>
    </w:p>
    <w:bookmarkEnd w:id="1581"/>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8"/>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3" w:id="1582"/>
    <w:p>
      <w:pPr>
        <w:spacing w:after="0"/>
        <w:ind w:left="0"/>
        <w:jc w:val="left"/>
      </w:pPr>
      <w:r>
        <w:rPr>
          <w:rFonts w:ascii="Times New Roman"/>
          <w:b/>
          <w:i w:val="false"/>
          <w:color w:val="000000"/>
        </w:rPr>
        <w:t xml:space="preserve"> Шартты белгілер:</w:t>
      </w:r>
    </w:p>
    <w:bookmarkEnd w:id="1582"/>
    <w:bookmarkStart w:name="z1664" w:id="1583"/>
    <w:p>
      <w:pPr>
        <w:spacing w:after="0"/>
        <w:ind w:left="0"/>
        <w:jc w:val="both"/>
      </w:pPr>
      <w:r>
        <w:rPr>
          <w:rFonts w:ascii="Times New Roman"/>
          <w:b w:val="false"/>
          <w:i w:val="false"/>
          <w:color w:val="000000"/>
          <w:sz w:val="28"/>
        </w:rPr>
        <w:t xml:space="preserve">
      </w:t>
      </w:r>
    </w:p>
    <w:bookmarkEnd w:id="1583"/>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9"/>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5" w:id="1584"/>
    <w:p>
      <w:pPr>
        <w:spacing w:after="0"/>
        <w:ind w:left="0"/>
        <w:jc w:val="left"/>
      </w:pPr>
      <w:r>
        <w:rPr>
          <w:rFonts w:ascii="Times New Roman"/>
          <w:b/>
          <w:i w:val="false"/>
          <w:color w:val="000000"/>
        </w:rPr>
        <w:t xml:space="preserve">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1584"/>
    <w:bookmarkStart w:name="z1666" w:id="1585"/>
    <w:p>
      <w:pPr>
        <w:spacing w:after="0"/>
        <w:ind w:left="0"/>
        <w:jc w:val="both"/>
      </w:pPr>
      <w:r>
        <w:rPr>
          <w:rFonts w:ascii="Times New Roman"/>
          <w:b w:val="false"/>
          <w:i w:val="false"/>
          <w:color w:val="000000"/>
          <w:sz w:val="28"/>
        </w:rPr>
        <w:t xml:space="preserve">
      </w:t>
      </w:r>
    </w:p>
    <w:bookmarkEnd w:id="1585"/>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0"/>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7" w:id="1586"/>
    <w:p>
      <w:pPr>
        <w:spacing w:after="0"/>
        <w:ind w:left="0"/>
        <w:jc w:val="left"/>
      </w:pPr>
      <w:r>
        <w:rPr>
          <w:rFonts w:ascii="Times New Roman"/>
          <w:b/>
          <w:i w:val="false"/>
          <w:color w:val="000000"/>
        </w:rPr>
        <w:t xml:space="preserve"> Шартты белгілер:</w:t>
      </w:r>
    </w:p>
    <w:bookmarkEnd w:id="1586"/>
    <w:bookmarkStart w:name="z1668" w:id="1587"/>
    <w:p>
      <w:pPr>
        <w:spacing w:after="0"/>
        <w:ind w:left="0"/>
        <w:jc w:val="both"/>
      </w:pPr>
      <w:r>
        <w:rPr>
          <w:rFonts w:ascii="Times New Roman"/>
          <w:b w:val="false"/>
          <w:i w:val="false"/>
          <w:color w:val="000000"/>
          <w:sz w:val="28"/>
        </w:rPr>
        <w:t xml:space="preserve">
      </w:t>
      </w:r>
    </w:p>
    <w:bookmarkEnd w:id="1587"/>
    <w:p>
      <w:pPr>
        <w:spacing w:after="0"/>
        <w:ind w:left="0"/>
        <w:jc w:val="both"/>
      </w:pPr>
      <w:r>
        <w:drawing>
          <wp:inline distT="0" distB="0" distL="0" distR="0">
            <wp:extent cx="7810500" cy="265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1"/>
                    <a:stretch>
                      <a:fillRect/>
                    </a:stretch>
                  </pic:blipFill>
                  <pic:spPr>
                    <a:xfrm>
                      <a:off x="0" y="0"/>
                      <a:ext cx="7810500" cy="265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9" w:id="1588"/>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588"/>
    <w:bookmarkStart w:name="z1670" w:id="1589"/>
    <w:p>
      <w:pPr>
        <w:spacing w:after="0"/>
        <w:ind w:left="0"/>
        <w:jc w:val="both"/>
      </w:pPr>
      <w:r>
        <w:rPr>
          <w:rFonts w:ascii="Times New Roman"/>
          <w:b w:val="false"/>
          <w:i w:val="false"/>
          <w:color w:val="000000"/>
          <w:sz w:val="28"/>
        </w:rPr>
        <w:t xml:space="preserve">
      </w:t>
      </w:r>
    </w:p>
    <w:bookmarkEnd w:id="1589"/>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2"/>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71" w:id="1590"/>
    <w:p>
      <w:pPr>
        <w:spacing w:after="0"/>
        <w:ind w:left="0"/>
        <w:jc w:val="left"/>
      </w:pPr>
      <w:r>
        <w:rPr>
          <w:rFonts w:ascii="Times New Roman"/>
          <w:b/>
          <w:i w:val="false"/>
          <w:color w:val="000000"/>
        </w:rPr>
        <w:t xml:space="preserve"> Шартты белгілер:</w:t>
      </w:r>
    </w:p>
    <w:bookmarkEnd w:id="1590"/>
    <w:bookmarkStart w:name="z1672" w:id="1591"/>
    <w:p>
      <w:pPr>
        <w:spacing w:after="0"/>
        <w:ind w:left="0"/>
        <w:jc w:val="both"/>
      </w:pPr>
      <w:r>
        <w:rPr>
          <w:rFonts w:ascii="Times New Roman"/>
          <w:b w:val="false"/>
          <w:i w:val="false"/>
          <w:color w:val="000000"/>
          <w:sz w:val="28"/>
        </w:rPr>
        <w:t xml:space="preserve">
      </w:t>
      </w:r>
    </w:p>
    <w:bookmarkEnd w:id="1591"/>
    <w:p>
      <w:pPr>
        <w:spacing w:after="0"/>
        <w:ind w:left="0"/>
        <w:jc w:val="both"/>
      </w:pPr>
      <w:r>
        <w:drawing>
          <wp:inline distT="0" distB="0" distL="0" distR="0">
            <wp:extent cx="7810500" cy="251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3"/>
                    <a:stretch>
                      <a:fillRect/>
                    </a:stretch>
                  </pic:blipFill>
                  <pic:spPr>
                    <a:xfrm>
                      <a:off x="0" y="0"/>
                      <a:ext cx="7810500" cy="251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73" w:id="1592"/>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5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Талап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Жаңақорған аудандық маслихатының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24 желтоқсандағы № 577</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шешіміне 26 қосымша</w:t>
            </w:r>
          </w:p>
        </w:tc>
      </w:tr>
    </w:tbl>
    <w:bookmarkStart w:name="z1677" w:id="1593"/>
    <w:p>
      <w:pPr>
        <w:spacing w:after="0"/>
        <w:ind w:left="0"/>
        <w:jc w:val="left"/>
      </w:pPr>
      <w:r>
        <w:rPr>
          <w:rFonts w:ascii="Times New Roman"/>
          <w:b/>
          <w:i w:val="false"/>
          <w:color w:val="000000"/>
        </w:rPr>
        <w:t xml:space="preserve"> Төменарық ауылдық округінің 2020 - 2021 жылдарға арналған жайылымдарды басқару және оларды пайдалану жөніндегі жоспары</w:t>
      </w:r>
    </w:p>
    <w:bookmarkEnd w:id="1593"/>
    <w:bookmarkStart w:name="z1678" w:id="1594"/>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594"/>
    <w:bookmarkStart w:name="z1679" w:id="1595"/>
    <w:p>
      <w:pPr>
        <w:spacing w:after="0"/>
        <w:ind w:left="0"/>
        <w:jc w:val="both"/>
      </w:pPr>
      <w:r>
        <w:rPr>
          <w:rFonts w:ascii="Times New Roman"/>
          <w:b w:val="false"/>
          <w:i w:val="false"/>
          <w:color w:val="000000"/>
          <w:sz w:val="28"/>
        </w:rPr>
        <w:t>
      2) жайылым айналымдарының қолайлы схемасы;</w:t>
      </w:r>
    </w:p>
    <w:bookmarkEnd w:id="1595"/>
    <w:bookmarkStart w:name="z1680" w:id="1596"/>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596"/>
    <w:bookmarkStart w:name="z1681" w:id="1597"/>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p>
    <w:bookmarkEnd w:id="1597"/>
    <w:bookmarkStart w:name="z1682" w:id="1598"/>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598"/>
    <w:bookmarkStart w:name="z1683" w:id="1599"/>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599"/>
    <w:bookmarkStart w:name="z1684" w:id="1600"/>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600"/>
    <w:bookmarkStart w:name="z1685" w:id="1601"/>
    <w:p>
      <w:pPr>
        <w:spacing w:after="0"/>
        <w:ind w:left="0"/>
        <w:jc w:val="both"/>
      </w:pPr>
      <w:r>
        <w:rPr>
          <w:rFonts w:ascii="Times New Roman"/>
          <w:b w:val="false"/>
          <w:i w:val="false"/>
          <w:color w:val="000000"/>
          <w:sz w:val="28"/>
        </w:rPr>
        <w:t>
      Ауылдық округтің аумағы құрғақ, даласы бетеге-селеулі белдем тармағына жатады.</w:t>
      </w:r>
    </w:p>
    <w:bookmarkEnd w:id="1601"/>
    <w:bookmarkStart w:name="z1686" w:id="1602"/>
    <w:p>
      <w:pPr>
        <w:spacing w:after="0"/>
        <w:ind w:left="0"/>
        <w:jc w:val="both"/>
      </w:pPr>
      <w:r>
        <w:rPr>
          <w:rFonts w:ascii="Times New Roman"/>
          <w:b w:val="false"/>
          <w:i w:val="false"/>
          <w:color w:val="000000"/>
          <w:sz w:val="28"/>
        </w:rPr>
        <w:t>
      Дала өсімдігі басым болуы анықталды, оның негізгі түрлері: бетеге, селеулер, сұлыбас және шамалы даланың түрлі шөптерінің қатысуымен әр түрлі жусанның түрлері.</w:t>
      </w:r>
    </w:p>
    <w:bookmarkEnd w:id="1602"/>
    <w:bookmarkStart w:name="z1687" w:id="1603"/>
    <w:p>
      <w:pPr>
        <w:spacing w:after="0"/>
        <w:ind w:left="0"/>
        <w:jc w:val="both"/>
      </w:pPr>
      <w:r>
        <w:rPr>
          <w:rFonts w:ascii="Times New Roman"/>
          <w:b w:val="false"/>
          <w:i w:val="false"/>
          <w:color w:val="000000"/>
          <w:sz w:val="28"/>
        </w:rPr>
        <w:t>
      Ауылдық округ аумағында гидрографиялық торап нашар дамыған. Жайылымды суландыру табиғи көлдерден, бұлақтардан, каналдардан қамтамасыз етіледі. Судың сапасы әлсіз тұздылау, малдарды суару үшін жарамды.</w:t>
      </w:r>
    </w:p>
    <w:bookmarkEnd w:id="1603"/>
    <w:bookmarkStart w:name="z1688" w:id="1604"/>
    <w:p>
      <w:pPr>
        <w:spacing w:after="0"/>
        <w:ind w:left="0"/>
        <w:jc w:val="both"/>
      </w:pPr>
      <w:r>
        <w:rPr>
          <w:rFonts w:ascii="Times New Roman"/>
          <w:b w:val="false"/>
          <w:i w:val="false"/>
          <w:color w:val="000000"/>
          <w:sz w:val="28"/>
        </w:rPr>
        <w:t>
      Жайылымдық алқаптардың орташа өнімділігі 3,5 центер/гектарды құрайды.</w:t>
      </w:r>
    </w:p>
    <w:bookmarkEnd w:id="1604"/>
    <w:bookmarkStart w:name="z1689" w:id="1605"/>
    <w:p>
      <w:pPr>
        <w:spacing w:after="0"/>
        <w:ind w:left="0"/>
        <w:jc w:val="both"/>
      </w:pPr>
      <w:r>
        <w:rPr>
          <w:rFonts w:ascii="Times New Roman"/>
          <w:b w:val="false"/>
          <w:i w:val="false"/>
          <w:color w:val="000000"/>
          <w:sz w:val="28"/>
        </w:rPr>
        <w:t>
      Жайылымдар жемдерінің қоры ұзақтығы 190-200 күн болатын жайылым кезеңінде пайдаланылады.</w:t>
      </w:r>
    </w:p>
    <w:bookmarkEnd w:id="1605"/>
    <w:bookmarkStart w:name="z1690" w:id="1606"/>
    <w:p>
      <w:pPr>
        <w:spacing w:after="0"/>
        <w:ind w:left="0"/>
        <w:jc w:val="both"/>
      </w:pPr>
      <w:r>
        <w:rPr>
          <w:rFonts w:ascii="Times New Roman"/>
          <w:b w:val="false"/>
          <w:i w:val="false"/>
          <w:color w:val="000000"/>
          <w:sz w:val="28"/>
        </w:rPr>
        <w:t>
      Төменарық ауылдық округі солтүстік жағынан Сунақата ауылдық округімен, оңтүстік жағынан Екпінді ауылдық округімен шектеседі.</w:t>
      </w:r>
    </w:p>
    <w:bookmarkEnd w:id="1606"/>
    <w:bookmarkStart w:name="z1691" w:id="1607"/>
    <w:p>
      <w:pPr>
        <w:spacing w:after="0"/>
        <w:ind w:left="0"/>
        <w:jc w:val="both"/>
      </w:pPr>
      <w:r>
        <w:rPr>
          <w:rFonts w:ascii="Times New Roman"/>
          <w:b w:val="false"/>
          <w:i w:val="false"/>
          <w:color w:val="000000"/>
          <w:sz w:val="28"/>
        </w:rPr>
        <w:t>
      Әкімшілік-аумақтық бөлінісі Төменарық ауылынан тұрады.</w:t>
      </w:r>
    </w:p>
    <w:bookmarkEnd w:id="1607"/>
    <w:bookmarkStart w:name="z1692" w:id="1608"/>
    <w:p>
      <w:pPr>
        <w:spacing w:after="0"/>
        <w:ind w:left="0"/>
        <w:jc w:val="both"/>
      </w:pPr>
      <w:r>
        <w:rPr>
          <w:rFonts w:ascii="Times New Roman"/>
          <w:b w:val="false"/>
          <w:i w:val="false"/>
          <w:color w:val="000000"/>
          <w:sz w:val="28"/>
        </w:rPr>
        <w:t>
      Табиғи ауа-райының жағдайлары бойынша Төменарық ауылдық округі күрт құбылмалы ауа-райымен құрғақ далалық аймаққа жатады, олар үшін тән қасиет: көктем-жазғы мезгілінің құрғақшылығы, жазғы жоғары және қысқы төмен ауа температурасы, жыл мезгілі бойынша жеткіліксіз және тұрақсыз атмосфералық жауын-шашын және бір жыл ішінде едәуір желдің жігерлігі.</w:t>
      </w:r>
    </w:p>
    <w:bookmarkEnd w:id="1608"/>
    <w:bookmarkStart w:name="z1693" w:id="1609"/>
    <w:p>
      <w:pPr>
        <w:spacing w:after="0"/>
        <w:ind w:left="0"/>
        <w:jc w:val="both"/>
      </w:pPr>
      <w:r>
        <w:rPr>
          <w:rFonts w:ascii="Times New Roman"/>
          <w:b w:val="false"/>
          <w:i w:val="false"/>
          <w:color w:val="000000"/>
          <w:sz w:val="28"/>
        </w:rPr>
        <w:t>
      Төменарық ауылдық округінің жалпы жер көлемі 2504 гектар (бұдан әрі – га), оның ішінде жайылымдар – 1809 га.</w:t>
      </w:r>
    </w:p>
    <w:bookmarkEnd w:id="1609"/>
    <w:bookmarkStart w:name="z1694" w:id="1610"/>
    <w:p>
      <w:pPr>
        <w:spacing w:after="0"/>
        <w:ind w:left="0"/>
        <w:jc w:val="both"/>
      </w:pPr>
      <w:r>
        <w:rPr>
          <w:rFonts w:ascii="Times New Roman"/>
          <w:b w:val="false"/>
          <w:i w:val="false"/>
          <w:color w:val="000000"/>
          <w:sz w:val="28"/>
        </w:rPr>
        <w:t>
      Санаттары бойынша жерлер келесідей бөлінеді:</w:t>
      </w:r>
    </w:p>
    <w:bookmarkEnd w:id="1610"/>
    <w:bookmarkStart w:name="z1695" w:id="1611"/>
    <w:p>
      <w:pPr>
        <w:spacing w:after="0"/>
        <w:ind w:left="0"/>
        <w:jc w:val="both"/>
      </w:pPr>
      <w:r>
        <w:rPr>
          <w:rFonts w:ascii="Times New Roman"/>
          <w:b w:val="false"/>
          <w:i w:val="false"/>
          <w:color w:val="000000"/>
          <w:sz w:val="28"/>
        </w:rPr>
        <w:t>
      ауыл шаруашылығы мақсатындағы жерлер – 1926 га;</w:t>
      </w:r>
    </w:p>
    <w:bookmarkEnd w:id="1611"/>
    <w:bookmarkStart w:name="z1696" w:id="1612"/>
    <w:p>
      <w:pPr>
        <w:spacing w:after="0"/>
        <w:ind w:left="0"/>
        <w:jc w:val="both"/>
      </w:pPr>
      <w:r>
        <w:rPr>
          <w:rFonts w:ascii="Times New Roman"/>
          <w:b w:val="false"/>
          <w:i w:val="false"/>
          <w:color w:val="000000"/>
          <w:sz w:val="28"/>
        </w:rPr>
        <w:t>
      елдi мекендердiң жерлерi – 463 га.</w:t>
      </w:r>
    </w:p>
    <w:bookmarkEnd w:id="1612"/>
    <w:bookmarkStart w:name="z1697" w:id="1613"/>
    <w:p>
      <w:pPr>
        <w:spacing w:after="0"/>
        <w:ind w:left="0"/>
        <w:jc w:val="both"/>
      </w:pPr>
      <w:r>
        <w:rPr>
          <w:rFonts w:ascii="Times New Roman"/>
          <w:b w:val="false"/>
          <w:i w:val="false"/>
          <w:color w:val="000000"/>
          <w:sz w:val="28"/>
        </w:rPr>
        <w:t>
      Ауылдық округ аумағындағы ауыл шаруашылығы жануарлары мал басының саны: 1308 бас ірі қара малы, 5121 бас уақ мал, 194 бас жылқы малы бар.</w:t>
      </w:r>
    </w:p>
    <w:bookmarkEnd w:id="1613"/>
    <w:bookmarkStart w:name="z1698" w:id="1614"/>
    <w:p>
      <w:pPr>
        <w:spacing w:after="0"/>
        <w:ind w:left="0"/>
        <w:jc w:val="both"/>
      </w:pPr>
      <w:r>
        <w:rPr>
          <w:rFonts w:ascii="Times New Roman"/>
          <w:b w:val="false"/>
          <w:i w:val="false"/>
          <w:color w:val="000000"/>
          <w:sz w:val="28"/>
        </w:rPr>
        <w:t>
      Ауыл шаруашылығы жануарларының түрлері бойынша келесідей бөлінген:</w:t>
      </w:r>
    </w:p>
    <w:bookmarkEnd w:id="1614"/>
    <w:bookmarkStart w:name="z1699" w:id="1615"/>
    <w:p>
      <w:pPr>
        <w:spacing w:after="0"/>
        <w:ind w:left="0"/>
        <w:jc w:val="both"/>
      </w:pPr>
      <w:r>
        <w:rPr>
          <w:rFonts w:ascii="Times New Roman"/>
          <w:b w:val="false"/>
          <w:i w:val="false"/>
          <w:color w:val="000000"/>
          <w:sz w:val="28"/>
        </w:rPr>
        <w:t>
      ірі қара мал – 7 табын;</w:t>
      </w:r>
    </w:p>
    <w:bookmarkEnd w:id="1615"/>
    <w:bookmarkStart w:name="z1700" w:id="1616"/>
    <w:p>
      <w:pPr>
        <w:spacing w:after="0"/>
        <w:ind w:left="0"/>
        <w:jc w:val="both"/>
      </w:pPr>
      <w:r>
        <w:rPr>
          <w:rFonts w:ascii="Times New Roman"/>
          <w:b w:val="false"/>
          <w:i w:val="false"/>
          <w:color w:val="000000"/>
          <w:sz w:val="28"/>
        </w:rPr>
        <w:t>
      уақ мал - 34 отар;</w:t>
      </w:r>
    </w:p>
    <w:bookmarkEnd w:id="1616"/>
    <w:bookmarkStart w:name="z1701" w:id="1617"/>
    <w:p>
      <w:pPr>
        <w:spacing w:after="0"/>
        <w:ind w:left="0"/>
        <w:jc w:val="both"/>
      </w:pPr>
      <w:r>
        <w:rPr>
          <w:rFonts w:ascii="Times New Roman"/>
          <w:b w:val="false"/>
          <w:i w:val="false"/>
          <w:color w:val="000000"/>
          <w:sz w:val="28"/>
        </w:rPr>
        <w:t>
      жылқылар – 7 үйір.</w:t>
      </w:r>
    </w:p>
    <w:bookmarkEnd w:id="1617"/>
    <w:bookmarkStart w:name="z1702" w:id="1618"/>
    <w:p>
      <w:pPr>
        <w:spacing w:after="0"/>
        <w:ind w:left="0"/>
        <w:jc w:val="both"/>
      </w:pPr>
      <w:r>
        <w:rPr>
          <w:rFonts w:ascii="Times New Roman"/>
          <w:b w:val="false"/>
          <w:i w:val="false"/>
          <w:color w:val="000000"/>
          <w:sz w:val="28"/>
        </w:rPr>
        <w:t>
      Жайылымдар елді мекендердің табиғи-климаттық ерекшелігіне байланысты табиғи жайылымдарға жатады және көбінесе малдыбағу үшін пайдаланылады. Ауылдық округтің аумағында екпе және аридтік жайылымдар жоқ.</w:t>
      </w:r>
    </w:p>
    <w:bookmarkEnd w:id="1618"/>
    <w:bookmarkStart w:name="z1703" w:id="1619"/>
    <w:p>
      <w:pPr>
        <w:spacing w:after="0"/>
        <w:ind w:left="0"/>
        <w:jc w:val="both"/>
      </w:pPr>
      <w:r>
        <w:rPr>
          <w:rFonts w:ascii="Times New Roman"/>
          <w:b w:val="false"/>
          <w:i w:val="false"/>
          <w:color w:val="000000"/>
          <w:sz w:val="28"/>
        </w:rPr>
        <w:t>
      Жайылымдарды негізгі пайдаланушылар Төменарық ауылдық округінің тұрғындары болып табылады.</w:t>
      </w:r>
    </w:p>
    <w:bookmarkEnd w:id="1619"/>
    <w:bookmarkStart w:name="z1704" w:id="1620"/>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қабылданды.</w:t>
      </w:r>
    </w:p>
    <w:bookmarkEnd w:id="1620"/>
    <w:bookmarkStart w:name="z1705" w:id="1621"/>
    <w:p>
      <w:pPr>
        <w:spacing w:after="0"/>
        <w:ind w:left="0"/>
        <w:jc w:val="both"/>
      </w:pPr>
      <w:r>
        <w:rPr>
          <w:rFonts w:ascii="Times New Roman"/>
          <w:b w:val="false"/>
          <w:i w:val="false"/>
          <w:color w:val="000000"/>
          <w:sz w:val="28"/>
        </w:rPr>
        <w:t>
      Төменарық ауылдық округінің аумағында 1 ветеринарлық пункт, 1 мал қорымы және 1 мал тоғыту ваннасы қызмет істейді.</w:t>
      </w:r>
    </w:p>
    <w:bookmarkEnd w:id="1621"/>
    <w:bookmarkStart w:name="z1706" w:id="1622"/>
    <w:p>
      <w:pPr>
        <w:spacing w:after="0"/>
        <w:ind w:left="0"/>
        <w:jc w:val="both"/>
      </w:pPr>
      <w:r>
        <w:rPr>
          <w:rFonts w:ascii="Times New Roman"/>
          <w:b w:val="false"/>
          <w:i w:val="false"/>
          <w:color w:val="000000"/>
          <w:sz w:val="28"/>
        </w:rPr>
        <w:t>
      Төменарық ауылдық округінде малды айдап өтуге арналған сервитуттар белгіленбеген.</w:t>
      </w:r>
    </w:p>
    <w:bookmarkEnd w:id="1622"/>
    <w:bookmarkStart w:name="z1707" w:id="1623"/>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623"/>
    <w:bookmarkStart w:name="z1708" w:id="1624"/>
    <w:p>
      <w:pPr>
        <w:spacing w:after="0"/>
        <w:ind w:left="0"/>
        <w:jc w:val="both"/>
      </w:pPr>
      <w:r>
        <w:rPr>
          <w:rFonts w:ascii="Times New Roman"/>
          <w:b w:val="false"/>
          <w:i w:val="false"/>
          <w:color w:val="000000"/>
          <w:sz w:val="28"/>
        </w:rPr>
        <w:t xml:space="preserve">
      </w:t>
      </w:r>
    </w:p>
    <w:bookmarkEnd w:id="1624"/>
    <w:p>
      <w:pPr>
        <w:spacing w:after="0"/>
        <w:ind w:left="0"/>
        <w:jc w:val="both"/>
      </w:pPr>
      <w:r>
        <w:drawing>
          <wp:inline distT="0" distB="0" distL="0" distR="0">
            <wp:extent cx="7810500" cy="605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4"/>
                    <a:stretch>
                      <a:fillRect/>
                    </a:stretch>
                  </pic:blipFill>
                  <pic:spPr>
                    <a:xfrm>
                      <a:off x="0" y="0"/>
                      <a:ext cx="7810500" cy="605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09" w:id="1625"/>
    <w:p>
      <w:pPr>
        <w:spacing w:after="0"/>
        <w:ind w:left="0"/>
        <w:jc w:val="left"/>
      </w:pPr>
      <w:r>
        <w:rPr>
          <w:rFonts w:ascii="Times New Roman"/>
          <w:b/>
          <w:i w:val="false"/>
          <w:color w:val="000000"/>
        </w:rPr>
        <w:t xml:space="preserve"> Шартты белгілер:</w:t>
      </w:r>
    </w:p>
    <w:bookmarkEnd w:id="1625"/>
    <w:bookmarkStart w:name="z1710" w:id="1626"/>
    <w:p>
      <w:pPr>
        <w:spacing w:after="0"/>
        <w:ind w:left="0"/>
        <w:jc w:val="both"/>
      </w:pPr>
      <w:r>
        <w:rPr>
          <w:rFonts w:ascii="Times New Roman"/>
          <w:b w:val="false"/>
          <w:i w:val="false"/>
          <w:color w:val="000000"/>
          <w:sz w:val="28"/>
        </w:rPr>
        <w:t xml:space="preserve">
      </w:t>
      </w:r>
    </w:p>
    <w:bookmarkEnd w:id="1626"/>
    <w:p>
      <w:pPr>
        <w:spacing w:after="0"/>
        <w:ind w:left="0"/>
        <w:jc w:val="both"/>
      </w:pPr>
      <w:r>
        <w:drawing>
          <wp:inline distT="0" distB="0" distL="0" distR="0">
            <wp:extent cx="7810500" cy="170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5"/>
                    <a:stretch>
                      <a:fillRect/>
                    </a:stretch>
                  </pic:blipFill>
                  <pic:spPr>
                    <a:xfrm>
                      <a:off x="0" y="0"/>
                      <a:ext cx="7810500" cy="170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11" w:id="1627"/>
    <w:p>
      <w:pPr>
        <w:spacing w:after="0"/>
        <w:ind w:left="0"/>
        <w:jc w:val="left"/>
      </w:pPr>
      <w:r>
        <w:rPr>
          <w:rFonts w:ascii="Times New Roman"/>
          <w:b/>
          <w:i w:val="false"/>
          <w:color w:val="000000"/>
        </w:rPr>
        <w:t xml:space="preserve"> Жер учаскелерінің меншік иелері</w:t>
      </w:r>
    </w:p>
    <w:bookmarkEnd w:id="162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Жунусова Гулнар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Ауелбеков Бакдаулет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Жусипбеков Сарсен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"Айдос 2019"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Амантаева Айша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Мұхатов Сабит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Тайланов Аллоиар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Мырзабеков М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Қожаметов Саулебек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Айтореев Бимен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Изатуллаев Даулетбек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Кунтуаров Сералы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Жадигеров Абдрейім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Шомахова Карлыгаш</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Журсин Калмурат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Жусипбеков Ибадулла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Дауренбеков Сарсенғазы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Ашрапов А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Бименова Айшахар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Кудияров Есен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Ергешбаев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Абенова Кенжай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Досмаганбетов Жанатбек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Шайзатханов Ж</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Мырзаметов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17658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15363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2327</w:t>
            </w:r>
          </w:p>
        </w:tc>
      </w:tr>
    </w:tbl>
    <w:bookmarkStart w:name="z1712" w:id="1628"/>
    <w:p>
      <w:pPr>
        <w:spacing w:after="0"/>
        <w:ind w:left="0"/>
        <w:jc w:val="both"/>
      </w:pPr>
      <w:r>
        <w:rPr>
          <w:rFonts w:ascii="Times New Roman"/>
          <w:b w:val="false"/>
          <w:i w:val="false"/>
          <w:color w:val="000000"/>
          <w:sz w:val="28"/>
        </w:rPr>
        <w:t xml:space="preserve">
      Аббревиатуралардың таратылып жазылуы: </w:t>
      </w:r>
    </w:p>
    <w:bookmarkEnd w:id="1628"/>
    <w:bookmarkStart w:name="z1713" w:id="1629"/>
    <w:p>
      <w:pPr>
        <w:spacing w:after="0"/>
        <w:ind w:left="0"/>
        <w:jc w:val="both"/>
      </w:pPr>
      <w:r>
        <w:rPr>
          <w:rFonts w:ascii="Times New Roman"/>
          <w:b w:val="false"/>
          <w:i w:val="false"/>
          <w:color w:val="000000"/>
          <w:sz w:val="28"/>
        </w:rPr>
        <w:t>
      МІҚ- мүйізді ірі қара мал;</w:t>
      </w:r>
    </w:p>
    <w:bookmarkEnd w:id="1629"/>
    <w:bookmarkStart w:name="z1714" w:id="1630"/>
    <w:p>
      <w:pPr>
        <w:spacing w:after="0"/>
        <w:ind w:left="0"/>
        <w:jc w:val="both"/>
      </w:pPr>
      <w:r>
        <w:rPr>
          <w:rFonts w:ascii="Times New Roman"/>
          <w:b w:val="false"/>
          <w:i w:val="false"/>
          <w:color w:val="000000"/>
          <w:sz w:val="28"/>
        </w:rPr>
        <w:t>
      УМ- уақ мал;</w:t>
      </w:r>
    </w:p>
    <w:bookmarkEnd w:id="1630"/>
    <w:bookmarkStart w:name="z1715" w:id="1631"/>
    <w:p>
      <w:pPr>
        <w:spacing w:after="0"/>
        <w:ind w:left="0"/>
        <w:jc w:val="both"/>
      </w:pPr>
      <w:r>
        <w:rPr>
          <w:rFonts w:ascii="Times New Roman"/>
          <w:b w:val="false"/>
          <w:i w:val="false"/>
          <w:color w:val="000000"/>
          <w:sz w:val="28"/>
        </w:rPr>
        <w:t>
      Га – гектар.</w:t>
      </w:r>
    </w:p>
    <w:bookmarkEnd w:id="1631"/>
    <w:bookmarkStart w:name="z1716" w:id="1632"/>
    <w:p>
      <w:pPr>
        <w:spacing w:after="0"/>
        <w:ind w:left="0"/>
        <w:jc w:val="left"/>
      </w:pPr>
      <w:r>
        <w:rPr>
          <w:rFonts w:ascii="Times New Roman"/>
          <w:b/>
          <w:i w:val="false"/>
          <w:color w:val="000000"/>
        </w:rPr>
        <w:t xml:space="preserve"> Төменарық ауылдық округі бойынша елді мекендер бөлінісінде мүйізді ірі қара аналық (сауын) мал басын орналастыру үшін жайылымдарды бөлу жөніндегі мәліметтер</w:t>
      </w:r>
    </w:p>
    <w:bookmarkEnd w:id="16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Төменарық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20 547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20 547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717" w:id="1633"/>
    <w:p>
      <w:pPr>
        <w:spacing w:after="0"/>
        <w:ind w:left="0"/>
        <w:jc w:val="left"/>
      </w:pPr>
      <w:r>
        <w:rPr>
          <w:rFonts w:ascii="Times New Roman"/>
          <w:b/>
          <w:i w:val="false"/>
          <w:color w:val="000000"/>
        </w:rPr>
        <w:t xml:space="preserve"> Жайылым айналымдарының қолайлы схемасы</w:t>
      </w:r>
    </w:p>
    <w:bookmarkEnd w:id="1633"/>
    <w:bookmarkStart w:name="z1718" w:id="1634"/>
    <w:p>
      <w:pPr>
        <w:spacing w:after="0"/>
        <w:ind w:left="0"/>
        <w:jc w:val="both"/>
      </w:pPr>
      <w:r>
        <w:rPr>
          <w:rFonts w:ascii="Times New Roman"/>
          <w:b w:val="false"/>
          <w:i w:val="false"/>
          <w:color w:val="000000"/>
          <w:sz w:val="28"/>
        </w:rPr>
        <w:t xml:space="preserve">
      </w:t>
      </w:r>
    </w:p>
    <w:bookmarkEnd w:id="1634"/>
    <w:p>
      <w:pPr>
        <w:spacing w:after="0"/>
        <w:ind w:left="0"/>
        <w:jc w:val="both"/>
      </w:pPr>
      <w:r>
        <w:drawing>
          <wp:inline distT="0" distB="0" distL="0" distR="0">
            <wp:extent cx="7810500" cy="608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6"/>
                    <a:stretch>
                      <a:fillRect/>
                    </a:stretch>
                  </pic:blipFill>
                  <pic:spPr>
                    <a:xfrm>
                      <a:off x="0" y="0"/>
                      <a:ext cx="7810500" cy="608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19" w:id="1635"/>
    <w:p>
      <w:pPr>
        <w:spacing w:after="0"/>
        <w:ind w:left="0"/>
        <w:jc w:val="left"/>
      </w:pPr>
      <w:r>
        <w:rPr>
          <w:rFonts w:ascii="Times New Roman"/>
          <w:b/>
          <w:i w:val="false"/>
          <w:color w:val="000000"/>
        </w:rPr>
        <w:t xml:space="preserve"> Шартты белгілер:</w:t>
      </w:r>
    </w:p>
    <w:bookmarkEnd w:id="1635"/>
    <w:bookmarkStart w:name="z1720" w:id="1636"/>
    <w:p>
      <w:pPr>
        <w:spacing w:after="0"/>
        <w:ind w:left="0"/>
        <w:jc w:val="both"/>
      </w:pPr>
      <w:r>
        <w:rPr>
          <w:rFonts w:ascii="Times New Roman"/>
          <w:b w:val="false"/>
          <w:i w:val="false"/>
          <w:color w:val="000000"/>
          <w:sz w:val="28"/>
        </w:rPr>
        <w:t xml:space="preserve">
      </w:t>
      </w:r>
    </w:p>
    <w:bookmarkEnd w:id="1636"/>
    <w:p>
      <w:pPr>
        <w:spacing w:after="0"/>
        <w:ind w:left="0"/>
        <w:jc w:val="both"/>
      </w:pPr>
      <w:r>
        <w:drawing>
          <wp:inline distT="0" distB="0" distL="0" distR="0">
            <wp:extent cx="7810500" cy="283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7"/>
                    <a:stretch>
                      <a:fillRect/>
                    </a:stretch>
                  </pic:blipFill>
                  <pic:spPr>
                    <a:xfrm>
                      <a:off x="0" y="0"/>
                      <a:ext cx="7810500" cy="283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21" w:id="1637"/>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637"/>
    <w:bookmarkStart w:name="z1722" w:id="1638"/>
    <w:p>
      <w:pPr>
        <w:spacing w:after="0"/>
        <w:ind w:left="0"/>
        <w:jc w:val="both"/>
      </w:pPr>
      <w:r>
        <w:rPr>
          <w:rFonts w:ascii="Times New Roman"/>
          <w:b w:val="false"/>
          <w:i w:val="false"/>
          <w:color w:val="000000"/>
          <w:sz w:val="28"/>
        </w:rPr>
        <w:t xml:space="preserve">
      </w:t>
      </w:r>
    </w:p>
    <w:bookmarkEnd w:id="1638"/>
    <w:p>
      <w:pPr>
        <w:spacing w:after="0"/>
        <w:ind w:left="0"/>
        <w:jc w:val="both"/>
      </w:pPr>
      <w:r>
        <w:drawing>
          <wp:inline distT="0" distB="0" distL="0" distR="0">
            <wp:extent cx="7810500" cy="547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8"/>
                    <a:stretch>
                      <a:fillRect/>
                    </a:stretch>
                  </pic:blipFill>
                  <pic:spPr>
                    <a:xfrm>
                      <a:off x="0" y="0"/>
                      <a:ext cx="7810500" cy="547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23" w:id="1639"/>
    <w:p>
      <w:pPr>
        <w:spacing w:after="0"/>
        <w:ind w:left="0"/>
        <w:jc w:val="left"/>
      </w:pPr>
      <w:r>
        <w:rPr>
          <w:rFonts w:ascii="Times New Roman"/>
          <w:b/>
          <w:i w:val="false"/>
          <w:color w:val="000000"/>
        </w:rPr>
        <w:t xml:space="preserve"> Шартты белгілер:</w:t>
      </w:r>
    </w:p>
    <w:bookmarkEnd w:id="1639"/>
    <w:bookmarkStart w:name="z1724" w:id="1640"/>
    <w:p>
      <w:pPr>
        <w:spacing w:after="0"/>
        <w:ind w:left="0"/>
        <w:jc w:val="both"/>
      </w:pPr>
      <w:r>
        <w:rPr>
          <w:rFonts w:ascii="Times New Roman"/>
          <w:b w:val="false"/>
          <w:i w:val="false"/>
          <w:color w:val="000000"/>
          <w:sz w:val="28"/>
        </w:rPr>
        <w:t xml:space="preserve">
      </w:t>
      </w:r>
    </w:p>
    <w:bookmarkEnd w:id="1640"/>
    <w:p>
      <w:pPr>
        <w:spacing w:after="0"/>
        <w:ind w:left="0"/>
        <w:jc w:val="both"/>
      </w:pPr>
      <w:r>
        <w:drawing>
          <wp:inline distT="0" distB="0" distL="0" distR="0">
            <wp:extent cx="78105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9"/>
                    <a:stretch>
                      <a:fillRect/>
                    </a:stretch>
                  </pic:blipFill>
                  <pic:spPr>
                    <a:xfrm>
                      <a:off x="0" y="0"/>
                      <a:ext cx="78105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25" w:id="1641"/>
    <w:p>
      <w:pPr>
        <w:spacing w:after="0"/>
        <w:ind w:left="0"/>
        <w:jc w:val="left"/>
      </w:pPr>
      <w:r>
        <w:rPr>
          <w:rFonts w:ascii="Times New Roman"/>
          <w:b/>
          <w:i w:val="false"/>
          <w:color w:val="000000"/>
        </w:rPr>
        <w:t xml:space="preserve"> 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641"/>
    <w:bookmarkStart w:name="z1726" w:id="1642"/>
    <w:p>
      <w:pPr>
        <w:spacing w:after="0"/>
        <w:ind w:left="0"/>
        <w:jc w:val="both"/>
      </w:pPr>
      <w:r>
        <w:rPr>
          <w:rFonts w:ascii="Times New Roman"/>
          <w:b w:val="false"/>
          <w:i w:val="false"/>
          <w:color w:val="000000"/>
          <w:sz w:val="28"/>
        </w:rPr>
        <w:t xml:space="preserve">
      </w:t>
      </w:r>
    </w:p>
    <w:bookmarkEnd w:id="1642"/>
    <w:p>
      <w:pPr>
        <w:spacing w:after="0"/>
        <w:ind w:left="0"/>
        <w:jc w:val="both"/>
      </w:pPr>
      <w:r>
        <w:drawing>
          <wp:inline distT="0" distB="0" distL="0" distR="0">
            <wp:extent cx="78105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0"/>
                    <a:stretch>
                      <a:fillRect/>
                    </a:stretch>
                  </pic:blipFill>
                  <pic:spPr>
                    <a:xfrm>
                      <a:off x="0" y="0"/>
                      <a:ext cx="7810500" cy="548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27" w:id="1643"/>
    <w:p>
      <w:pPr>
        <w:spacing w:after="0"/>
        <w:ind w:left="0"/>
        <w:jc w:val="left"/>
      </w:pPr>
      <w:r>
        <w:rPr>
          <w:rFonts w:ascii="Times New Roman"/>
          <w:b/>
          <w:i w:val="false"/>
          <w:color w:val="000000"/>
        </w:rPr>
        <w:t xml:space="preserve"> Шартты белгілер:</w:t>
      </w:r>
    </w:p>
    <w:bookmarkEnd w:id="1643"/>
    <w:bookmarkStart w:name="z1728" w:id="1644"/>
    <w:p>
      <w:pPr>
        <w:spacing w:after="0"/>
        <w:ind w:left="0"/>
        <w:jc w:val="both"/>
      </w:pPr>
      <w:r>
        <w:rPr>
          <w:rFonts w:ascii="Times New Roman"/>
          <w:b w:val="false"/>
          <w:i w:val="false"/>
          <w:color w:val="000000"/>
          <w:sz w:val="28"/>
        </w:rPr>
        <w:t xml:space="preserve">
      </w:t>
      </w:r>
    </w:p>
    <w:bookmarkEnd w:id="1644"/>
    <w:p>
      <w:pPr>
        <w:spacing w:after="0"/>
        <w:ind w:left="0"/>
        <w:jc w:val="both"/>
      </w:pPr>
      <w:r>
        <w:drawing>
          <wp:inline distT="0" distB="0" distL="0" distR="0">
            <wp:extent cx="7810500" cy="420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1"/>
                    <a:stretch>
                      <a:fillRect/>
                    </a:stretch>
                  </pic:blipFill>
                  <pic:spPr>
                    <a:xfrm>
                      <a:off x="0" y="0"/>
                      <a:ext cx="7810500" cy="420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29" w:id="1645"/>
    <w:p>
      <w:pPr>
        <w:spacing w:after="0"/>
        <w:ind w:left="0"/>
        <w:jc w:val="left"/>
      </w:pPr>
      <w:r>
        <w:rPr>
          <w:rFonts w:ascii="Times New Roman"/>
          <w:b/>
          <w:i w:val="false"/>
          <w:color w:val="000000"/>
        </w:rPr>
        <w:t xml:space="preserve"> Жайылымылымы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bookmarkEnd w:id="1645"/>
    <w:bookmarkStart w:name="z1730" w:id="1646"/>
    <w:p>
      <w:pPr>
        <w:spacing w:after="0"/>
        <w:ind w:left="0"/>
        <w:jc w:val="both"/>
      </w:pPr>
      <w:r>
        <w:rPr>
          <w:rFonts w:ascii="Times New Roman"/>
          <w:b w:val="false"/>
          <w:i w:val="false"/>
          <w:color w:val="000000"/>
          <w:sz w:val="28"/>
        </w:rPr>
        <w:t xml:space="preserve">
      </w:t>
      </w:r>
    </w:p>
    <w:bookmarkEnd w:id="1646"/>
    <w:p>
      <w:pPr>
        <w:spacing w:after="0"/>
        <w:ind w:left="0"/>
        <w:jc w:val="both"/>
      </w:pPr>
      <w:r>
        <w:drawing>
          <wp:inline distT="0" distB="0" distL="0" distR="0">
            <wp:extent cx="7810500" cy="610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2"/>
                    <a:stretch>
                      <a:fillRect/>
                    </a:stretch>
                  </pic:blipFill>
                  <pic:spPr>
                    <a:xfrm>
                      <a:off x="0" y="0"/>
                      <a:ext cx="7810500" cy="610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31" w:id="1647"/>
    <w:p>
      <w:pPr>
        <w:spacing w:after="0"/>
        <w:ind w:left="0"/>
        <w:jc w:val="left"/>
      </w:pPr>
      <w:r>
        <w:rPr>
          <w:rFonts w:ascii="Times New Roman"/>
          <w:b/>
          <w:i w:val="false"/>
          <w:color w:val="000000"/>
        </w:rPr>
        <w:t xml:space="preserve"> Шартты белгілер:</w:t>
      </w:r>
    </w:p>
    <w:bookmarkEnd w:id="1647"/>
    <w:bookmarkStart w:name="z1732" w:id="1648"/>
    <w:p>
      <w:pPr>
        <w:spacing w:after="0"/>
        <w:ind w:left="0"/>
        <w:jc w:val="both"/>
      </w:pPr>
      <w:r>
        <w:rPr>
          <w:rFonts w:ascii="Times New Roman"/>
          <w:b w:val="false"/>
          <w:i w:val="false"/>
          <w:color w:val="000000"/>
          <w:sz w:val="28"/>
        </w:rPr>
        <w:t xml:space="preserve">
      </w:t>
      </w:r>
    </w:p>
    <w:bookmarkEnd w:id="1648"/>
    <w:p>
      <w:pPr>
        <w:spacing w:after="0"/>
        <w:ind w:left="0"/>
        <w:jc w:val="both"/>
      </w:pPr>
      <w:r>
        <w:drawing>
          <wp:inline distT="0" distB="0" distL="0" distR="0">
            <wp:extent cx="7810500" cy="217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3"/>
                    <a:stretch>
                      <a:fillRect/>
                    </a:stretch>
                  </pic:blipFill>
                  <pic:spPr>
                    <a:xfrm>
                      <a:off x="0" y="0"/>
                      <a:ext cx="7810500" cy="217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33" w:id="1649"/>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схемасы</w:t>
      </w:r>
    </w:p>
    <w:bookmarkEnd w:id="1649"/>
    <w:bookmarkStart w:name="z1734" w:id="1650"/>
    <w:p>
      <w:pPr>
        <w:spacing w:after="0"/>
        <w:ind w:left="0"/>
        <w:jc w:val="both"/>
      </w:pPr>
      <w:r>
        <w:rPr>
          <w:rFonts w:ascii="Times New Roman"/>
          <w:b w:val="false"/>
          <w:i w:val="false"/>
          <w:color w:val="000000"/>
          <w:sz w:val="28"/>
        </w:rPr>
        <w:t xml:space="preserve">
      </w:t>
      </w:r>
    </w:p>
    <w:bookmarkEnd w:id="1650"/>
    <w:p>
      <w:pPr>
        <w:spacing w:after="0"/>
        <w:ind w:left="0"/>
        <w:jc w:val="both"/>
      </w:pPr>
      <w:r>
        <w:drawing>
          <wp:inline distT="0" distB="0" distL="0" distR="0">
            <wp:extent cx="7810500" cy="612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4"/>
                    <a:stretch>
                      <a:fillRect/>
                    </a:stretch>
                  </pic:blipFill>
                  <pic:spPr>
                    <a:xfrm>
                      <a:off x="0" y="0"/>
                      <a:ext cx="7810500" cy="612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35" w:id="1651"/>
    <w:p>
      <w:pPr>
        <w:spacing w:after="0"/>
        <w:ind w:left="0"/>
        <w:jc w:val="left"/>
      </w:pPr>
      <w:r>
        <w:rPr>
          <w:rFonts w:ascii="Times New Roman"/>
          <w:b/>
          <w:i w:val="false"/>
          <w:color w:val="000000"/>
        </w:rPr>
        <w:t xml:space="preserve"> Шартты белгілер:</w:t>
      </w:r>
    </w:p>
    <w:bookmarkEnd w:id="1651"/>
    <w:bookmarkStart w:name="z1736" w:id="1652"/>
    <w:p>
      <w:pPr>
        <w:spacing w:after="0"/>
        <w:ind w:left="0"/>
        <w:jc w:val="both"/>
      </w:pPr>
      <w:r>
        <w:rPr>
          <w:rFonts w:ascii="Times New Roman"/>
          <w:b w:val="false"/>
          <w:i w:val="false"/>
          <w:color w:val="000000"/>
          <w:sz w:val="28"/>
        </w:rPr>
        <w:t xml:space="preserve">
      </w:t>
      </w:r>
    </w:p>
    <w:bookmarkEnd w:id="1652"/>
    <w:p>
      <w:pPr>
        <w:spacing w:after="0"/>
        <w:ind w:left="0"/>
        <w:jc w:val="both"/>
      </w:pPr>
      <w:r>
        <w:drawing>
          <wp:inline distT="0" distB="0" distL="0" distR="0">
            <wp:extent cx="78105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5"/>
                    <a:stretch>
                      <a:fillRect/>
                    </a:stretch>
                  </pic:blipFill>
                  <pic:spPr>
                    <a:xfrm>
                      <a:off x="0" y="0"/>
                      <a:ext cx="7810500" cy="226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37" w:id="1653"/>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65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малдардын айдап шығарылу кезеңі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Жайылымнан малдардың қайтарылу кезеңі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Төменарық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2 онкүндігі</w:t>
            </w:r>
          </w:p>
        </w:tc>
      </w:tr>
    </w:tbl>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 Target="media/document_image_rId254.jpeg" Type="http://schemas.openxmlformats.org/officeDocument/2006/relationships/image" Id="rId254"/><Relationship Target="media/document_image_rId255.jpeg" Type="http://schemas.openxmlformats.org/officeDocument/2006/relationships/image" Id="rId255"/><Relationship Target="media/document_image_rId256.jpeg" Type="http://schemas.openxmlformats.org/officeDocument/2006/relationships/image" Id="rId256"/><Relationship Target="media/document_image_rId257.jpeg" Type="http://schemas.openxmlformats.org/officeDocument/2006/relationships/image" Id="rId257"/><Relationship Target="media/document_image_rId258.jpeg" Type="http://schemas.openxmlformats.org/officeDocument/2006/relationships/image" Id="rId258"/><Relationship Target="media/document_image_rId259.jpeg" Type="http://schemas.openxmlformats.org/officeDocument/2006/relationships/image" Id="rId259"/><Relationship Target="media/document_image_rId260.jpeg" Type="http://schemas.openxmlformats.org/officeDocument/2006/relationships/image" Id="rId260"/><Relationship Target="media/document_image_rId261.jpeg" Type="http://schemas.openxmlformats.org/officeDocument/2006/relationships/image" Id="rId261"/><Relationship Target="media/document_image_rId262.jpeg" Type="http://schemas.openxmlformats.org/officeDocument/2006/relationships/image" Id="rId262"/><Relationship Target="media/document_image_rId263.jpeg" Type="http://schemas.openxmlformats.org/officeDocument/2006/relationships/image" Id="rId263"/><Relationship Target="media/document_image_rId264.jpeg" Type="http://schemas.openxmlformats.org/officeDocument/2006/relationships/image" Id="rId264"/><Relationship Target="media/document_image_rId265.jpeg" Type="http://schemas.openxmlformats.org/officeDocument/2006/relationships/image" Id="rId265"/><Relationship Target="media/document_image_rId266.jpeg" Type="http://schemas.openxmlformats.org/officeDocument/2006/relationships/image" Id="rId266"/><Relationship Target="media/document_image_rId267.jpeg" Type="http://schemas.openxmlformats.org/officeDocument/2006/relationships/image" Id="rId267"/><Relationship Target="media/document_image_rId268.jpeg" Type="http://schemas.openxmlformats.org/officeDocument/2006/relationships/image" Id="rId268"/><Relationship Target="media/document_image_rId269.jpeg" Type="http://schemas.openxmlformats.org/officeDocument/2006/relationships/image" Id="rId269"/><Relationship Target="media/document_image_rId270.jpeg" Type="http://schemas.openxmlformats.org/officeDocument/2006/relationships/image" Id="rId270"/><Relationship Target="media/document_image_rId271.jpeg" Type="http://schemas.openxmlformats.org/officeDocument/2006/relationships/image" Id="rId271"/><Relationship Target="media/document_image_rId272.jpeg" Type="http://schemas.openxmlformats.org/officeDocument/2006/relationships/image" Id="rId272"/><Relationship Target="media/document_image_rId273.jpeg" Type="http://schemas.openxmlformats.org/officeDocument/2006/relationships/image" Id="rId273"/><Relationship Target="media/document_image_rId274.jpeg" Type="http://schemas.openxmlformats.org/officeDocument/2006/relationships/image" Id="rId274"/><Relationship Target="media/document_image_rId275.jpeg" Type="http://schemas.openxmlformats.org/officeDocument/2006/relationships/image" Id="rId275"/><Relationship Target="media/document_image_rId276.jpeg" Type="http://schemas.openxmlformats.org/officeDocument/2006/relationships/image" Id="rId276"/><Relationship Target="media/document_image_rId277.jpeg" Type="http://schemas.openxmlformats.org/officeDocument/2006/relationships/image" Id="rId277"/><Relationship Target="media/document_image_rId278.jpeg" Type="http://schemas.openxmlformats.org/officeDocument/2006/relationships/image" Id="rId278"/><Relationship Target="media/document_image_rId279.jpeg" Type="http://schemas.openxmlformats.org/officeDocument/2006/relationships/image" Id="rId279"/><Relationship Target="media/document_image_rId280.jpeg" Type="http://schemas.openxmlformats.org/officeDocument/2006/relationships/image" Id="rId280"/><Relationship Target="media/document_image_rId281.jpeg" Type="http://schemas.openxmlformats.org/officeDocument/2006/relationships/image" Id="rId281"/><Relationship Target="media/document_image_rId282.jpeg" Type="http://schemas.openxmlformats.org/officeDocument/2006/relationships/image" Id="rId282"/><Relationship Target="media/document_image_rId283.jpeg" Type="http://schemas.openxmlformats.org/officeDocument/2006/relationships/image" Id="rId283"/><Relationship Target="media/document_image_rId284.jpeg" Type="http://schemas.openxmlformats.org/officeDocument/2006/relationships/image" Id="rId284"/><Relationship Target="media/document_image_rId285.jpeg" Type="http://schemas.openxmlformats.org/officeDocument/2006/relationships/image" Id="rId285"/><Relationship Target="media/document_image_rId286.jpeg" Type="http://schemas.openxmlformats.org/officeDocument/2006/relationships/image" Id="rId286"/><Relationship Target="media/document_image_rId287.jpeg" Type="http://schemas.openxmlformats.org/officeDocument/2006/relationships/image" Id="rId287"/><Relationship Target="media/document_image_rId288.jpeg" Type="http://schemas.openxmlformats.org/officeDocument/2006/relationships/image" Id="rId288"/><Relationship Target="media/document_image_rId289.jpeg" Type="http://schemas.openxmlformats.org/officeDocument/2006/relationships/image" Id="rId289"/><Relationship Target="media/document_image_rId290.jpeg" Type="http://schemas.openxmlformats.org/officeDocument/2006/relationships/image" Id="rId290"/><Relationship Target="media/document_image_rId291.jpeg" Type="http://schemas.openxmlformats.org/officeDocument/2006/relationships/image" Id="rId291"/><Relationship Target="media/document_image_rId292.jpeg" Type="http://schemas.openxmlformats.org/officeDocument/2006/relationships/image" Id="rId292"/><Relationship Target="media/document_image_rId293.jpeg" Type="http://schemas.openxmlformats.org/officeDocument/2006/relationships/image" Id="rId293"/><Relationship Target="media/document_image_rId294.jpeg" Type="http://schemas.openxmlformats.org/officeDocument/2006/relationships/image" Id="rId294"/><Relationship Target="media/document_image_rId295.jpeg" Type="http://schemas.openxmlformats.org/officeDocument/2006/relationships/image" Id="rId295"/><Relationship Target="media/document_image_rId296.jpeg" Type="http://schemas.openxmlformats.org/officeDocument/2006/relationships/image" Id="rId296"/><Relationship Target="media/document_image_rId297.jpeg" Type="http://schemas.openxmlformats.org/officeDocument/2006/relationships/image" Id="rId297"/><Relationship Target="media/document_image_rId298.jpeg" Type="http://schemas.openxmlformats.org/officeDocument/2006/relationships/image" Id="rId298"/><Relationship Target="media/document_image_rId299.jpeg" Type="http://schemas.openxmlformats.org/officeDocument/2006/relationships/image" Id="rId299"/><Relationship Target="media/document_image_rId300.jpeg" Type="http://schemas.openxmlformats.org/officeDocument/2006/relationships/image" Id="rId300"/><Relationship Target="media/document_image_rId301.jpeg" Type="http://schemas.openxmlformats.org/officeDocument/2006/relationships/image" Id="rId301"/><Relationship Target="media/document_image_rId302.jpeg" Type="http://schemas.openxmlformats.org/officeDocument/2006/relationships/image" Id="rId302"/><Relationship Target="media/document_image_rId303.jpeg" Type="http://schemas.openxmlformats.org/officeDocument/2006/relationships/image" Id="rId303"/><Relationship Target="media/document_image_rId304.jpeg" Type="http://schemas.openxmlformats.org/officeDocument/2006/relationships/image" Id="rId304"/><Relationship Target="media/document_image_rId305.jpeg" Type="http://schemas.openxmlformats.org/officeDocument/2006/relationships/image" Id="rId305"/><Relationship Target="media/document_image_rId306.jpeg" Type="http://schemas.openxmlformats.org/officeDocument/2006/relationships/image" Id="rId306"/><Relationship Target="media/document_image_rId307.jpeg" Type="http://schemas.openxmlformats.org/officeDocument/2006/relationships/image" Id="rId307"/><Relationship Target="media/document_image_rId308.jpeg" Type="http://schemas.openxmlformats.org/officeDocument/2006/relationships/image" Id="rId308"/><Relationship Target="media/document_image_rId309.jpeg" Type="http://schemas.openxmlformats.org/officeDocument/2006/relationships/image" Id="rId309"/><Relationship Target="media/document_image_rId310.jpeg" Type="http://schemas.openxmlformats.org/officeDocument/2006/relationships/image" Id="rId310"/><Relationship Target="media/document_image_rId311.jpeg" Type="http://schemas.openxmlformats.org/officeDocument/2006/relationships/image" Id="rId311"/><Relationship Target="media/document_image_rId312.jpeg" Type="http://schemas.openxmlformats.org/officeDocument/2006/relationships/image" Id="rId312"/><Relationship Target="media/document_image_rId313.jpeg" Type="http://schemas.openxmlformats.org/officeDocument/2006/relationships/image" Id="rId313"/><Relationship Target="media/document_image_rId314.jpeg" Type="http://schemas.openxmlformats.org/officeDocument/2006/relationships/image" Id="rId314"/><Relationship Target="media/document_image_rId315.jpeg" Type="http://schemas.openxmlformats.org/officeDocument/2006/relationships/image" Id="rId315"/></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