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f75c6" w14:textId="bbf75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– 2023 жылдарға арналған қалалық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қалалық мәслихатының 2020 жылғы 28 желтоқсандағы № 640 шешімі. Қазақстан Республикасының Әділет министрлігінде 2020 жылғы 30 желтоқсанда № 21974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2020 жылғы 2 желтоқсандағы "2021 – 2023 жылдарға арналған республикалық бюджет туралы" Заңына сәйкес қалалық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 – 2023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14 193 694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5 015 217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52 326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91 681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9 034 470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15 564 721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-1 371 027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(профицитін пайдалану) қаржыландыру – 1 371 027 мың теңге, оның ішінде: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1 371 027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облысы Сәтбаев қалалық мәслихатының 21.10.2021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2021 жылға арналған қалалық бюджет кірістерінің және шығындарының құрамында мынадай трансферттер қарастырылғаны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Жергілікті атқарушы органның 2021 жылға арналған резерві 4 500 мың теңге сомасында бекітілсін.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Қарағанды облысы Сәтбаев қалалық мәслихатының 21.10.2021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Адилбаев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Сәтбаев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қалалық бюджет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- Қарағанды облысы Сәтбаев қалалық мәслихатының 21.10.2021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14 193 694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5 015 217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1 427 646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1 202 212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1 411 132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1 364 724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9 034 470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9 034 470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9 034 470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15 564 721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892 635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72 574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3 099 369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2 526 813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2 431 385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226 320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1 556 404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1 056 404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1 510 245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192 671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5 082 296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5 082 296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5 082 296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-1 371 027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(профицитін пайдалану) қаржыландыру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1 371 027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1 371 027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1 371 027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қалалық бюджет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9 556 500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3 668 937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1 131 412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5 712 038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5 712 038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5 712 038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9 556 500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4 741 107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3 009 661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2 479 465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(профицитін пайдалану) қаржыландыру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қалалық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3 962 452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1 221 925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1 006 217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1 682 054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1 620 178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6 162 407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6 162 407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6 162 407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4 835 598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3 105 753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2 575 557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56 892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1 014 945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1 014 945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854 980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(профицитін пайдалану) қаржыландыру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республикалық және облыстық бюджеттен бөлінген нысаналы трансферттер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2 847 660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1 604 228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480 179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көмекті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кепілдендірілген әлеуметтік пакеттерді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қызметкерлердің жалақысын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практикасын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жартылай ішінара субсидиялауға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гранттар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мемлекеттік ұйымдарында арнаулы әлеуметтік қызмет көрсететін жұмыскерлердің жалақысына қосымша ақылар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1 124 049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 бойынша жолдарды орташа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 бойынша жолдарды ағымдағы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аясында еңбек нарығын дамытуға бағытталған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1 243 432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1 013 862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қаласының батыс, шығыс аудандарының және № 8 шағын ауданының аумағындағы суды азайтуға және жерүсті суларын ағызуға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513 862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қаласының № 8 шағын ауданынан бастап шаруашылық-фекальды тазарту құрылғысына дейінгі кәріз коллекторының құрылысына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қаласындағы 4 қабатты 16 пәтерлі тұрғын үй құрылысына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қаласындағы 4 қабатты 16 пәтерлі тұрғын үйге инженерлік желі тарту құрылысына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