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81f9" w14:textId="0618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Сарысу ауданының қала және ауылдық округтерінің бюджеттері туралы" Сарысу аудандық мәслихатының 2019 жылғы 27 желтоқсандағы №67-2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2020 жылғы 5 қарашадағы № 84-2 шешімі. Жамбыл облысының Әділет департаментінде 2020 жылғы 11 қарашада № 4803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"2020-2022 жылдарға арналған аудандық бюджет туралы" Сарысу аудандық мәслихатының 2019 жылғы 20 желтоқсандағы № 66-2 шешіміне өзгерістер енгізу туралы" Сарысу аудандық мәслихатының 2020 жылғы 28 қазандағы </w:t>
      </w:r>
      <w:r>
        <w:rPr>
          <w:rFonts w:ascii="Times New Roman"/>
          <w:b w:val="false"/>
          <w:i w:val="false"/>
          <w:color w:val="000000"/>
          <w:sz w:val="28"/>
        </w:rPr>
        <w:t>№ 83-7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4790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негізінде аудандық мәслихат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"2020 - 2022 жылдарға арналған Сарысу ауданының қала және ауылдық округтерінің бюджеттері туралы" Сарысу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67-2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4484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Республикасының нормативтік құқықтық актілерінің эталондық бақылау банкінде электронды түрде 2020 жылдың 6 қаңтарында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Жаңатас қаласы бойынша: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"1 200 343" сандары "1 251 475" сандарымен ауыстырылсын;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"89 900" сандары "97 900" сандарымен ауыстырылсын;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"1 110 343" сандары "1 153 475" сандарымен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"1 330 146" сандары "1 374 148" сандарымен ауыстырылсын;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"-129 803" сандары "-122 673" сандарымен ауыстырылсын;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"129 803" сандары "122 673" сандарымен ауыстырылсын;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"113 336" саны "106 206" сандарымен ауыстырылсын.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Байқадам ауылдық округі бойынша: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"489 600" сандары "493 300" сандарымен ауыстырылсын;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"10 900" сандары "14 568" сандарымен ауыстырылсын; 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"0" сандары "32" сандарымен ауыстырылсын; 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"478 700" сандары "478 700" сандарымен ауыстырылсын;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"493 026" сандары "496 726" сандарымен ауыстырылсын.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Жайылма ауылдық округі бойынша: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"73 502" сандары "77 110" сандарымен ауыстырылсын;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"58 486" сандары "62 094" сандарымен ауыстырылсын;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"120 220" сандары "118 813" сандарымен ауыстырылсын;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"-46 718" сандары "-41 703" сандарымен ауыстырылсын;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"46 718" сандары "41 703" сандарымен ауыстырылсын;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"45 597" саны "40 582" сандарымен ауыстырылсын.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Жаңаарық ауылдық округі бойынша: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"94 545" сандары "110 685" сандарымен ауыстырылсын;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"93 295" сандары "109 435" сандарымен ауыстырылсын;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"94 545" сандары "110 685" сандарымен ауыстырылсын.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Жаңаталап ауылдық округі бойынша: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"39 671" сандары "46 353" сандарымен ауыстырылсын: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"2 606" сандары "4 699" сандарымен ауыстырылсын; 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"37 065" сандары "41 654" сандарымен ауыстырылсын;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"185 434" сандары "176 472" сандарымен ауыстырылсын.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"-145 763" саны "-130 119" сандарымен ауыстырылсын;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"145 763" саны "130 119" сандарымен ауыстырылсын;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"145 763" саны "130 119" сандарымен ауыстырылсын.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Игілік ауылдық округі бойынша: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"73 618" сандары "77 876" сандарымен ауыстырылсын:</w:t>
      </w:r>
    </w:p>
    <w:bookmarkEnd w:id="36"/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"71 129" сандары "75 387" сандарымен ауыстырылсын;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"74 129" сандары "78 387" сандарымен ауыстырылсын.</w:t>
      </w:r>
    </w:p>
    <w:bookmarkEnd w:id="38"/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Тоғызкент ауылдық округі бойынша: 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"127 274" сандары "129 152" сандарымен ауыстырылсын:</w:t>
      </w:r>
    </w:p>
    <w:bookmarkEnd w:id="40"/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"125 869" сандары "127 747" сандарымен ауыстырылсын;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"146 901" сандары "147 545" сандарымен ауыстырылсын.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"-19 627" сандары "-18 393" сандарымен ауыстырылсын;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"19 627" сандары "18 393" сандарымен ауыстырылсын;</w:t>
      </w:r>
    </w:p>
    <w:bookmarkEnd w:id="44"/>
    <w:bookmarkStart w:name="z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"17809" саны "16 575" сандарымен ауыстырылсын.</w:t>
      </w:r>
    </w:p>
    <w:bookmarkEnd w:id="45"/>
    <w:bookmarkStart w:name="z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Түркістан ауылдық округі бойынша: 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"91 638" сандары "102 632" сандарымен ауыстырылсын:</w:t>
      </w:r>
    </w:p>
    <w:bookmarkEnd w:id="47"/>
    <w:bookmarkStart w:name="z7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"90 177" сандары "101 171" сандарымен ауыстырылсын; 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"91 638" сандары "102 632" сандарымен ауыстырылсын.</w:t>
      </w:r>
    </w:p>
    <w:bookmarkEnd w:id="49"/>
    <w:bookmarkStart w:name="z8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Досбол ауылдық округі бойынша: 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"58 631" сандары "60 674" сандарымен ауыстырылсын;</w:t>
      </w:r>
    </w:p>
    <w:bookmarkEnd w:id="51"/>
    <w:bookmarkStart w:name="z8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"58 036" сандары "60 079" сандарымен ауыстырылсын; 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"58 631" сандары "60 674" сандарымен ауыстырылсын.</w:t>
      </w:r>
    </w:p>
    <w:bookmarkEnd w:id="53"/>
    <w:bookmarkStart w:name="z8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Қамқалы ауылдық округі бойынша: 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"35 478" сандары "38 573" сандарымен ауыстырылсын;</w:t>
      </w:r>
    </w:p>
    <w:bookmarkEnd w:id="55"/>
    <w:bookmarkStart w:name="z9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"34 291" сандары "37 386" сандарымен ауыстырылсын; 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"35 478" сандары "38 573" сандарымен ауыстырылсын.</w:t>
      </w:r>
    </w:p>
    <w:bookmarkEnd w:id="57"/>
    <w:bookmarkStart w:name="z9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8"/>
    <w:bookmarkStart w:name="z9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ауданның экономика, қаржы, бюджет, агроөнеркәсіп кешені, қоршаған ортаны қорғау мен табиғатты пайдалану, жергілікті өзін-өзі басқаруды дамыту мәселелері жөніндегі тұрақты комиссиясына жүктелсін.</w:t>
      </w:r>
    </w:p>
    <w:bookmarkEnd w:id="59"/>
    <w:bookmarkStart w:name="z9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2020жылдың 1 қаңтарынан қолданысқа енгізіледі.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Сарысу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Дондаұлы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Сарысу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84-2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1-1 қосымша</w:t>
            </w:r>
          </w:p>
        </w:tc>
      </w:tr>
    </w:tbl>
    <w:bookmarkStart w:name="z10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Жаңатас қаласы әкімі аппаратының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1251475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1153475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1153475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1374148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117284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10132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760176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760176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295918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464258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462091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462091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-122673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122673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84-2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2-1 қосымша</w:t>
            </w:r>
          </w:p>
        </w:tc>
      </w:tr>
    </w:tbl>
    <w:bookmarkStart w:name="z11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Байқадам ауылдық округі әкімі аппаратының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1671"/>
        <w:gridCol w:w="1671"/>
        <w:gridCol w:w="4740"/>
        <w:gridCol w:w="29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84-2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3-1 қосымша</w:t>
            </w:r>
          </w:p>
        </w:tc>
      </w:tr>
    </w:tbl>
    <w:bookmarkStart w:name="z11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Жайылма ауылдық округі әкімі аппаратының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70"/>
        <w:gridCol w:w="3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118813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-41703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84-2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4-1 қосымша</w:t>
            </w:r>
          </w:p>
        </w:tc>
      </w:tr>
    </w:tbl>
    <w:bookmarkStart w:name="z12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Жаңаарық ауылдық округі әкімі аппаратының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70"/>
        <w:gridCol w:w="3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комуникация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84-2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5-1 қосымша</w:t>
            </w:r>
          </w:p>
        </w:tc>
      </w:tr>
    </w:tbl>
    <w:bookmarkStart w:name="z13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Жаңаталап ауылдық округі әкімі аппаратының бюджеті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1752"/>
        <w:gridCol w:w="1752"/>
        <w:gridCol w:w="4066"/>
        <w:gridCol w:w="34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176472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23743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23743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152729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130119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130119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16563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-130119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130119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130119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130119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84-2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6-1 қосымша</w:t>
            </w:r>
          </w:p>
        </w:tc>
      </w:tr>
    </w:tbl>
    <w:bookmarkStart w:name="z14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Игілік ауылдық округі әкімі аппаратының бюджеті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84-2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7-1 қосымша</w:t>
            </w:r>
          </w:p>
        </w:tc>
      </w:tr>
    </w:tbl>
    <w:bookmarkStart w:name="z14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Тоғызкент ауылдық округі әкімі аппаратының бюджеті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127747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127747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70"/>
        <w:gridCol w:w="3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-18393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84-2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8-1 қосымша</w:t>
            </w:r>
          </w:p>
        </w:tc>
      </w:tr>
    </w:tbl>
    <w:bookmarkStart w:name="z15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Түркістан ауылдық округі әкімі аппаратының бюджеті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70"/>
        <w:gridCol w:w="3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84-2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9-1 қосымша</w:t>
            </w:r>
          </w:p>
        </w:tc>
      </w:tr>
    </w:tbl>
    <w:bookmarkStart w:name="z16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Досбол ауылдық округі әкімі аппаратының бюджеті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84-2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67-2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10-1 қосымша</w:t>
            </w:r>
          </w:p>
        </w:tc>
      </w:tr>
    </w:tbl>
    <w:bookmarkStart w:name="z16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Қамқалы ауылдық округі әкімі аппаратының бюджеті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ТАЗА БЮДЖЕТТІК КРЕДИТ БЕРУ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