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b347c" w14:textId="93b3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ауданының жерлерін аймақтарға бөлу жобасын (схемасын), Сарқан қаласы мен ауылдық елді мекендердегі бағалау аймақтарының шекаралары және жер учаскелері үшін төлемақының базалық ставкаларына түзету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2020 жылғы 28 мамырдағы № 81-318 шешімі. Алматы облысы Әділет департаментінде 2020 жылы 8 маусымда № 5536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Сарқан ауданының жерлерін аймақтарға бөлу жобасы (схемасы)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Сарқан ауданының Сарқан қаласы және ауылдық елді мекендеріндегі бағалау аймақтарының шекаралары және жер учаскелері үшін төлемақының базалық ставкаларына түзету коэффициенттері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"Экономика саласы, қаржы, салық және бюджет, шағын және орта кәсіпкерлікті дамыту, аграрлық мәселелер және экология" тұрақты комиссиясына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Игіман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маслихатының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28 мамырдағы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81-318 шешіміне 1-қосымша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ауданы жерлерін аймақтарға бөлу жобасы (схемасы)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маслихатының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28 мамырдағы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81-318 шешіміне 2-қосымша</w:t>
            </w:r>
          </w:p>
        </w:tc>
      </w:tr>
    </w:tbl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ауданының Сарқан қаласының бағалау аймақтарының шекаралары және жер учаскелері үшін төлемақының базалық ставкаларына түзету коэффиценттері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8"/>
        <w:gridCol w:w="6503"/>
        <w:gridCol w:w="1870"/>
        <w:gridCol w:w="2769"/>
      </w:tblGrid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Кадастрлық кварталдың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</w:p>
          <w:bookmarkEnd w:id="8"/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№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төлемақының базалық ставкаларына түзету коэффиценттері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03-267-005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03-267-001</w:t>
            </w:r>
          </w:p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03-267-002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03-267-006</w:t>
            </w:r>
          </w:p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03-267-007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03-267-003</w:t>
            </w:r>
          </w:p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0.9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03-267-004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03-267-008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маслихатының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28 мамырдағы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81-318 шешіміне 3-қосымша</w:t>
            </w:r>
          </w:p>
        </w:tc>
      </w:tr>
    </w:tbl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ауданының ауылдық елді мекендердегі бағалау аймақтарының шекаралары және жер учаскелері үшін төлемақының базалық ставкаларына түзету коэффиценттері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9"/>
        <w:gridCol w:w="3387"/>
        <w:gridCol w:w="2589"/>
        <w:gridCol w:w="3835"/>
      </w:tblGrid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кіретін ауылдық елді мекендердің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(ауылдық округтер бойынша)</w:t>
            </w:r>
          </w:p>
          <w:bookmarkEnd w:id="10"/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Аймақ № 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төлемақының базалық ставкаларына түзету коэффиценттері</w:t>
            </w:r>
          </w:p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ауылы, Алмалы ауылдық округі</w:t>
            </w:r>
          </w:p>
        </w:tc>
        <w:tc>
          <w:tcPr>
            <w:tcW w:w="2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Қойлық ауылы, Қойлық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Екіаша ауылы, Екіаша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ауылы, Сарқан қаласы</w:t>
            </w:r>
          </w:p>
        </w:tc>
        <w:tc>
          <w:tcPr>
            <w:tcW w:w="2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Бақалы ауылы, Бақалы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ауылы, Алмалы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Пограничник ауылы, Амангелді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 ауылы, Черкасск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 ауылы, Амангелді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Шатырбай ауылы, Шатырбай ауылдық округі</w:t>
            </w:r>
          </w:p>
        </w:tc>
        <w:tc>
          <w:tcPr>
            <w:tcW w:w="2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Аманбөктер ауылы, Аманбөктер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Көкөзек ауылы, Амангелді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Кәкімжан Қазыбаев ауылы, Бақалы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Тополевка ауылы, Екіаша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Қарабөгет ауылы, Қарабөгет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Ақтұма ауылы, Черкасск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ауылы, Бақалы ауылдық округі</w:t>
            </w:r>
          </w:p>
        </w:tc>
        <w:tc>
          <w:tcPr>
            <w:tcW w:w="2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Лепсі ауылы, Лепсі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Көкжиде ауылы, Лепсі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ауылы, Черкасск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ауылы, Көктерек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 Төлебаев ауылы, Қарашыған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Шұбартүбек ауылы, Қарашыған ауылдық округі</w:t>
            </w:r>
          </w:p>
        </w:tc>
        <w:tc>
          <w:tcPr>
            <w:tcW w:w="2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Қаратас станциясы, Лепсі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Баянбай ауылы, Аманбөктер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Ешкіөлмес ауылы, Черкасск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Аққайын ауылы, Черкасск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ауылы, Черкасск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ауылы, Қарабөгет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ауылы, Қарашыған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Ақбалық станциясы, Лепсі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Көкшалғын айрығы, Лепсі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Арғанаты айрығы, Лепсі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Сарықұрақ айрығы, Лепсі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Керегетас айрығы, Лепсі ауылдық округі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