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2f5c" w14:textId="2cb2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Ақсай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562 шешімі. Ақтөбе облысының Әділет департаментінде 2021 жылғы 8 қаңтарда № 7961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66 505,5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ауылдық округ бюджеттің кірісіне есептелетін болып белгіленетін: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Темір аудандық мәслихатының 2020 жылғы 24 желтоқсандағы №550 "2021–2023 жылдарға арналған Темір аудандық бюджет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2021 жылға арналған Ақсай ауылдық округ бюджетіне берілген субвенциялар көлемдері 28 282 мың теңге сомасында көзделген.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Ақсай ауылдық округ бюджетіне аудандық бюджеттен 35 296 мың теңге сомасында ағымдағы нысаналы трансферттер түсімдері ескерілсін.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13.10.2021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