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9ac6" w14:textId="36b9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маскалардың шекті бағасын бекіту туралы" Қазақстан Республикасы Денсаулық сақтау министрінің 2020 жылғы 6 сәуірдегі № ҚР ДСД-29/202020, Қазақстан Республикасы Ұлттық экономика министрінің 2020 жылғы 7 сәуірдегі № 26, Қазақстан Республикасы сауда және интеграция министрінің 2020 жылғы 6 сәуірдегі № 68-НҚ бірлескен бұйрығына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14 шiлдедегi № ҚР ДСМ-84/2020, Қазақстан Республикасы Сауда және интеграция министрінің м.а. 2020 жылғы 14 шiлдедегi № 146-НҚ және Қазақстан Республикасы Ұлттық экономика министрінің 2020 жылғы 14 шiлдедегi № 55 бірлескен бұйрығы. Қазақстан Республикасының Әділет министрлігінде 2020 жылғы 14 шiлдеде № 20971 болып тіркелді. Күші жойылды - Қазақстан Республикасы Денсаулық сақтау министрінің 2021 жылғы 13 сәуірдегі № ҚР ДСМ-29, Қазақстан Республикасы Сауда және интеграция министрінің 2021 жылғы 13 сәуірдегі № 275-НҚ және Қазақстан Республикасының Бәсекелестікті қорғау және дамыту агенттігі Төрағасының 2021 жылғы 13 сәуірдегі № 7 бірлескен бұйрығы мен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13.04.2021 </w:t>
      </w:r>
      <w:r>
        <w:rPr>
          <w:rFonts w:ascii="Times New Roman"/>
          <w:b w:val="false"/>
          <w:i w:val="false"/>
          <w:color w:val="ff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>, ҚР Сауда және интеграция министрінің 13.04.2021 № 275-НҚ және ҚР Бәсекелестікті қорғау және дамыту агенттігі Төрағасының 13.04.2021 № 7 (алғашқы ресми жарияланған күнінен кейін күнтізбелік он күн өткен соң қолданысқа енгізіледі) бірлескен бұйрығы мен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13 шілдедегі коронавирустық инфекцияның таралуына жол бермеу жөніндегі ведомствоаралық комиссия отырысының хаттаманың 2-тармағына сәйкес,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маскаларға шекті бағаны бекіту туралы" Қазақстан Республикасы Денсаулық сақтау министрінің 2020 жылғы 6 сәуірдегі № ҚР ДСМ-29/2020, Қазақстан Республикасы Ұлттық экономика министрінің 2020 жылғы 7 сәуірдегі № 26 және Қазақстан Республикасы Сауда және интеграция министрінің 2020 жылғы 6 сәуірдегі № 68-НҚ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Әділет министрлігінде 2020 жылғы 7 сәуірде № 20334 болып тіркелген, Қазақстан Республикасының нормативтік құқықтық актілерінің электрондық анықтамалық банкінде 2020 жылы 10 сәуірде жарияланған (бұдан әрі - бұйрық)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Бір реттік пайдаланылатын үш қабатты медициналық маскалардың бөлшек саудада бағасы бір бірлік үшін 85 теңге мөлшерінде бекітілсін.".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стандарттау департаменті заңнамада белгіленген тәртіппен::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 Денсаулық сақтау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сақтау, сауда және интеграция, ұлттық экономика вице-министрлеріне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1"/>
        <w:gridCol w:w="5839"/>
      </w:tblGrid>
      <w:tr>
        <w:trPr>
          <w:trHeight w:val="30" w:hRule="atLeast"/>
        </w:trPr>
        <w:tc>
          <w:tcPr>
            <w:tcW w:w="6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___________________Р. Даленов</w:t>
            </w:r>
          </w:p>
        </w:tc>
        <w:tc>
          <w:tcPr>
            <w:tcW w:w="5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Республикасы Сауда және интеграция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_________________А. Асқарұлы</w:t>
            </w:r>
          </w:p>
        </w:tc>
      </w:tr>
      <w:tr>
        <w:trPr>
          <w:trHeight w:val="30" w:hRule="atLeast"/>
        </w:trPr>
        <w:tc>
          <w:tcPr>
            <w:tcW w:w="6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__А. Цой</w:t>
            </w:r>
          </w:p>
        </w:tc>
        <w:tc>
          <w:tcPr>
            <w:tcW w:w="5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