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5f4a" w14:textId="7fd5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2017 жылғы 22 желтоқсандағы № 16-1 "2018-2020 жылдарға арналған Ғабит Мүсірепов атындағы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мәслихатының 2018 жылғы 30 наурыздағы № 21-3 шешімі. Солтүстік Қазақстан облысының Әділет департаментінде 2018 жылғы 19 сәуірде № 4671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2017 жылғы 22 желтоқсандағы № 16-1 "2018-2020 жылдарға арналған Ғабит Мүсірепов атындағы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4510 тіркелген, Қазақстан Республикасы нормативтік құқықтық актілерінің эталондық бақылау банкінде 2018 жылғы 26 қаңтарда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келесі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1, 2 және сәйкесінше 3 қосымшаларға сәйкес 2018-2020 жылдарға арналған, соның ішінде 2018 жылға арналған аудандық бюджет келесі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5 324 110,6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1 004 558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– 9 049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 – 20 000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4 290 503,6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шығыстар – 5 390 032,2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104 143 мың теңге,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несиесі – 133 373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несиесін өтеу – 29 230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бойынша операциялар сальдосы – - 11 819 мың теңге, соның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алу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сатудан түскен түсімдер - 11 819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-158 245,6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(профицитты пайдалану) - 158 245,6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133 373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29 230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қалдығын орындау – 54 102,6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13-тармақ келесі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2018 жылға аудандық бюджеттен 16 469,6 мың теңге сомасында бюджеттік алу қарастырылсын.".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баяндалсын.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XХI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2018 жылғы 30 наурыздағы № 21-3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16-1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ауданының 2018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795"/>
        <w:gridCol w:w="5367"/>
        <w:gridCol w:w="4548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Табыстар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5 324 110,6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1 004 558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424 708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424 708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252 395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220 983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312 227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281 765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4 290 503,6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 тұрған органдарынан түсетiн трансферттер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16 469,6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қалалардың, ауылдардың, кенттердің, ауылдық округтердің бюджеттерінен трансферттер 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16 469,6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4 274 034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 трансферттері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4 274 034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520"/>
        <w:gridCol w:w="1096"/>
        <w:gridCol w:w="1096"/>
        <w:gridCol w:w="5810"/>
        <w:gridCol w:w="2972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5 390 032,2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6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4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8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3 337 210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105 079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2 940 925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2 846 207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2 801 731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мен жасөспірімдерге спорттан қосымша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8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 мазмұны бойынша жетім балалар мен ата-анасының қамқорлығынсыз қалған, отбасылық үлгідегі балалар үйлері мен асыраушы отбасыларындағы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9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619 175,9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614 806,3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613 944,3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елді мекендерде сумен жабдықтау жүйесін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613 944,3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9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Ақпараттық кеңістiк және мәдениет, спорт, туризм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0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155 252,7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24 392,7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24 392,7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24 392,7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8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2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0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9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340 782,6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340 782,6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340 782,6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48 580,6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ағымдағы нысаналы трансферттер төмен тұрған бюджеттен жоғары тұрған бюджетке заңнаманың өзгеруіне байланысты өтемақы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несиелеу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8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несиелер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212"/>
        <w:gridCol w:w="1502"/>
        <w:gridCol w:w="968"/>
        <w:gridCol w:w="3567"/>
        <w:gridCol w:w="5083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2"/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3"/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нәсиелерді өтеу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активтерiнiң операциясының сальдосы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-11 819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7"/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 профициті)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-158 245,6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(профицитті пайдалану.) 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158 245,6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2"/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келісімі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663"/>
        <w:gridCol w:w="1936"/>
        <w:gridCol w:w="1936"/>
        <w:gridCol w:w="3129"/>
        <w:gridCol w:w="3211"/>
      </w:tblGrid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5"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6"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288"/>
        <w:gridCol w:w="2036"/>
        <w:gridCol w:w="1312"/>
        <w:gridCol w:w="1677"/>
        <w:gridCol w:w="5675"/>
      </w:tblGrid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7"/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8"/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54 102,6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54 102,6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