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bdaf" w14:textId="2d5b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қаласында жер салығының базалық мөлшерлемелерін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2018 жылғы 25 мамырдағы № 253 шешімі. Қостанай облысының Әділет департаментінде 2018 жылғы 31 мамырда № 7807 болып тіркелді. Күші жойылды - Қостанай облысы Лисаков қаласы мәслихатының 2026 жылғы 13 ақпандағы № 223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Қостанай облысы Лисаков қаласы мәслихатының 13.02.2026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 жаңа редакцияда - Қостанай облысы Лисаков қаласы мәслихатының 23.11.2023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 (Салық кодексі)" (бұдан әрі – Кодекс) 2017 жылғы 25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Лисаков қаласының жерлерін аймақтарға бөлу схемасы негізінде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Қостанай облысы Лисаков қаласы мәслихатының 23.11.2023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қаласында жер салығының базалық мөлшерлемелерін түзетуді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тармақтың ережесі Кодекстің </w:t>
      </w:r>
      <w:r>
        <w:rPr>
          <w:rFonts w:ascii="Times New Roman"/>
          <w:b w:val="false"/>
          <w:i w:val="false"/>
          <w:color w:val="000000"/>
          <w:sz w:val="28"/>
        </w:rPr>
        <w:t>509-бабында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жер учаскелеріне қолданылмайды.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Лисаков қаласы мәслихатының 23.11.2023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2018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Мироненко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Қаржы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комитеті 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Лисаковск қаласы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кірістер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 Ф. Сариев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"Лисаков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әкімдігінің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қатынастары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 Е. Казиев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23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қаласында жер салығының базалық мөлшерлемелерін түзету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Қостанай облысы Лисаков қаласы мәслихатының 23.11.2023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Аймақтың нөмірі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базалық мөлшерлемелерін төмендету (-) немесе жоғарылату (+)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