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c25b8d" w14:textId="9c25b8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"2018-2020 жылдарға арналған Сұлутөбе ауылдық округінің бюджеті туралы" Шиелі аудандық мәслихатының 2017 жылғы 27 желтоқсандағы №19/12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Қызылорда облысы Шиелі аудандық мәслихатының 2018 жылғы 28 желтоқсандағы № 34/6 шешімі. Қызылорда облысының Әділет департаментінде 2018 жылғы 29 желтоқсанда № 6624 болып тіркелді. Қолданылу мерзімінің аяқталуына байланысты тоқтатылды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Республикасының Бюджет кодексі" Қазақстан Республикасы кодексінің 2008 жылғы 4 желтоқсандағы </w:t>
      </w:r>
      <w:r>
        <w:rPr>
          <w:rFonts w:ascii="Times New Roman"/>
          <w:b w:val="false"/>
          <w:i w:val="false"/>
          <w:color w:val="000000"/>
          <w:sz w:val="28"/>
        </w:rPr>
        <w:t>9-1 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"Қазақстан Республикасындағы жергілікті мемлекеттік басқару және өзін-өзі басқару туралы" Қазақстан Республикасының 2001 жылғы 23 қаңтардағы Заңының 6-бабының 1-тармағының 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Шиелі аудандық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1."2018-2020 жылдарға арналған Сұлутөбе ауылдық округінің бюджеті туралы" Шиелі аудандық мәслихатының 2017 жылғы 27 желтоқсандағы </w:t>
      </w:r>
      <w:r>
        <w:rPr>
          <w:rFonts w:ascii="Times New Roman"/>
          <w:b w:val="false"/>
          <w:i w:val="false"/>
          <w:color w:val="000000"/>
          <w:sz w:val="28"/>
        </w:rPr>
        <w:t>№ 19/12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шешіміне (нормативтік құқықтық актілерді мемлекеттік тіркеу Тізілімінде 6139 нөмірімен тіркелген, Қазақстан Республикасының нормативтік құқықтық актілердің эталондық бақылау банкінде 2018 жылы 26 қаңтарында жарияланған) мынадай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2018-2020 жылдарға арналған Сұлутөбе ауылдық округінің бюджеті 1 қосымшаға сәйкес, оның ішінде 2018 жылға мынадай көлемдерде бекітілсін: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- 97 757 мың теңге, оның ішінде;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- 1 802 мың теңге;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- 152 мың теңге;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- 0;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түсімі - 95 803 мың теңге;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- 97 757 мың теңге;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- 0;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- 0;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- 0;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- 0;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- 0;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қаржы активтерін сатудан түсетін түсімдер - 0;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- 0;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- 0;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қарыздар түсімі - 0; 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- 0;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қаражаттарының пайдаланылатын қалдықтары - 0;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аталған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2018 жылғы 1 қаңтардан бастап қолданысқа енгізіледі және ресми жариялауға жатады.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Шиелі аудандық мәслихат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сессиясының төрағасы: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М.Салқынбаев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Шиелі аудандық мәслихат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хатшысы: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Сыздық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Шиелі аудандық мәслихатының 2018 жылғы "28" желтоқсандағы №34/6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Шиелі аудандық мәслихатының 2017 жылғы "27" желтоқсандағы №19/12 шешіміне 1-қосымша</w:t>
            </w:r>
          </w:p>
        </w:tc>
      </w:tr>
    </w:tbl>
    <w:bookmarkStart w:name="z31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2018 жылға арналған Сұлутөбе ауылдық округінің бюджеті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12"/>
        <w:gridCol w:w="943"/>
        <w:gridCol w:w="1281"/>
        <w:gridCol w:w="1281"/>
        <w:gridCol w:w="5728"/>
        <w:gridCol w:w="195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9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Кірістер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97757</w:t>
            </w:r>
          </w:p>
        </w:tc>
      </w:tr>
      <w:tr>
        <w:trPr>
          <w:trHeight w:val="30" w:hRule="atLeast"/>
        </w:trPr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1802</w:t>
            </w:r>
          </w:p>
        </w:tc>
      </w:tr>
      <w:tr>
        <w:trPr>
          <w:trHeight w:val="30" w:hRule="atLeast"/>
        </w:trPr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 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</w:t>
            </w:r>
          </w:p>
        </w:tc>
      </w:tr>
      <w:tr>
        <w:trPr>
          <w:trHeight w:val="30" w:hRule="atLeast"/>
        </w:trPr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</w:t>
            </w:r>
          </w:p>
        </w:tc>
      </w:tr>
      <w:tr>
        <w:trPr>
          <w:trHeight w:val="30" w:hRule="atLeast"/>
        </w:trPr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1450</w:t>
            </w:r>
          </w:p>
        </w:tc>
      </w:tr>
      <w:tr>
        <w:trPr>
          <w:trHeight w:val="30" w:hRule="atLeast"/>
        </w:trPr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 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</w:tr>
      <w:tr>
        <w:trPr>
          <w:trHeight w:val="30" w:hRule="atLeast"/>
        </w:trPr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 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</w:tr>
      <w:tr>
        <w:trPr>
          <w:trHeight w:val="30" w:hRule="atLeast"/>
        </w:trPr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 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1207</w:t>
            </w:r>
          </w:p>
        </w:tc>
      </w:tr>
      <w:tr>
        <w:trPr>
          <w:trHeight w:val="30" w:hRule="atLeast"/>
        </w:trPr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</w:t>
            </w:r>
          </w:p>
        </w:tc>
      </w:tr>
      <w:tr>
        <w:trPr>
          <w:trHeight w:val="30" w:hRule="atLeast"/>
        </w:trPr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</w:tr>
      <w:tr>
        <w:trPr>
          <w:trHeight w:val="30" w:hRule="atLeast"/>
        </w:trPr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</w:tr>
      <w:tr>
        <w:trPr>
          <w:trHeight w:val="30" w:hRule="atLeast"/>
        </w:trPr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95803</w:t>
            </w:r>
          </w:p>
        </w:tc>
      </w:tr>
      <w:tr>
        <w:trPr>
          <w:trHeight w:val="30" w:hRule="atLeast"/>
        </w:trPr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95803</w:t>
            </w:r>
          </w:p>
        </w:tc>
      </w:tr>
      <w:tr>
        <w:trPr>
          <w:trHeight w:val="30" w:hRule="atLeast"/>
        </w:trPr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95803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9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1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8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Шығындар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97757</w:t>
            </w:r>
          </w:p>
        </w:tc>
      </w:tr>
      <w:tr>
        <w:trPr>
          <w:trHeight w:val="30" w:hRule="atLeast"/>
        </w:trPr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22712</w:t>
            </w:r>
          </w:p>
        </w:tc>
      </w:tr>
      <w:tr>
        <w:trPr>
          <w:trHeight w:val="30" w:hRule="atLeast"/>
        </w:trPr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22712</w:t>
            </w:r>
          </w:p>
        </w:tc>
      </w:tr>
      <w:tr>
        <w:trPr>
          <w:trHeight w:val="30" w:hRule="atLeast"/>
        </w:trPr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22712</w:t>
            </w:r>
          </w:p>
        </w:tc>
      </w:tr>
      <w:tr>
        <w:trPr>
          <w:trHeight w:val="30" w:hRule="atLeast"/>
        </w:trPr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22712</w:t>
            </w:r>
          </w:p>
        </w:tc>
      </w:tr>
      <w:tr>
        <w:trPr>
          <w:trHeight w:val="30" w:hRule="atLeast"/>
        </w:trPr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22668</w:t>
            </w:r>
          </w:p>
        </w:tc>
      </w:tr>
      <w:tr>
        <w:trPr>
          <w:trHeight w:val="30" w:hRule="atLeast"/>
        </w:trPr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22668</w:t>
            </w:r>
          </w:p>
        </w:tc>
      </w:tr>
      <w:tr>
        <w:trPr>
          <w:trHeight w:val="30" w:hRule="atLeast"/>
        </w:trPr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22668</w:t>
            </w:r>
          </w:p>
        </w:tc>
      </w:tr>
      <w:tr>
        <w:trPr>
          <w:trHeight w:val="30" w:hRule="atLeast"/>
        </w:trPr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22668</w:t>
            </w:r>
          </w:p>
        </w:tc>
      </w:tr>
      <w:tr>
        <w:trPr>
          <w:trHeight w:val="30" w:hRule="atLeast"/>
        </w:trPr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2885</w:t>
            </w:r>
          </w:p>
        </w:tc>
      </w:tr>
      <w:tr>
        <w:trPr>
          <w:trHeight w:val="30" w:hRule="atLeast"/>
        </w:trPr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2885</w:t>
            </w:r>
          </w:p>
        </w:tc>
      </w:tr>
      <w:tr>
        <w:trPr>
          <w:trHeight w:val="30" w:hRule="atLeast"/>
        </w:trPr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2885</w:t>
            </w:r>
          </w:p>
        </w:tc>
      </w:tr>
      <w:tr>
        <w:trPr>
          <w:trHeight w:val="30" w:hRule="atLeast"/>
        </w:trPr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2885</w:t>
            </w:r>
          </w:p>
        </w:tc>
      </w:tr>
      <w:tr>
        <w:trPr>
          <w:trHeight w:val="30" w:hRule="atLeast"/>
        </w:trPr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2158</w:t>
            </w:r>
          </w:p>
        </w:tc>
      </w:tr>
      <w:tr>
        <w:trPr>
          <w:trHeight w:val="30" w:hRule="atLeast"/>
        </w:trPr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2158</w:t>
            </w:r>
          </w:p>
        </w:tc>
      </w:tr>
      <w:tr>
        <w:trPr>
          <w:trHeight w:val="30" w:hRule="atLeast"/>
        </w:trPr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2158</w:t>
            </w:r>
          </w:p>
        </w:tc>
      </w:tr>
      <w:tr>
        <w:trPr>
          <w:trHeight w:val="30" w:hRule="atLeast"/>
        </w:trPr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1576</w:t>
            </w:r>
          </w:p>
        </w:tc>
      </w:tr>
      <w:tr>
        <w:trPr>
          <w:trHeight w:val="30" w:hRule="atLeast"/>
        </w:trPr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582</w:t>
            </w:r>
          </w:p>
        </w:tc>
      </w:tr>
      <w:tr>
        <w:trPr>
          <w:trHeight w:val="30" w:hRule="atLeast"/>
        </w:trPr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28825</w:t>
            </w:r>
          </w:p>
        </w:tc>
      </w:tr>
      <w:tr>
        <w:trPr>
          <w:trHeight w:val="30" w:hRule="atLeast"/>
        </w:trPr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28825</w:t>
            </w:r>
          </w:p>
        </w:tc>
      </w:tr>
      <w:tr>
        <w:trPr>
          <w:trHeight w:val="30" w:hRule="atLeast"/>
        </w:trPr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28825</w:t>
            </w:r>
          </w:p>
        </w:tc>
      </w:tr>
      <w:tr>
        <w:trPr>
          <w:trHeight w:val="30" w:hRule="atLeast"/>
        </w:trPr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жұмыстарын қолдау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28825</w:t>
            </w:r>
          </w:p>
        </w:tc>
      </w:tr>
      <w:tr>
        <w:trPr>
          <w:trHeight w:val="30" w:hRule="atLeast"/>
        </w:trPr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коммуникациялар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15532</w:t>
            </w:r>
          </w:p>
        </w:tc>
      </w:tr>
      <w:tr>
        <w:trPr>
          <w:trHeight w:val="30" w:hRule="atLeast"/>
        </w:trPr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15532</w:t>
            </w:r>
          </w:p>
        </w:tc>
      </w:tr>
      <w:tr>
        <w:trPr>
          <w:trHeight w:val="30" w:hRule="atLeast"/>
        </w:trPr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15532</w:t>
            </w:r>
          </w:p>
        </w:tc>
      </w:tr>
      <w:tr>
        <w:trPr>
          <w:trHeight w:val="30" w:hRule="atLeast"/>
        </w:trPr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15532</w:t>
            </w:r>
          </w:p>
        </w:tc>
      </w:tr>
      <w:tr>
        <w:trPr>
          <w:trHeight w:val="30" w:hRule="atLeast"/>
        </w:trPr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2977</w:t>
            </w:r>
          </w:p>
        </w:tc>
      </w:tr>
      <w:tr>
        <w:trPr>
          <w:trHeight w:val="30" w:hRule="atLeast"/>
        </w:trPr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2977</w:t>
            </w:r>
          </w:p>
        </w:tc>
      </w:tr>
      <w:tr>
        <w:trPr>
          <w:trHeight w:val="30" w:hRule="atLeast"/>
        </w:trPr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2977</w:t>
            </w:r>
          </w:p>
        </w:tc>
      </w:tr>
      <w:tr>
        <w:trPr>
          <w:trHeight w:val="30" w:hRule="atLeast"/>
        </w:trPr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2977</w:t>
            </w:r>
          </w:p>
        </w:tc>
      </w:tr>
      <w:tr>
        <w:trPr>
          <w:trHeight w:val="30" w:hRule="atLeast"/>
        </w:trPr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 беру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жасалатын операциялар бойынша сальдо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(профицитті пайдалану)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7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16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